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9EA07">
      <w:pPr>
        <w:pStyle w:val="6"/>
        <w:spacing w:before="80"/>
        <w:rPr>
          <w:sz w:val="24"/>
        </w:rPr>
      </w:pPr>
    </w:p>
    <w:p w14:paraId="45F7A6C2">
      <w:pPr>
        <w:spacing w:before="0" w:line="446" w:lineRule="auto"/>
        <w:ind w:left="3964" w:right="3673" w:firstLine="0"/>
        <w:jc w:val="center"/>
        <w:rPr>
          <w:sz w:val="24"/>
        </w:rPr>
      </w:pPr>
      <w:r>
        <w:rPr>
          <w:sz w:val="24"/>
        </w:rPr>
        <w:t>Матвеево-</w:t>
      </w:r>
      <w:r>
        <w:rPr>
          <w:spacing w:val="-15"/>
          <w:sz w:val="24"/>
        </w:rPr>
        <w:t xml:space="preserve"> </w:t>
      </w:r>
      <w:r>
        <w:rPr>
          <w:sz w:val="24"/>
        </w:rPr>
        <w:t>Курганскиий</w:t>
      </w:r>
      <w:r>
        <w:rPr>
          <w:spacing w:val="-15"/>
          <w:sz w:val="24"/>
        </w:rPr>
        <w:t xml:space="preserve"> </w:t>
      </w:r>
      <w:r>
        <w:rPr>
          <w:sz w:val="24"/>
        </w:rPr>
        <w:t>район с.Авило – Успенка</w:t>
      </w:r>
    </w:p>
    <w:p w14:paraId="04EB6B7D">
      <w:pPr>
        <w:pStyle w:val="6"/>
        <w:spacing w:before="10" w:line="273" w:lineRule="auto"/>
        <w:ind w:left="1582" w:right="1303"/>
        <w:jc w:val="center"/>
      </w:pPr>
      <w:r>
        <w:t>МУНИЦИПАЛЬНОЕ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ОБЩЕОБРАЗОВАТЕЛЬНОЕ</w:t>
      </w:r>
      <w:r>
        <w:rPr>
          <w:spacing w:val="-12"/>
        </w:rPr>
        <w:t xml:space="preserve"> </w:t>
      </w:r>
      <w:r>
        <w:t>УЧРЕЖДЕНИЕ АВИЛО-УСПЕНСКАЯ СРЕДНЯЯ ОБЩЕОБРАЗОВАТЕЛЬНАЯ ШКОЛА</w:t>
      </w:r>
    </w:p>
    <w:p w14:paraId="01F8F2C2">
      <w:pPr>
        <w:pStyle w:val="6"/>
      </w:pPr>
    </w:p>
    <w:p w14:paraId="3AF15479">
      <w:pPr>
        <w:pStyle w:val="6"/>
      </w:pPr>
    </w:p>
    <w:p w14:paraId="0EADB257">
      <w:pPr>
        <w:pStyle w:val="6"/>
      </w:pPr>
    </w:p>
    <w:p w14:paraId="1D5EF996">
      <w:pPr>
        <w:pStyle w:val="6"/>
      </w:pPr>
    </w:p>
    <w:p w14:paraId="0DE8029D">
      <w:pPr>
        <w:pStyle w:val="6"/>
      </w:pPr>
    </w:p>
    <w:p w14:paraId="149AB41A">
      <w:pPr>
        <w:pStyle w:val="6"/>
        <w:rPr>
          <w:sz w:val="24"/>
        </w:rPr>
      </w:pPr>
    </w:p>
    <w:tbl>
      <w:tblPr>
        <w:tblStyle w:val="5"/>
        <w:tblW w:w="1014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3"/>
        <w:gridCol w:w="3153"/>
        <w:gridCol w:w="3261"/>
      </w:tblGrid>
      <w:tr w14:paraId="534A4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33" w:type="dxa"/>
          </w:tcPr>
          <w:p w14:paraId="41E7FB5A">
            <w:pPr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93B125A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заседании ШМО</w:t>
            </w:r>
          </w:p>
          <w:p w14:paraId="1FB1C7B8">
            <w:pPr>
              <w:spacing w:after="120"/>
              <w:rPr>
                <w:rFonts w:hint="default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Протокол №1 от 27.08.2026г.</w:t>
            </w:r>
          </w:p>
          <w:p w14:paraId="547B8EC2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53" w:type="dxa"/>
          </w:tcPr>
          <w:p w14:paraId="030F2D2E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5D359A9D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14:paraId="5EA2F7D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185AA9A3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14:paraId="78C80D52">
            <w:pPr>
              <w:spacing w:after="120"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1" w:type="dxa"/>
          </w:tcPr>
          <w:p w14:paraId="350C368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3095E1A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14:paraId="00FF2F2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58C15A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14:paraId="0CB94D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 xml:space="preserve">78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01.09.2026</w:t>
            </w:r>
            <w:r>
              <w:rPr>
                <w:color w:val="000000"/>
                <w:sz w:val="24"/>
                <w:szCs w:val="24"/>
              </w:rPr>
              <w:t>г.</w:t>
            </w:r>
          </w:p>
          <w:p w14:paraId="4F282CC4">
            <w:pPr>
              <w:spacing w:line="256" w:lineRule="auto"/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29898C3E">
      <w:pPr>
        <w:pStyle w:val="6"/>
        <w:rPr>
          <w:sz w:val="24"/>
        </w:rPr>
      </w:pPr>
      <w:bookmarkStart w:id="0" w:name="_GoBack"/>
      <w:bookmarkEnd w:id="0"/>
    </w:p>
    <w:p w14:paraId="66075DE2">
      <w:pPr>
        <w:pStyle w:val="6"/>
        <w:rPr>
          <w:sz w:val="24"/>
        </w:rPr>
      </w:pPr>
    </w:p>
    <w:p w14:paraId="4F95E74D">
      <w:pPr>
        <w:pStyle w:val="6"/>
        <w:rPr>
          <w:sz w:val="24"/>
        </w:rPr>
      </w:pPr>
    </w:p>
    <w:p w14:paraId="1A7DC4DA">
      <w:pPr>
        <w:pStyle w:val="6"/>
        <w:rPr>
          <w:sz w:val="24"/>
        </w:rPr>
      </w:pPr>
    </w:p>
    <w:p w14:paraId="35BFF4EC">
      <w:pPr>
        <w:pStyle w:val="6"/>
        <w:rPr>
          <w:sz w:val="24"/>
        </w:rPr>
      </w:pPr>
    </w:p>
    <w:p w14:paraId="1F2B47E3">
      <w:pPr>
        <w:pStyle w:val="6"/>
        <w:rPr>
          <w:sz w:val="24"/>
        </w:rPr>
      </w:pPr>
    </w:p>
    <w:p w14:paraId="580B5788">
      <w:pPr>
        <w:pStyle w:val="6"/>
        <w:spacing w:before="29"/>
        <w:rPr>
          <w:sz w:val="24"/>
        </w:rPr>
      </w:pPr>
    </w:p>
    <w:p w14:paraId="375AD4C9">
      <w:pPr>
        <w:spacing w:before="1"/>
        <w:ind w:left="284" w:right="0" w:firstLine="0"/>
        <w:jc w:val="center"/>
        <w:rPr>
          <w:sz w:val="28"/>
        </w:rPr>
      </w:pPr>
      <w:r>
        <w:rPr>
          <w:sz w:val="28"/>
        </w:rPr>
        <w:t>РАБОЧАЯ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ПРОГРАММА</w:t>
      </w:r>
    </w:p>
    <w:p w14:paraId="27930048">
      <w:pPr>
        <w:spacing w:before="200"/>
        <w:ind w:left="282" w:right="0" w:firstLine="0"/>
        <w:jc w:val="center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14:paraId="6C796712">
      <w:pPr>
        <w:spacing w:before="199"/>
        <w:ind w:left="292" w:right="0" w:firstLine="0"/>
        <w:jc w:val="center"/>
        <w:rPr>
          <w:sz w:val="24"/>
        </w:rPr>
      </w:pPr>
      <w:r>
        <w:rPr>
          <w:sz w:val="24"/>
        </w:rPr>
        <w:t>«Орлята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России»</w:t>
      </w:r>
    </w:p>
    <w:p w14:paraId="31894142">
      <w:pPr>
        <w:spacing w:before="200"/>
        <w:ind w:left="279" w:right="0" w:firstLine="0"/>
        <w:jc w:val="center"/>
        <w:rPr>
          <w:sz w:val="24"/>
        </w:rPr>
      </w:pPr>
      <w:r>
        <w:rPr>
          <w:spacing w:val="3"/>
          <w:sz w:val="24"/>
          <w:u w:val="single"/>
        </w:rPr>
        <w:t xml:space="preserve"> </w:t>
      </w:r>
      <w:r>
        <w:rPr>
          <w:rFonts w:hint="default"/>
          <w:sz w:val="24"/>
          <w:u w:val="single"/>
          <w:lang w:val="ru-RU"/>
        </w:rPr>
        <w:t>1-4</w:t>
      </w:r>
      <w:r>
        <w:rPr>
          <w:spacing w:val="-2"/>
          <w:sz w:val="24"/>
          <w:u w:val="single"/>
        </w:rPr>
        <w:t xml:space="preserve"> классы</w:t>
      </w:r>
    </w:p>
    <w:p w14:paraId="790D3430">
      <w:pPr>
        <w:spacing w:before="199"/>
        <w:ind w:left="283" w:right="0" w:firstLine="0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rFonts w:hint="default"/>
          <w:sz w:val="24"/>
          <w:u w:val="single"/>
          <w:lang w:val="ru-RU"/>
        </w:rPr>
        <w:t xml:space="preserve">2026-2027 </w:t>
      </w:r>
      <w:r>
        <w:rPr>
          <w:sz w:val="24"/>
          <w:u w:val="single"/>
        </w:rPr>
        <w:t>учебный</w:t>
      </w:r>
      <w:r>
        <w:rPr>
          <w:spacing w:val="-1"/>
          <w:sz w:val="24"/>
          <w:u w:val="single"/>
        </w:rPr>
        <w:t xml:space="preserve"> </w:t>
      </w:r>
      <w:r>
        <w:rPr>
          <w:spacing w:val="-5"/>
          <w:sz w:val="24"/>
          <w:u w:val="single"/>
        </w:rPr>
        <w:t>год</w:t>
      </w:r>
    </w:p>
    <w:p w14:paraId="6D01069F">
      <w:pPr>
        <w:pStyle w:val="6"/>
        <w:rPr>
          <w:sz w:val="24"/>
        </w:rPr>
      </w:pPr>
    </w:p>
    <w:p w14:paraId="544E7E53">
      <w:pPr>
        <w:pStyle w:val="6"/>
        <w:spacing w:before="49"/>
        <w:rPr>
          <w:sz w:val="20"/>
        </w:rPr>
      </w:pPr>
    </w:p>
    <w:p w14:paraId="09F15F78">
      <w:pPr>
        <w:pStyle w:val="6"/>
        <w:spacing w:after="0"/>
        <w:rPr>
          <w:sz w:val="20"/>
        </w:rPr>
        <w:sectPr>
          <w:type w:val="continuous"/>
          <w:pgSz w:w="11910" w:h="16390"/>
          <w:pgMar w:top="1880" w:right="708" w:bottom="280" w:left="425" w:header="720" w:footer="720" w:gutter="0"/>
          <w:cols w:space="720" w:num="1"/>
        </w:sectPr>
      </w:pPr>
    </w:p>
    <w:p w14:paraId="03A078DD">
      <w:pPr>
        <w:pStyle w:val="7"/>
        <w:spacing w:before="72"/>
        <w:jc w:val="center"/>
      </w:pPr>
      <w:r>
        <w:rPr>
          <w:spacing w:val="-2"/>
        </w:rPr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14:paraId="2F5B9858">
      <w:pPr>
        <w:pStyle w:val="6"/>
        <w:spacing w:before="46"/>
        <w:ind w:left="756"/>
        <w:jc w:val="both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rPr>
          <w:b/>
          <w:i/>
        </w:rPr>
        <w:t>«Орлята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России</w:t>
      </w:r>
      <w:r>
        <w:t>»</w:t>
      </w:r>
      <w:r>
        <w:rPr>
          <w:spacing w:val="-10"/>
        </w:rPr>
        <w:t xml:space="preserve"> </w:t>
      </w:r>
      <w:r>
        <w:t>разработана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соответствии:</w:t>
      </w:r>
    </w:p>
    <w:p w14:paraId="1178CC44">
      <w:pPr>
        <w:pStyle w:val="9"/>
        <w:numPr>
          <w:ilvl w:val="0"/>
          <w:numId w:val="1"/>
        </w:numPr>
        <w:tabs>
          <w:tab w:val="left" w:pos="554"/>
        </w:tabs>
        <w:spacing w:before="36" w:after="0" w:line="240" w:lineRule="auto"/>
        <w:ind w:left="554" w:right="0" w:hanging="129"/>
        <w:jc w:val="both"/>
        <w:rPr>
          <w:sz w:val="22"/>
        </w:rPr>
      </w:pPr>
      <w:r>
        <w:rPr>
          <w:sz w:val="22"/>
        </w:rPr>
        <w:t>Федеральным</w:t>
      </w:r>
      <w:r>
        <w:rPr>
          <w:spacing w:val="-6"/>
          <w:sz w:val="22"/>
        </w:rPr>
        <w:t xml:space="preserve"> </w:t>
      </w:r>
      <w:r>
        <w:rPr>
          <w:sz w:val="22"/>
        </w:rPr>
        <w:t>законом</w:t>
      </w:r>
      <w:r>
        <w:rPr>
          <w:spacing w:val="-2"/>
          <w:sz w:val="22"/>
        </w:rPr>
        <w:t xml:space="preserve"> </w:t>
      </w:r>
      <w:r>
        <w:rPr>
          <w:sz w:val="22"/>
        </w:rPr>
        <w:t>от</w:t>
      </w:r>
      <w:r>
        <w:rPr>
          <w:spacing w:val="-5"/>
          <w:sz w:val="22"/>
        </w:rPr>
        <w:t xml:space="preserve"> </w:t>
      </w:r>
      <w:r>
        <w:rPr>
          <w:sz w:val="22"/>
        </w:rPr>
        <w:t>29.12.2012</w:t>
      </w:r>
      <w:r>
        <w:rPr>
          <w:spacing w:val="-8"/>
          <w:sz w:val="22"/>
        </w:rPr>
        <w:t xml:space="preserve"> </w:t>
      </w:r>
      <w:r>
        <w:rPr>
          <w:sz w:val="22"/>
        </w:rPr>
        <w:t>№</w:t>
      </w:r>
      <w:r>
        <w:rPr>
          <w:spacing w:val="-7"/>
          <w:sz w:val="22"/>
        </w:rPr>
        <w:t xml:space="preserve"> </w:t>
      </w:r>
      <w:r>
        <w:rPr>
          <w:sz w:val="22"/>
        </w:rPr>
        <w:t>273</w:t>
      </w:r>
      <w:r>
        <w:rPr>
          <w:spacing w:val="-4"/>
          <w:sz w:val="22"/>
        </w:rPr>
        <w:t xml:space="preserve"> </w:t>
      </w:r>
      <w:r>
        <w:rPr>
          <w:sz w:val="22"/>
        </w:rPr>
        <w:t>«Об</w:t>
      </w:r>
      <w:r>
        <w:rPr>
          <w:spacing w:val="-6"/>
          <w:sz w:val="22"/>
        </w:rPr>
        <w:t xml:space="preserve"> </w:t>
      </w:r>
      <w:r>
        <w:rPr>
          <w:sz w:val="22"/>
        </w:rPr>
        <w:t>образовании</w:t>
      </w:r>
      <w:r>
        <w:rPr>
          <w:spacing w:val="-6"/>
          <w:sz w:val="22"/>
        </w:rPr>
        <w:t xml:space="preserve"> </w:t>
      </w:r>
      <w:r>
        <w:rPr>
          <w:sz w:val="22"/>
        </w:rPr>
        <w:t>в</w:t>
      </w:r>
      <w:r>
        <w:rPr>
          <w:spacing w:val="-8"/>
          <w:sz w:val="22"/>
        </w:rPr>
        <w:t xml:space="preserve"> </w:t>
      </w:r>
      <w:r>
        <w:rPr>
          <w:sz w:val="22"/>
        </w:rPr>
        <w:t>Российской</w:t>
      </w:r>
      <w:r>
        <w:rPr>
          <w:spacing w:val="-2"/>
          <w:sz w:val="22"/>
        </w:rPr>
        <w:t xml:space="preserve"> Федерации»;</w:t>
      </w:r>
    </w:p>
    <w:p w14:paraId="6F96A389">
      <w:pPr>
        <w:pStyle w:val="9"/>
        <w:numPr>
          <w:ilvl w:val="0"/>
          <w:numId w:val="1"/>
        </w:numPr>
        <w:tabs>
          <w:tab w:val="left" w:pos="635"/>
        </w:tabs>
        <w:spacing w:before="40" w:after="0" w:line="273" w:lineRule="auto"/>
        <w:ind w:left="425" w:right="148" w:firstLine="0"/>
        <w:jc w:val="both"/>
        <w:rPr>
          <w:sz w:val="22"/>
        </w:rPr>
      </w:pPr>
      <w:r>
        <w:rPr>
          <w:sz w:val="22"/>
        </w:rPr>
        <w:t>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14:paraId="45D9ED2E">
      <w:pPr>
        <w:pStyle w:val="9"/>
        <w:numPr>
          <w:ilvl w:val="0"/>
          <w:numId w:val="1"/>
        </w:numPr>
        <w:tabs>
          <w:tab w:val="left" w:pos="630"/>
        </w:tabs>
        <w:spacing w:before="4" w:after="0" w:line="276" w:lineRule="auto"/>
        <w:ind w:left="425" w:right="144" w:firstLine="0"/>
        <w:jc w:val="both"/>
        <w:rPr>
          <w:sz w:val="22"/>
        </w:rPr>
      </w:pPr>
      <w:r>
        <w:rPr>
          <w:sz w:val="22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 w14:paraId="0DA841B0">
      <w:pPr>
        <w:pStyle w:val="9"/>
        <w:numPr>
          <w:ilvl w:val="0"/>
          <w:numId w:val="1"/>
        </w:numPr>
        <w:tabs>
          <w:tab w:val="left" w:pos="592"/>
        </w:tabs>
        <w:spacing w:before="1" w:after="0" w:line="276" w:lineRule="auto"/>
        <w:ind w:left="425" w:right="135" w:firstLine="0"/>
        <w:jc w:val="both"/>
        <w:rPr>
          <w:sz w:val="22"/>
        </w:rPr>
      </w:pPr>
      <w:r>
        <w:rPr>
          <w:sz w:val="22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Минобрнауки от 18.08.2017 № 09-1672;</w:t>
      </w:r>
    </w:p>
    <w:p w14:paraId="3AB08F65">
      <w:pPr>
        <w:pStyle w:val="9"/>
        <w:numPr>
          <w:ilvl w:val="0"/>
          <w:numId w:val="1"/>
        </w:numPr>
        <w:tabs>
          <w:tab w:val="left" w:pos="635"/>
        </w:tabs>
        <w:spacing w:before="1" w:after="0" w:line="273" w:lineRule="auto"/>
        <w:ind w:left="425" w:right="153" w:firstLine="0"/>
        <w:jc w:val="both"/>
        <w:rPr>
          <w:sz w:val="22"/>
        </w:rPr>
      </w:pPr>
      <w:r>
        <w:rPr>
          <w:sz w:val="22"/>
        </w:rPr>
        <w:t>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14:paraId="24B5E5D7">
      <w:pPr>
        <w:pStyle w:val="9"/>
        <w:numPr>
          <w:ilvl w:val="0"/>
          <w:numId w:val="1"/>
        </w:numPr>
        <w:tabs>
          <w:tab w:val="left" w:pos="554"/>
        </w:tabs>
        <w:spacing w:before="4" w:after="0" w:line="276" w:lineRule="auto"/>
        <w:ind w:left="425" w:right="137" w:firstLine="0"/>
        <w:jc w:val="left"/>
        <w:rPr>
          <w:sz w:val="22"/>
        </w:rPr>
      </w:pPr>
      <w:r>
        <w:rPr>
          <w:sz w:val="22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64"/>
          <w:sz w:val="22"/>
        </w:rPr>
        <w:t xml:space="preserve"> </w:t>
      </w:r>
      <w:r>
        <w:rPr>
          <w:sz w:val="22"/>
        </w:rPr>
        <w:t>школ</w:t>
      </w:r>
      <w:r>
        <w:rPr>
          <w:spacing w:val="64"/>
          <w:sz w:val="22"/>
        </w:rPr>
        <w:t xml:space="preserve"> </w:t>
      </w:r>
      <w:r>
        <w:rPr>
          <w:sz w:val="22"/>
        </w:rPr>
        <w:t>/под</w:t>
      </w:r>
      <w:r>
        <w:rPr>
          <w:spacing w:val="40"/>
          <w:sz w:val="22"/>
        </w:rPr>
        <w:t xml:space="preserve"> </w:t>
      </w:r>
      <w:r>
        <w:rPr>
          <w:sz w:val="22"/>
        </w:rPr>
        <w:t>редакцией</w:t>
      </w:r>
      <w:r>
        <w:rPr>
          <w:spacing w:val="65"/>
          <w:sz w:val="22"/>
        </w:rPr>
        <w:t xml:space="preserve"> </w:t>
      </w:r>
      <w:r>
        <w:rPr>
          <w:sz w:val="22"/>
        </w:rPr>
        <w:t>А.</w:t>
      </w:r>
      <w:r>
        <w:rPr>
          <w:spacing w:val="65"/>
          <w:sz w:val="22"/>
        </w:rPr>
        <w:t xml:space="preserve"> </w:t>
      </w:r>
      <w:r>
        <w:rPr>
          <w:sz w:val="22"/>
        </w:rPr>
        <w:t>В.</w:t>
      </w:r>
      <w:r>
        <w:rPr>
          <w:spacing w:val="65"/>
          <w:sz w:val="22"/>
        </w:rPr>
        <w:t xml:space="preserve"> </w:t>
      </w:r>
      <w:r>
        <w:rPr>
          <w:sz w:val="22"/>
        </w:rPr>
        <w:t>Джеуса;</w:t>
      </w:r>
      <w:r>
        <w:rPr>
          <w:spacing w:val="65"/>
          <w:sz w:val="22"/>
        </w:rPr>
        <w:t xml:space="preserve"> </w:t>
      </w:r>
      <w:r>
        <w:rPr>
          <w:sz w:val="22"/>
        </w:rPr>
        <w:t>автор-</w:t>
      </w:r>
      <w:r>
        <w:rPr>
          <w:spacing w:val="40"/>
          <w:sz w:val="22"/>
        </w:rPr>
        <w:t xml:space="preserve"> </w:t>
      </w:r>
      <w:r>
        <w:rPr>
          <w:sz w:val="22"/>
        </w:rPr>
        <w:t>составитель:</w:t>
      </w:r>
      <w:r>
        <w:rPr>
          <w:spacing w:val="40"/>
          <w:sz w:val="22"/>
        </w:rPr>
        <w:t xml:space="preserve"> </w:t>
      </w:r>
      <w:r>
        <w:rPr>
          <w:sz w:val="22"/>
        </w:rPr>
        <w:t>А.</w:t>
      </w:r>
      <w:r>
        <w:rPr>
          <w:spacing w:val="65"/>
          <w:sz w:val="22"/>
        </w:rPr>
        <w:t xml:space="preserve"> </w:t>
      </w:r>
      <w:r>
        <w:rPr>
          <w:sz w:val="22"/>
        </w:rPr>
        <w:t>В.</w:t>
      </w:r>
      <w:r>
        <w:rPr>
          <w:spacing w:val="65"/>
          <w:sz w:val="22"/>
        </w:rPr>
        <w:t xml:space="preserve"> </w:t>
      </w:r>
      <w:r>
        <w:rPr>
          <w:sz w:val="22"/>
        </w:rPr>
        <w:t>Спирина</w:t>
      </w:r>
      <w:r>
        <w:rPr>
          <w:spacing w:val="40"/>
          <w:sz w:val="22"/>
        </w:rPr>
        <w:t xml:space="preserve"> </w:t>
      </w:r>
      <w:r>
        <w:rPr>
          <w:sz w:val="22"/>
        </w:rPr>
        <w:t>и</w:t>
      </w:r>
      <w:r>
        <w:rPr>
          <w:spacing w:val="65"/>
          <w:sz w:val="22"/>
        </w:rPr>
        <w:t xml:space="preserve"> </w:t>
      </w:r>
      <w:r>
        <w:rPr>
          <w:sz w:val="22"/>
        </w:rPr>
        <w:t>др./ Ставрополь, 2023г.</w:t>
      </w:r>
    </w:p>
    <w:p w14:paraId="14258688">
      <w:pPr>
        <w:pStyle w:val="6"/>
        <w:spacing w:before="1" w:line="276" w:lineRule="auto"/>
        <w:ind w:left="525" w:right="495" w:firstLine="705"/>
        <w:jc w:val="both"/>
      </w:pPr>
      <w:r>
        <w:t>В рамках, указанных выше тенденций была разработана и начала своё осуществление Всероссийская Программа развития социальной</w:t>
      </w:r>
      <w:r>
        <w:rPr>
          <w:spacing w:val="-1"/>
        </w:rPr>
        <w:t xml:space="preserve"> </w:t>
      </w:r>
      <w:r>
        <w:t>активности обучающихся начальных классов «Орлята России» (далее – Программа, программа «Орлята России»). Внедрение программы «Орлята России» в практику</w:t>
      </w:r>
      <w:r>
        <w:rPr>
          <w:spacing w:val="-1"/>
        </w:rPr>
        <w:t xml:space="preserve"> </w:t>
      </w:r>
      <w:r>
        <w:t>общеобразовательных школ Российской Федерации</w:t>
      </w:r>
      <w:r>
        <w:rPr>
          <w:spacing w:val="-1"/>
        </w:rPr>
        <w:t xml:space="preserve"> </w:t>
      </w:r>
      <w:r>
        <w:t>позволяет решать одну</w:t>
      </w:r>
      <w:r>
        <w:rPr>
          <w:spacing w:val="-2"/>
        </w:rPr>
        <w:t xml:space="preserve"> </w:t>
      </w:r>
      <w:r>
        <w:t>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14:paraId="58E9AEAF">
      <w:pPr>
        <w:pStyle w:val="6"/>
        <w:spacing w:before="12" w:line="276" w:lineRule="auto"/>
        <w:ind w:left="525" w:right="487" w:firstLine="43"/>
        <w:jc w:val="both"/>
      </w:pPr>
      <w: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</w:t>
      </w:r>
      <w:r>
        <w:rPr>
          <w:spacing w:val="16"/>
        </w:rPr>
        <w:t xml:space="preserve"> </w:t>
      </w:r>
      <w:r>
        <w:t>(поправки в ФЗ № 273 «Об образовании</w:t>
      </w:r>
      <w:r>
        <w:rPr>
          <w:spacing w:val="40"/>
        </w:rPr>
        <w:t xml:space="preserve"> </w:t>
      </w:r>
      <w:r>
        <w:t xml:space="preserve">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</w:t>
      </w:r>
      <w:r>
        <w:rPr>
          <w:spacing w:val="-2"/>
        </w:rPr>
        <w:t>организации».</w:t>
      </w:r>
    </w:p>
    <w:p w14:paraId="10BB0B39">
      <w:pPr>
        <w:pStyle w:val="6"/>
        <w:spacing w:before="4" w:line="278" w:lineRule="auto"/>
        <w:ind w:left="525" w:right="490" w:firstLine="705"/>
        <w:jc w:val="both"/>
      </w:pPr>
      <w: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2CB83745">
      <w:pPr>
        <w:pStyle w:val="6"/>
        <w:spacing w:line="276" w:lineRule="auto"/>
        <w:ind w:left="425" w:right="131" w:firstLine="600"/>
        <w:jc w:val="both"/>
      </w:pPr>
      <w:r>
        <w:t xml:space="preserve">Планируемые результаты освоения курса внеурочной деятельности 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</w:t>
      </w:r>
      <w:r>
        <w:rPr>
          <w:spacing w:val="-2"/>
        </w:rPr>
        <w:t>обучения.</w:t>
      </w:r>
    </w:p>
    <w:p w14:paraId="777A5C8C">
      <w:pPr>
        <w:pStyle w:val="6"/>
        <w:spacing w:line="273" w:lineRule="auto"/>
        <w:ind w:left="525" w:right="1301" w:firstLine="624"/>
        <w:jc w:val="both"/>
      </w:pPr>
      <w:r>
        <w:t>На</w:t>
      </w:r>
      <w:r>
        <w:rPr>
          <w:spacing w:val="-3"/>
        </w:rPr>
        <w:t xml:space="preserve"> </w:t>
      </w:r>
      <w:r>
        <w:t>изучение</w:t>
      </w:r>
      <w:r>
        <w:rPr>
          <w:spacing w:val="-8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курса «Орлята России»</w:t>
      </w:r>
      <w:r>
        <w:rPr>
          <w:spacing w:val="-6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часу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 Программа рассчитана на 4 года (1 класс - 33 недели; 2 – 4 класс – 34 учебных недели в год).</w:t>
      </w:r>
    </w:p>
    <w:p w14:paraId="6ADA3E13">
      <w:pPr>
        <w:pStyle w:val="6"/>
        <w:spacing w:after="0" w:line="273" w:lineRule="auto"/>
        <w:jc w:val="both"/>
        <w:sectPr>
          <w:pgSz w:w="11910" w:h="16390"/>
          <w:pgMar w:top="1800" w:right="708" w:bottom="280" w:left="425" w:header="720" w:footer="720" w:gutter="0"/>
          <w:cols w:space="720" w:num="1"/>
        </w:sectPr>
      </w:pPr>
    </w:p>
    <w:p w14:paraId="7702A43B">
      <w:pPr>
        <w:pStyle w:val="7"/>
        <w:ind w:left="425"/>
      </w:pPr>
      <w:r>
        <w:t>Основные</w:t>
      </w:r>
      <w:r>
        <w:rPr>
          <w:spacing w:val="-15"/>
        </w:rPr>
        <w:t xml:space="preserve"> </w:t>
      </w:r>
      <w:r>
        <w:t>направления</w:t>
      </w:r>
      <w:r>
        <w:rPr>
          <w:spacing w:val="-17"/>
        </w:rPr>
        <w:t xml:space="preserve"> </w:t>
      </w:r>
      <w:r>
        <w:t>воспитательной</w:t>
      </w:r>
      <w:r>
        <w:rPr>
          <w:spacing w:val="-17"/>
        </w:rPr>
        <w:t xml:space="preserve"> </w:t>
      </w:r>
      <w:r>
        <w:rPr>
          <w:spacing w:val="-2"/>
        </w:rPr>
        <w:t>деятельности</w:t>
      </w:r>
    </w:p>
    <w:p w14:paraId="49B18332">
      <w:pPr>
        <w:pStyle w:val="6"/>
        <w:spacing w:before="31"/>
        <w:rPr>
          <w:b/>
          <w:sz w:val="20"/>
        </w:rPr>
      </w:pPr>
    </w:p>
    <w:tbl>
      <w:tblPr>
        <w:tblStyle w:val="5"/>
        <w:tblW w:w="0" w:type="auto"/>
        <w:tblInd w:w="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7"/>
        <w:gridCol w:w="6949"/>
      </w:tblGrid>
      <w:tr w14:paraId="44216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267" w:type="dxa"/>
          </w:tcPr>
          <w:p w14:paraId="239A9863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Направления</w:t>
            </w:r>
          </w:p>
          <w:p w14:paraId="28FA79E0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воспитания</w:t>
            </w:r>
          </w:p>
        </w:tc>
        <w:tc>
          <w:tcPr>
            <w:tcW w:w="6949" w:type="dxa"/>
          </w:tcPr>
          <w:p w14:paraId="0DBCED00">
            <w:pPr>
              <w:pStyle w:val="10"/>
              <w:spacing w:line="249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Целевые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ориентиры</w:t>
            </w:r>
          </w:p>
        </w:tc>
      </w:tr>
      <w:tr w14:paraId="583E8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3" w:hRule="atLeast"/>
        </w:trPr>
        <w:tc>
          <w:tcPr>
            <w:tcW w:w="2267" w:type="dxa"/>
          </w:tcPr>
          <w:p w14:paraId="449F9746">
            <w:pPr>
              <w:pStyle w:val="10"/>
              <w:spacing w:line="242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Гражданское Патриотическое</w:t>
            </w:r>
          </w:p>
        </w:tc>
        <w:tc>
          <w:tcPr>
            <w:tcW w:w="6949" w:type="dxa"/>
          </w:tcPr>
          <w:p w14:paraId="1D185B3D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Знающий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любящий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свою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малую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родину,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свой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край.</w:t>
            </w:r>
          </w:p>
          <w:p w14:paraId="10BD775F">
            <w:pPr>
              <w:pStyle w:val="10"/>
              <w:spacing w:before="3" w:line="237" w:lineRule="auto"/>
              <w:ind w:left="105"/>
              <w:rPr>
                <w:sz w:val="22"/>
              </w:rPr>
            </w:pPr>
            <w:r>
              <w:rPr>
                <w:sz w:val="22"/>
              </w:rPr>
              <w:t>Имеющий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представление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о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своей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стране,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Родине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России,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ее территории, расположении.</w:t>
            </w:r>
          </w:p>
          <w:p w14:paraId="73EE4678">
            <w:pPr>
              <w:pStyle w:val="10"/>
              <w:spacing w:before="1"/>
              <w:ind w:left="105" w:right="103"/>
              <w:rPr>
                <w:sz w:val="22"/>
              </w:rPr>
            </w:pPr>
            <w:r>
              <w:rPr>
                <w:sz w:val="22"/>
              </w:rPr>
              <w:t>Сознающий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принадлежность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своему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народу, проявляющий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уважение к своему и другим народам.</w:t>
            </w:r>
          </w:p>
          <w:p w14:paraId="11D5E425">
            <w:pPr>
              <w:pStyle w:val="10"/>
              <w:tabs>
                <w:tab w:val="left" w:pos="1653"/>
                <w:tab w:val="left" w:pos="2363"/>
                <w:tab w:val="left" w:pos="4075"/>
                <w:tab w:val="left" w:pos="5341"/>
                <w:tab w:val="left" w:pos="6709"/>
              </w:tabs>
              <w:ind w:left="105" w:right="106"/>
              <w:rPr>
                <w:sz w:val="22"/>
              </w:rPr>
            </w:pPr>
            <w:r>
              <w:rPr>
                <w:sz w:val="22"/>
              </w:rPr>
              <w:t xml:space="preserve">Сознающий свою принадлежность к общности граждан России; </w:t>
            </w:r>
            <w:r>
              <w:rPr>
                <w:spacing w:val="-2"/>
                <w:sz w:val="22"/>
              </w:rPr>
              <w:t>Понимающий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свою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сопричастность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прошлому,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настоящему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и </w:t>
            </w:r>
            <w:r>
              <w:rPr>
                <w:sz w:val="22"/>
              </w:rPr>
              <w:t>будущему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своей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малой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родины,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родного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края,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своего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народа, российского государства.</w:t>
            </w:r>
          </w:p>
          <w:p w14:paraId="265CB6D4">
            <w:pPr>
              <w:pStyle w:val="10"/>
              <w:ind w:left="105" w:right="103"/>
              <w:rPr>
                <w:sz w:val="22"/>
              </w:rPr>
            </w:pPr>
            <w:r>
              <w:rPr>
                <w:sz w:val="22"/>
              </w:rPr>
              <w:t>Имеющий первоначальные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представления 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своих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гражданских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правах и обязанностях, ответственности в обществе.</w:t>
            </w:r>
          </w:p>
          <w:p w14:paraId="284DF570">
            <w:pPr>
              <w:pStyle w:val="10"/>
              <w:tabs>
                <w:tab w:val="left" w:pos="1629"/>
                <w:tab w:val="left" w:pos="2679"/>
                <w:tab w:val="left" w:pos="4103"/>
                <w:tab w:val="left" w:pos="5206"/>
              </w:tabs>
              <w:spacing w:before="5" w:line="237" w:lineRule="auto"/>
              <w:ind w:left="105" w:right="103"/>
              <w:rPr>
                <w:sz w:val="22"/>
              </w:rPr>
            </w:pPr>
            <w:r>
              <w:rPr>
                <w:spacing w:val="-2"/>
                <w:sz w:val="22"/>
              </w:rPr>
              <w:t>Понимающий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значение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гражданских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символов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(государственная </w:t>
            </w:r>
            <w:r>
              <w:rPr>
                <w:sz w:val="22"/>
              </w:rPr>
              <w:t>символика</w:t>
            </w:r>
            <w:r>
              <w:rPr>
                <w:spacing w:val="72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России,</w:t>
            </w:r>
            <w:r>
              <w:rPr>
                <w:spacing w:val="75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своего</w:t>
            </w:r>
            <w:r>
              <w:rPr>
                <w:spacing w:val="72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региона),</w:t>
            </w:r>
            <w:r>
              <w:rPr>
                <w:spacing w:val="74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праздников,</w:t>
            </w:r>
            <w:r>
              <w:rPr>
                <w:spacing w:val="75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мест</w:t>
            </w:r>
            <w:r>
              <w:rPr>
                <w:spacing w:val="77"/>
                <w:w w:val="15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почитания</w:t>
            </w:r>
          </w:p>
          <w:p w14:paraId="57ADF646">
            <w:pPr>
              <w:pStyle w:val="10"/>
              <w:spacing w:before="1" w:line="238" w:lineRule="exact"/>
              <w:ind w:left="105"/>
              <w:rPr>
                <w:sz w:val="22"/>
              </w:rPr>
            </w:pPr>
            <w:r>
              <w:rPr>
                <w:sz w:val="22"/>
              </w:rPr>
              <w:t>героев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защитников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Отечества,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проявляющий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ним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уважение.</w:t>
            </w:r>
          </w:p>
        </w:tc>
      </w:tr>
      <w:tr w14:paraId="1AB51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8" w:hRule="atLeast"/>
        </w:trPr>
        <w:tc>
          <w:tcPr>
            <w:tcW w:w="2267" w:type="dxa"/>
          </w:tcPr>
          <w:p w14:paraId="358D883A">
            <w:pPr>
              <w:pStyle w:val="10"/>
              <w:spacing w:line="237" w:lineRule="auto"/>
              <w:ind w:right="876"/>
              <w:rPr>
                <w:sz w:val="22"/>
              </w:rPr>
            </w:pPr>
            <w:r>
              <w:rPr>
                <w:sz w:val="22"/>
              </w:rPr>
              <w:t>Духовно-</w:t>
            </w:r>
            <w:r>
              <w:rPr>
                <w:spacing w:val="-2"/>
                <w:sz w:val="22"/>
              </w:rPr>
              <w:t>нравственное</w:t>
            </w:r>
          </w:p>
        </w:tc>
        <w:tc>
          <w:tcPr>
            <w:tcW w:w="6949" w:type="dxa"/>
          </w:tcPr>
          <w:p w14:paraId="325382C0">
            <w:pPr>
              <w:pStyle w:val="10"/>
              <w:spacing w:line="237" w:lineRule="auto"/>
              <w:ind w:left="105" w:right="105"/>
              <w:jc w:val="both"/>
              <w:rPr>
                <w:sz w:val="22"/>
              </w:rPr>
            </w:pPr>
            <w:r>
              <w:rPr>
                <w:sz w:val="22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0B81BDE4">
            <w:pPr>
              <w:pStyle w:val="10"/>
              <w:ind w:left="105" w:right="104"/>
              <w:jc w:val="both"/>
              <w:rPr>
                <w:sz w:val="22"/>
              </w:rPr>
            </w:pPr>
            <w:r>
              <w:rPr>
                <w:sz w:val="22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3F6741FB">
            <w:pPr>
              <w:pStyle w:val="10"/>
              <w:ind w:left="105" w:right="98"/>
              <w:jc w:val="both"/>
              <w:rPr>
                <w:sz w:val="22"/>
              </w:rPr>
            </w:pPr>
            <w:r>
              <w:rPr>
                <w:sz w:val="22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14:paraId="7FAD636F">
            <w:pPr>
              <w:pStyle w:val="10"/>
              <w:ind w:left="105" w:right="105"/>
              <w:jc w:val="both"/>
              <w:rPr>
                <w:sz w:val="22"/>
              </w:rPr>
            </w:pPr>
            <w:r>
              <w:rPr>
                <w:sz w:val="22"/>
              </w:rPr>
              <w:t>Понимающий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14:paraId="57022898">
            <w:pPr>
              <w:pStyle w:val="10"/>
              <w:spacing w:before="5" w:line="237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Владеющий первоначальными навыками общения с людьми разных народов, вероисповеданий.</w:t>
            </w:r>
          </w:p>
          <w:p w14:paraId="19847B67">
            <w:pPr>
              <w:pStyle w:val="10"/>
              <w:spacing w:before="1"/>
              <w:ind w:left="105" w:right="103"/>
              <w:jc w:val="both"/>
              <w:rPr>
                <w:sz w:val="22"/>
              </w:rPr>
            </w:pPr>
            <w:r>
              <w:rPr>
                <w:sz w:val="22"/>
              </w:rPr>
              <w:t>Знающий и уважающий традиции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и ценности своей семьи, российские традиционные семейные ценности (с учетом этнической, религиозной </w:t>
            </w:r>
            <w:r>
              <w:rPr>
                <w:spacing w:val="-2"/>
                <w:sz w:val="22"/>
              </w:rPr>
              <w:t>принадлежности).</w:t>
            </w:r>
          </w:p>
          <w:p w14:paraId="0A17D96D">
            <w:pPr>
              <w:pStyle w:val="10"/>
              <w:ind w:left="105" w:right="100"/>
              <w:jc w:val="both"/>
              <w:rPr>
                <w:sz w:val="22"/>
              </w:rPr>
            </w:pPr>
            <w:r>
              <w:rPr>
                <w:sz w:val="22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46755BE7">
            <w:pPr>
              <w:pStyle w:val="10"/>
              <w:ind w:left="105" w:right="106"/>
              <w:jc w:val="both"/>
              <w:rPr>
                <w:sz w:val="22"/>
              </w:rPr>
            </w:pPr>
            <w:r>
              <w:rPr>
                <w:sz w:val="22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14:paraId="4280B45B">
            <w:pPr>
              <w:pStyle w:val="10"/>
              <w:spacing w:before="2" w:line="238" w:lineRule="exact"/>
              <w:ind w:left="105"/>
              <w:jc w:val="both"/>
              <w:rPr>
                <w:sz w:val="22"/>
              </w:rPr>
            </w:pPr>
            <w:r>
              <w:rPr>
                <w:sz w:val="22"/>
              </w:rPr>
              <w:t>Знающий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соблюдающий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основные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правила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этикета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обществе.</w:t>
            </w:r>
          </w:p>
        </w:tc>
      </w:tr>
      <w:tr w14:paraId="1F79A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1" w:hRule="atLeast"/>
        </w:trPr>
        <w:tc>
          <w:tcPr>
            <w:tcW w:w="2267" w:type="dxa"/>
          </w:tcPr>
          <w:p w14:paraId="5903671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Эстетическое</w:t>
            </w:r>
          </w:p>
        </w:tc>
        <w:tc>
          <w:tcPr>
            <w:tcW w:w="6949" w:type="dxa"/>
          </w:tcPr>
          <w:p w14:paraId="05B761E6">
            <w:pPr>
              <w:pStyle w:val="10"/>
              <w:spacing w:line="242" w:lineRule="auto"/>
              <w:ind w:left="105" w:right="103"/>
              <w:jc w:val="both"/>
              <w:rPr>
                <w:sz w:val="22"/>
              </w:rPr>
            </w:pPr>
            <w:r>
              <w:rPr>
                <w:sz w:val="22"/>
              </w:rPr>
              <w:t>Проявляющий уважение и интерес к художественной культуре, восприимчивость к разным видам искусства, творчеству своего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народа, отечественной и мировой художественной культуре.</w:t>
            </w:r>
          </w:p>
          <w:p w14:paraId="68789E02">
            <w:pPr>
              <w:pStyle w:val="10"/>
              <w:spacing w:line="242" w:lineRule="auto"/>
              <w:ind w:left="105" w:right="90"/>
              <w:jc w:val="both"/>
              <w:rPr>
                <w:sz w:val="22"/>
              </w:rPr>
            </w:pPr>
            <w:r>
              <w:rPr>
                <w:sz w:val="22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01D869E0">
            <w:pPr>
              <w:pStyle w:val="10"/>
              <w:spacing w:line="251" w:lineRule="exact"/>
              <w:ind w:left="105"/>
              <w:jc w:val="both"/>
              <w:rPr>
                <w:sz w:val="22"/>
              </w:rPr>
            </w:pPr>
            <w:r>
              <w:rPr>
                <w:sz w:val="22"/>
              </w:rPr>
              <w:t>Способный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воспринимать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чувствовать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прекрасное</w:t>
            </w:r>
            <w:r>
              <w:rPr>
                <w:spacing w:val="13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быту,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природе,</w:t>
            </w:r>
          </w:p>
          <w:p w14:paraId="11071A72">
            <w:pPr>
              <w:pStyle w:val="10"/>
              <w:spacing w:line="238" w:lineRule="exact"/>
              <w:ind w:left="105"/>
              <w:jc w:val="both"/>
              <w:rPr>
                <w:sz w:val="22"/>
              </w:rPr>
            </w:pPr>
            <w:r>
              <w:rPr>
                <w:sz w:val="22"/>
              </w:rPr>
              <w:t>искусстве,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творчестве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людей.</w:t>
            </w:r>
          </w:p>
        </w:tc>
      </w:tr>
      <w:tr w14:paraId="66A37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2267" w:type="dxa"/>
          </w:tcPr>
          <w:p w14:paraId="4C57EE2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Физическое</w:t>
            </w:r>
          </w:p>
        </w:tc>
        <w:tc>
          <w:tcPr>
            <w:tcW w:w="6949" w:type="dxa"/>
          </w:tcPr>
          <w:p w14:paraId="617D8F8F">
            <w:pPr>
              <w:pStyle w:val="10"/>
              <w:spacing w:line="242" w:lineRule="auto"/>
              <w:ind w:left="105"/>
              <w:rPr>
                <w:sz w:val="22"/>
              </w:rPr>
            </w:pPr>
            <w:r>
              <w:rPr>
                <w:sz w:val="22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75002CA0">
            <w:pPr>
              <w:pStyle w:val="10"/>
              <w:spacing w:line="237" w:lineRule="auto"/>
              <w:ind w:left="105"/>
              <w:rPr>
                <w:sz w:val="22"/>
              </w:rPr>
            </w:pPr>
            <w:r>
              <w:rPr>
                <w:sz w:val="22"/>
              </w:rPr>
              <w:t>Ориентированный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физическое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развитие,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занятия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физкультурой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и </w:t>
            </w:r>
            <w:r>
              <w:rPr>
                <w:spacing w:val="-2"/>
                <w:sz w:val="22"/>
              </w:rPr>
              <w:t>спортом.</w:t>
            </w:r>
          </w:p>
          <w:p w14:paraId="0ED266E6">
            <w:pPr>
              <w:pStyle w:val="10"/>
              <w:tabs>
                <w:tab w:val="left" w:pos="1126"/>
                <w:tab w:val="left" w:pos="2569"/>
                <w:tab w:val="left" w:pos="2886"/>
                <w:tab w:val="left" w:pos="4324"/>
                <w:tab w:val="left" w:pos="5437"/>
                <w:tab w:val="left" w:pos="5768"/>
              </w:tabs>
              <w:spacing w:line="238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Бережно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относящийся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к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физическому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здоровью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душевному</w:t>
            </w:r>
          </w:p>
        </w:tc>
      </w:tr>
    </w:tbl>
    <w:p w14:paraId="4D200C43">
      <w:pPr>
        <w:pStyle w:val="10"/>
        <w:spacing w:after="0" w:line="238" w:lineRule="exact"/>
        <w:rPr>
          <w:sz w:val="22"/>
        </w:rPr>
        <w:sectPr>
          <w:pgSz w:w="11910" w:h="16390"/>
          <w:pgMar w:top="1820" w:right="708" w:bottom="280" w:left="425" w:header="720" w:footer="720" w:gutter="0"/>
          <w:cols w:space="720" w:num="1"/>
        </w:sectPr>
      </w:pPr>
    </w:p>
    <w:tbl>
      <w:tblPr>
        <w:tblStyle w:val="5"/>
        <w:tblW w:w="0" w:type="auto"/>
        <w:tblInd w:w="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7"/>
        <w:gridCol w:w="6949"/>
      </w:tblGrid>
      <w:tr w14:paraId="5C98E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atLeast"/>
        </w:trPr>
        <w:tc>
          <w:tcPr>
            <w:tcW w:w="2267" w:type="dxa"/>
          </w:tcPr>
          <w:p w14:paraId="4D6ACCE7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6949" w:type="dxa"/>
          </w:tcPr>
          <w:p w14:paraId="4E9A1DB8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состоянию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своему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других</w:t>
            </w:r>
            <w:r>
              <w:rPr>
                <w:spacing w:val="-2"/>
                <w:sz w:val="22"/>
              </w:rPr>
              <w:t xml:space="preserve"> людей.</w:t>
            </w:r>
          </w:p>
          <w:p w14:paraId="57FF1C1D">
            <w:pPr>
              <w:pStyle w:val="10"/>
              <w:spacing w:before="3" w:line="237" w:lineRule="auto"/>
              <w:ind w:left="105"/>
              <w:rPr>
                <w:sz w:val="22"/>
              </w:rPr>
            </w:pPr>
            <w:r>
              <w:rPr>
                <w:sz w:val="22"/>
              </w:rPr>
              <w:t>Владеющий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основными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навыками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личной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общественной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гигиены, безопасного поведения в быту, природе, обществе.</w:t>
            </w:r>
          </w:p>
          <w:p w14:paraId="77BE046C">
            <w:pPr>
              <w:pStyle w:val="10"/>
              <w:tabs>
                <w:tab w:val="left" w:pos="1471"/>
                <w:tab w:val="left" w:pos="1825"/>
                <w:tab w:val="left" w:pos="3451"/>
                <w:tab w:val="left" w:pos="4161"/>
                <w:tab w:val="left" w:pos="5225"/>
              </w:tabs>
              <w:spacing w:before="1"/>
              <w:ind w:left="105" w:right="108"/>
              <w:rPr>
                <w:sz w:val="22"/>
              </w:rPr>
            </w:pPr>
            <w:r>
              <w:rPr>
                <w:spacing w:val="-2"/>
                <w:sz w:val="22"/>
              </w:rPr>
              <w:t>Сознающий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принимающий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свою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половую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принадлежность, </w:t>
            </w:r>
            <w:r>
              <w:rPr>
                <w:sz w:val="22"/>
              </w:rPr>
              <w:t>соответствующие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ей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психофизические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поведенческие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z w:val="22"/>
              </w:rPr>
              <w:t>особенности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с</w:t>
            </w:r>
          </w:p>
          <w:p w14:paraId="2C8F25F8">
            <w:pPr>
              <w:pStyle w:val="10"/>
              <w:spacing w:before="4" w:line="238" w:lineRule="exact"/>
              <w:ind w:left="105"/>
              <w:rPr>
                <w:sz w:val="22"/>
              </w:rPr>
            </w:pPr>
            <w:r>
              <w:rPr>
                <w:sz w:val="22"/>
              </w:rPr>
              <w:t>учетом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возраста.</w:t>
            </w:r>
          </w:p>
        </w:tc>
      </w:tr>
      <w:tr w14:paraId="3FFA1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1" w:hRule="atLeast"/>
        </w:trPr>
        <w:tc>
          <w:tcPr>
            <w:tcW w:w="2267" w:type="dxa"/>
          </w:tcPr>
          <w:p w14:paraId="75D57097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Трудовое</w:t>
            </w:r>
          </w:p>
        </w:tc>
        <w:tc>
          <w:tcPr>
            <w:tcW w:w="6949" w:type="dxa"/>
          </w:tcPr>
          <w:p w14:paraId="6F63E515">
            <w:pPr>
              <w:pStyle w:val="10"/>
              <w:spacing w:line="242" w:lineRule="auto"/>
              <w:ind w:left="105"/>
              <w:rPr>
                <w:sz w:val="22"/>
              </w:rPr>
            </w:pPr>
            <w:r>
              <w:rPr>
                <w:sz w:val="22"/>
              </w:rPr>
              <w:t>Сознающий ценность честного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труда в жизни человека, семьи, народа, общества и государства.</w:t>
            </w:r>
          </w:p>
          <w:p w14:paraId="585F0724">
            <w:pPr>
              <w:pStyle w:val="10"/>
              <w:spacing w:line="237" w:lineRule="auto"/>
              <w:ind w:left="105"/>
              <w:rPr>
                <w:sz w:val="22"/>
              </w:rPr>
            </w:pPr>
            <w:r>
              <w:rPr>
                <w:sz w:val="22"/>
              </w:rPr>
              <w:t>Проявляющий уважение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к труду, людям труда, бережное отношение к результатам своего труда и других людей, прошлых поколений.</w:t>
            </w:r>
          </w:p>
          <w:p w14:paraId="7E225C2E">
            <w:pPr>
              <w:pStyle w:val="10"/>
              <w:ind w:left="105"/>
              <w:rPr>
                <w:sz w:val="22"/>
              </w:rPr>
            </w:pPr>
            <w:r>
              <w:rPr>
                <w:sz w:val="22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1A38DF98">
            <w:pPr>
              <w:pStyle w:val="10"/>
              <w:spacing w:line="238" w:lineRule="exact"/>
              <w:ind w:left="105"/>
              <w:rPr>
                <w:sz w:val="22"/>
              </w:rPr>
            </w:pPr>
            <w:r>
              <w:rPr>
                <w:sz w:val="22"/>
              </w:rPr>
              <w:t>Проявляющий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интерес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разным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профессиям.</w:t>
            </w:r>
          </w:p>
        </w:tc>
      </w:tr>
      <w:tr w14:paraId="6CA17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2267" w:type="dxa"/>
          </w:tcPr>
          <w:p w14:paraId="63B4257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Экологическое</w:t>
            </w:r>
          </w:p>
        </w:tc>
        <w:tc>
          <w:tcPr>
            <w:tcW w:w="6949" w:type="dxa"/>
          </w:tcPr>
          <w:p w14:paraId="6B0B80E2">
            <w:pPr>
              <w:pStyle w:val="10"/>
              <w:spacing w:line="242" w:lineRule="auto"/>
              <w:ind w:left="105"/>
              <w:rPr>
                <w:sz w:val="22"/>
              </w:rPr>
            </w:pPr>
            <w:r>
              <w:rPr>
                <w:sz w:val="22"/>
              </w:rPr>
              <w:t>Понимающий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ценность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природы,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окружающей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среды,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зависимость жизни людей от природы.</w:t>
            </w:r>
          </w:p>
          <w:p w14:paraId="23D6948E">
            <w:pPr>
              <w:pStyle w:val="10"/>
              <w:spacing w:line="237" w:lineRule="auto"/>
              <w:ind w:left="105"/>
              <w:rPr>
                <w:sz w:val="22"/>
              </w:rPr>
            </w:pPr>
            <w:r>
              <w:rPr>
                <w:sz w:val="22"/>
              </w:rPr>
              <w:t>Способный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правильно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оценивать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влияние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людей,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том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числе собственного поведения, на состояние природы, окружающей среды.</w:t>
            </w:r>
          </w:p>
          <w:p w14:paraId="6914DCD0">
            <w:pPr>
              <w:pStyle w:val="10"/>
              <w:spacing w:line="242" w:lineRule="auto"/>
              <w:ind w:left="105"/>
              <w:rPr>
                <w:sz w:val="22"/>
              </w:rPr>
            </w:pPr>
            <w:r>
              <w:rPr>
                <w:sz w:val="22"/>
              </w:rPr>
              <w:t>Проявляющий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любовь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природе,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бережное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отношение,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неприятие действий, приносящих вред природе, особенно живым существам.</w:t>
            </w:r>
          </w:p>
          <w:p w14:paraId="7CADA520">
            <w:pPr>
              <w:pStyle w:val="10"/>
              <w:spacing w:line="237" w:lineRule="auto"/>
              <w:ind w:left="105"/>
              <w:rPr>
                <w:sz w:val="22"/>
              </w:rPr>
            </w:pPr>
            <w:r>
              <w:rPr>
                <w:sz w:val="22"/>
              </w:rPr>
              <w:t>Выражающий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готовность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осваивать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первоначальные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навыки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охраны природы,</w:t>
            </w:r>
            <w:r>
              <w:rPr>
                <w:spacing w:val="47"/>
                <w:sz w:val="22"/>
              </w:rPr>
              <w:t xml:space="preserve"> </w:t>
            </w:r>
            <w:r>
              <w:rPr>
                <w:sz w:val="22"/>
              </w:rPr>
              <w:t>окружающей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среды</w:t>
            </w:r>
            <w:r>
              <w:rPr>
                <w:spacing w:val="4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действовать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окружающей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z w:val="22"/>
              </w:rPr>
              <w:t>среде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в</w:t>
            </w:r>
          </w:p>
          <w:p w14:paraId="0C9D4636">
            <w:pPr>
              <w:pStyle w:val="10"/>
              <w:spacing w:line="238" w:lineRule="exact"/>
              <w:ind w:left="105"/>
              <w:rPr>
                <w:sz w:val="22"/>
              </w:rPr>
            </w:pPr>
            <w:r>
              <w:rPr>
                <w:sz w:val="22"/>
              </w:rPr>
              <w:t>соответствии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экологическими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нормами.</w:t>
            </w:r>
          </w:p>
        </w:tc>
      </w:tr>
      <w:tr w14:paraId="5ED1E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0" w:hRule="atLeast"/>
        </w:trPr>
        <w:tc>
          <w:tcPr>
            <w:tcW w:w="2267" w:type="dxa"/>
          </w:tcPr>
          <w:p w14:paraId="078F4A86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Познавательное</w:t>
            </w:r>
          </w:p>
        </w:tc>
        <w:tc>
          <w:tcPr>
            <w:tcW w:w="6949" w:type="dxa"/>
          </w:tcPr>
          <w:p w14:paraId="68DC9133">
            <w:pPr>
              <w:pStyle w:val="10"/>
              <w:spacing w:line="237" w:lineRule="auto"/>
              <w:ind w:left="105" w:right="110"/>
              <w:jc w:val="both"/>
              <w:rPr>
                <w:sz w:val="22"/>
              </w:rPr>
            </w:pPr>
            <w:r>
              <w:rPr>
                <w:sz w:val="22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14:paraId="7414AF76">
            <w:pPr>
              <w:pStyle w:val="10"/>
              <w:ind w:left="105" w:right="100"/>
              <w:jc w:val="both"/>
              <w:rPr>
                <w:sz w:val="22"/>
              </w:rPr>
            </w:pPr>
            <w:r>
              <w:rPr>
                <w:sz w:val="22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связи мира живой и неживой природы, о науке, научном знании, научной картине мира.</w:t>
            </w:r>
          </w:p>
          <w:p w14:paraId="19FD86D6">
            <w:pPr>
              <w:pStyle w:val="10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Проявляющий уважение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 интерес к науке, научному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знанию в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разных </w:t>
            </w:r>
            <w:r>
              <w:rPr>
                <w:spacing w:val="-2"/>
                <w:sz w:val="22"/>
              </w:rPr>
              <w:t>областях.</w:t>
            </w:r>
          </w:p>
          <w:p w14:paraId="5EFB9836">
            <w:pPr>
              <w:pStyle w:val="10"/>
              <w:tabs>
                <w:tab w:val="left" w:pos="1721"/>
                <w:tab w:val="left" w:pos="3769"/>
                <w:tab w:val="left" w:pos="5054"/>
              </w:tabs>
              <w:spacing w:line="25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Обладающий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первоначальными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навыками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исследовательской</w:t>
            </w:r>
          </w:p>
          <w:p w14:paraId="3F983F1C">
            <w:pPr>
              <w:pStyle w:val="10"/>
              <w:spacing w:before="2" w:line="238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деятельности.</w:t>
            </w:r>
          </w:p>
        </w:tc>
      </w:tr>
    </w:tbl>
    <w:p w14:paraId="3E542031">
      <w:pPr>
        <w:pStyle w:val="10"/>
        <w:spacing w:after="0" w:line="238" w:lineRule="exact"/>
        <w:rPr>
          <w:sz w:val="22"/>
        </w:rPr>
        <w:sectPr>
          <w:type w:val="continuous"/>
          <w:pgSz w:w="11910" w:h="16390"/>
          <w:pgMar w:top="1120" w:right="708" w:bottom="280" w:left="425" w:header="720" w:footer="720" w:gutter="0"/>
          <w:cols w:space="720" w:num="1"/>
        </w:sectPr>
      </w:pPr>
    </w:p>
    <w:p w14:paraId="27776BD2">
      <w:pPr>
        <w:pStyle w:val="6"/>
        <w:rPr>
          <w:b/>
        </w:rPr>
      </w:pPr>
    </w:p>
    <w:p w14:paraId="4C5793B9">
      <w:pPr>
        <w:pStyle w:val="6"/>
        <w:spacing w:before="23"/>
        <w:rPr>
          <w:b/>
        </w:rPr>
      </w:pPr>
    </w:p>
    <w:p w14:paraId="43B1A79B">
      <w:pPr>
        <w:pStyle w:val="2"/>
        <w:spacing w:before="0"/>
        <w:ind w:left="545"/>
      </w:pPr>
      <w:r>
        <w:t>СОДЕРЖАНИЕ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</w:p>
    <w:p w14:paraId="007209B9">
      <w:pPr>
        <w:pStyle w:val="6"/>
        <w:rPr>
          <w:b/>
        </w:rPr>
      </w:pPr>
    </w:p>
    <w:p w14:paraId="0C1C7971">
      <w:pPr>
        <w:pStyle w:val="6"/>
        <w:spacing w:before="33"/>
        <w:rPr>
          <w:b/>
        </w:rPr>
      </w:pPr>
    </w:p>
    <w:p w14:paraId="0E973B6F">
      <w:pPr>
        <w:pStyle w:val="6"/>
        <w:spacing w:line="276" w:lineRule="auto"/>
        <w:ind w:left="425" w:right="33"/>
      </w:pPr>
      <w:r>
        <w:rPr>
          <w:color w:val="171717"/>
        </w:rPr>
        <w:t>В основу курса внеурочной деятельности положен системно-деятельностный подход, позволяющий за период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освоения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ребенком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образовательных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треков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(траекторий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социально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–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коммуникационного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49020203">
      <w:pPr>
        <w:pStyle w:val="6"/>
        <w:spacing w:after="0" w:line="276" w:lineRule="auto"/>
        <w:sectPr>
          <w:pgSz w:w="11910" w:h="16390"/>
          <w:pgMar w:top="1880" w:right="708" w:bottom="280" w:left="425" w:header="720" w:footer="720" w:gutter="0"/>
          <w:cols w:space="720" w:num="1"/>
        </w:sectPr>
      </w:pPr>
    </w:p>
    <w:p w14:paraId="2705FE7F">
      <w:pPr>
        <w:pStyle w:val="3"/>
        <w:spacing w:before="65"/>
        <w:ind w:left="120"/>
      </w:pPr>
      <w:r>
        <w:rPr>
          <w:spacing w:val="-2"/>
        </w:rPr>
        <w:t>1класс</w:t>
      </w:r>
    </w:p>
    <w:p w14:paraId="50894911">
      <w:pPr>
        <w:pStyle w:val="6"/>
        <w:spacing w:before="7" w:after="1"/>
        <w:rPr>
          <w:b/>
          <w:sz w:val="19"/>
        </w:rPr>
      </w:pP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4"/>
        <w:gridCol w:w="7658"/>
        <w:gridCol w:w="2406"/>
        <w:gridCol w:w="2271"/>
      </w:tblGrid>
      <w:tr w14:paraId="52495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1834" w:type="dxa"/>
          </w:tcPr>
          <w:p w14:paraId="5D948288">
            <w:pPr>
              <w:pStyle w:val="10"/>
              <w:ind w:left="0"/>
              <w:rPr>
                <w:b/>
                <w:sz w:val="22"/>
              </w:rPr>
            </w:pPr>
          </w:p>
          <w:p w14:paraId="70BAA0DF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5EDF2DA8">
            <w:pPr>
              <w:pStyle w:val="10"/>
              <w:ind w:left="129"/>
              <w:rPr>
                <w:b/>
                <w:sz w:val="22"/>
              </w:rPr>
            </w:pPr>
            <w:r>
              <w:rPr>
                <w:b/>
                <w:sz w:val="22"/>
              </w:rPr>
              <w:t>Название</w:t>
            </w:r>
            <w:r>
              <w:rPr>
                <w:b/>
                <w:spacing w:val="-4"/>
                <w:sz w:val="22"/>
              </w:rPr>
              <w:t xml:space="preserve"> трека</w:t>
            </w:r>
          </w:p>
        </w:tc>
        <w:tc>
          <w:tcPr>
            <w:tcW w:w="7658" w:type="dxa"/>
          </w:tcPr>
          <w:p w14:paraId="24306066">
            <w:pPr>
              <w:pStyle w:val="10"/>
              <w:ind w:left="0"/>
              <w:rPr>
                <w:b/>
                <w:sz w:val="22"/>
              </w:rPr>
            </w:pPr>
          </w:p>
          <w:p w14:paraId="2F378A57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548DE3C7">
            <w:pPr>
              <w:pStyle w:val="10"/>
              <w:ind w:left="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Содержание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учебного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2406" w:type="dxa"/>
          </w:tcPr>
          <w:p w14:paraId="20364BA3">
            <w:pPr>
              <w:pStyle w:val="10"/>
              <w:spacing w:before="228"/>
              <w:ind w:left="0"/>
              <w:rPr>
                <w:b/>
                <w:sz w:val="22"/>
              </w:rPr>
            </w:pPr>
          </w:p>
          <w:p w14:paraId="067BB60D">
            <w:pPr>
              <w:pStyle w:val="10"/>
              <w:spacing w:line="264" w:lineRule="auto"/>
              <w:ind w:left="801" w:right="151" w:hanging="635"/>
              <w:rPr>
                <w:b/>
                <w:sz w:val="22"/>
              </w:rPr>
            </w:pPr>
            <w:r>
              <w:rPr>
                <w:b/>
                <w:sz w:val="22"/>
              </w:rPr>
              <w:t>Формы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организации </w:t>
            </w:r>
            <w:r>
              <w:rPr>
                <w:b/>
                <w:spacing w:val="-2"/>
                <w:sz w:val="22"/>
              </w:rPr>
              <w:t>занятий</w:t>
            </w:r>
          </w:p>
        </w:tc>
        <w:tc>
          <w:tcPr>
            <w:tcW w:w="2271" w:type="dxa"/>
          </w:tcPr>
          <w:p w14:paraId="6A800EBC">
            <w:pPr>
              <w:pStyle w:val="10"/>
              <w:ind w:left="0"/>
              <w:rPr>
                <w:b/>
                <w:sz w:val="22"/>
              </w:rPr>
            </w:pPr>
          </w:p>
          <w:p w14:paraId="05097E9E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22CF6F33">
            <w:pPr>
              <w:pStyle w:val="10"/>
              <w:ind w:left="157"/>
              <w:rPr>
                <w:b/>
                <w:sz w:val="22"/>
              </w:rPr>
            </w:pPr>
            <w:r>
              <w:rPr>
                <w:b/>
                <w:sz w:val="22"/>
              </w:rPr>
              <w:t>Виды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деятельности</w:t>
            </w:r>
          </w:p>
        </w:tc>
      </w:tr>
      <w:tr w14:paraId="20F70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5" w:hRule="atLeast"/>
        </w:trPr>
        <w:tc>
          <w:tcPr>
            <w:tcW w:w="1834" w:type="dxa"/>
          </w:tcPr>
          <w:p w14:paraId="135BCA76">
            <w:pPr>
              <w:pStyle w:val="10"/>
              <w:spacing w:before="1" w:line="278" w:lineRule="auto"/>
              <w:ind w:left="105" w:right="93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40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Эрудит».</w:t>
            </w:r>
          </w:p>
        </w:tc>
        <w:tc>
          <w:tcPr>
            <w:tcW w:w="7658" w:type="dxa"/>
          </w:tcPr>
          <w:p w14:paraId="5395B438">
            <w:pPr>
              <w:pStyle w:val="10"/>
              <w:spacing w:line="276" w:lineRule="auto"/>
              <w:ind w:left="230" w:right="97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познание Символ трека – конверт-копилка.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Трек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</w:t>
            </w:r>
            <w:r>
              <w:rPr>
                <w:spacing w:val="39"/>
                <w:sz w:val="22"/>
              </w:rPr>
              <w:t xml:space="preserve">  </w:t>
            </w:r>
            <w:r>
              <w:rPr>
                <w:sz w:val="22"/>
              </w:rPr>
              <w:t>получения</w:t>
            </w:r>
            <w:r>
              <w:rPr>
                <w:spacing w:val="42"/>
                <w:sz w:val="22"/>
              </w:rPr>
              <w:t xml:space="preserve">  </w:t>
            </w:r>
            <w:r>
              <w:rPr>
                <w:sz w:val="22"/>
              </w:rPr>
              <w:t>новых</w:t>
            </w:r>
            <w:r>
              <w:rPr>
                <w:spacing w:val="39"/>
                <w:sz w:val="22"/>
              </w:rPr>
              <w:t xml:space="preserve">  </w:t>
            </w:r>
            <w:r>
              <w:rPr>
                <w:sz w:val="22"/>
              </w:rPr>
              <w:t>знаний,</w:t>
            </w:r>
            <w:r>
              <w:rPr>
                <w:spacing w:val="41"/>
                <w:sz w:val="22"/>
              </w:rPr>
              <w:t xml:space="preserve">  </w:t>
            </w:r>
            <w:r>
              <w:rPr>
                <w:sz w:val="22"/>
              </w:rPr>
              <w:t>с</w:t>
            </w:r>
            <w:r>
              <w:rPr>
                <w:spacing w:val="41"/>
                <w:sz w:val="22"/>
              </w:rPr>
              <w:t xml:space="preserve">  </w:t>
            </w:r>
            <w:r>
              <w:rPr>
                <w:sz w:val="22"/>
              </w:rPr>
              <w:t>другой</w:t>
            </w:r>
            <w:r>
              <w:rPr>
                <w:spacing w:val="42"/>
                <w:sz w:val="22"/>
              </w:rPr>
              <w:t xml:space="preserve">  </w:t>
            </w:r>
            <w:r>
              <w:rPr>
                <w:sz w:val="22"/>
              </w:rPr>
              <w:t>стороны,</w:t>
            </w:r>
            <w:r>
              <w:rPr>
                <w:spacing w:val="41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познакомить</w:t>
            </w:r>
          </w:p>
          <w:p w14:paraId="52BEAD5D">
            <w:pPr>
              <w:pStyle w:val="10"/>
              <w:ind w:left="230"/>
              <w:jc w:val="both"/>
              <w:rPr>
                <w:sz w:val="22"/>
              </w:rPr>
            </w:pPr>
            <w:r>
              <w:rPr>
                <w:sz w:val="22"/>
              </w:rPr>
              <w:t>обучающихся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разными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способами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получения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информации.</w:t>
            </w:r>
          </w:p>
        </w:tc>
        <w:tc>
          <w:tcPr>
            <w:tcW w:w="2406" w:type="dxa"/>
          </w:tcPr>
          <w:p w14:paraId="08D65222">
            <w:pPr>
              <w:pStyle w:val="10"/>
              <w:tabs>
                <w:tab w:val="left" w:pos="1779"/>
                <w:tab w:val="left" w:pos="2183"/>
              </w:tabs>
              <w:spacing w:line="278" w:lineRule="auto"/>
              <w:ind w:right="92"/>
              <w:rPr>
                <w:sz w:val="22"/>
              </w:rPr>
            </w:pPr>
            <w:r>
              <w:rPr>
                <w:spacing w:val="-2"/>
                <w:sz w:val="22"/>
              </w:rPr>
              <w:t>Дидактические, развивающие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и </w:t>
            </w:r>
            <w:r>
              <w:rPr>
                <w:spacing w:val="-2"/>
                <w:sz w:val="22"/>
              </w:rPr>
              <w:t>ролевые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игры,</w:t>
            </w:r>
          </w:p>
          <w:p w14:paraId="109CE32E">
            <w:pPr>
              <w:pStyle w:val="10"/>
              <w:tabs>
                <w:tab w:val="left" w:pos="1486"/>
              </w:tabs>
              <w:spacing w:line="278" w:lineRule="auto"/>
              <w:ind w:right="91"/>
              <w:rPr>
                <w:sz w:val="22"/>
              </w:rPr>
            </w:pPr>
            <w:r>
              <w:rPr>
                <w:spacing w:val="-2"/>
                <w:sz w:val="22"/>
              </w:rPr>
              <w:t>учебные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диалоги, </w:t>
            </w:r>
            <w:r>
              <w:rPr>
                <w:sz w:val="22"/>
              </w:rPr>
              <w:t>игровая программа</w:t>
            </w:r>
          </w:p>
        </w:tc>
        <w:tc>
          <w:tcPr>
            <w:tcW w:w="2271" w:type="dxa"/>
          </w:tcPr>
          <w:p w14:paraId="5BCE6876">
            <w:pPr>
              <w:pStyle w:val="10"/>
              <w:spacing w:line="278" w:lineRule="auto"/>
              <w:ind w:left="109" w:right="97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76"/>
                <w:sz w:val="22"/>
              </w:rPr>
              <w:t xml:space="preserve"> </w:t>
            </w:r>
            <w:r>
              <w:rPr>
                <w:sz w:val="22"/>
              </w:rPr>
              <w:t>проблемно-</w:t>
            </w:r>
            <w:r>
              <w:rPr>
                <w:spacing w:val="-2"/>
                <w:sz w:val="22"/>
              </w:rPr>
              <w:t>ценностное</w:t>
            </w:r>
          </w:p>
          <w:p w14:paraId="1511124D">
            <w:pPr>
              <w:pStyle w:val="10"/>
              <w:spacing w:line="247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общение.</w:t>
            </w:r>
          </w:p>
        </w:tc>
      </w:tr>
      <w:tr w14:paraId="6BCD8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2" w:hRule="atLeast"/>
        </w:trPr>
        <w:tc>
          <w:tcPr>
            <w:tcW w:w="1834" w:type="dxa"/>
          </w:tcPr>
          <w:p w14:paraId="0B728909">
            <w:pPr>
              <w:pStyle w:val="10"/>
              <w:spacing w:before="1" w:line="273" w:lineRule="auto"/>
              <w:ind w:left="105" w:right="93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40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Доброволец»</w:t>
            </w:r>
          </w:p>
        </w:tc>
        <w:tc>
          <w:tcPr>
            <w:tcW w:w="7658" w:type="dxa"/>
          </w:tcPr>
          <w:p w14:paraId="32CF6163">
            <w:pPr>
              <w:pStyle w:val="10"/>
              <w:spacing w:line="276" w:lineRule="auto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71"/>
                <w:sz w:val="22"/>
              </w:rPr>
              <w:t xml:space="preserve">  </w:t>
            </w:r>
            <w:r>
              <w:rPr>
                <w:sz w:val="22"/>
              </w:rPr>
              <w:t>обучающихся</w:t>
            </w:r>
            <w:r>
              <w:rPr>
                <w:spacing w:val="72"/>
                <w:sz w:val="22"/>
              </w:rPr>
              <w:t xml:space="preserve">  </w:t>
            </w:r>
            <w:r>
              <w:rPr>
                <w:sz w:val="22"/>
              </w:rPr>
              <w:t>с</w:t>
            </w:r>
            <w:r>
              <w:rPr>
                <w:spacing w:val="73"/>
                <w:sz w:val="22"/>
              </w:rPr>
              <w:t xml:space="preserve">  </w:t>
            </w:r>
            <w:r>
              <w:rPr>
                <w:sz w:val="22"/>
              </w:rPr>
              <w:t>понятиями</w:t>
            </w:r>
            <w:r>
              <w:rPr>
                <w:spacing w:val="73"/>
                <w:sz w:val="22"/>
              </w:rPr>
              <w:t xml:space="preserve">  </w:t>
            </w:r>
            <w:r>
              <w:rPr>
                <w:sz w:val="22"/>
              </w:rPr>
              <w:t>«доброволец»,</w:t>
            </w:r>
            <w:r>
              <w:rPr>
                <w:spacing w:val="73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«волонт</w:t>
            </w:r>
            <w:r>
              <w:rPr>
                <w:rFonts w:ascii="Cambria Math" w:hAnsi="Cambria Math"/>
                <w:spacing w:val="-2"/>
                <w:sz w:val="22"/>
              </w:rPr>
              <w:t>ѐ</w:t>
            </w:r>
            <w:r>
              <w:rPr>
                <w:spacing w:val="-2"/>
                <w:sz w:val="22"/>
              </w:rPr>
              <w:t>р»,</w:t>
            </w:r>
          </w:p>
          <w:p w14:paraId="4696905C">
            <w:pPr>
              <w:pStyle w:val="10"/>
              <w:spacing w:line="276" w:lineRule="auto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«волонт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рское движение». Рассказывая о тимуровском движении, в котором участвовали их бабушки и дедушки, показать преемственность традиций помощи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участия.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решении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данных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задач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учителю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поможет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празднование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в</w:t>
            </w:r>
          </w:p>
          <w:p w14:paraId="638A229F">
            <w:pPr>
              <w:pStyle w:val="10"/>
              <w:jc w:val="both"/>
              <w:rPr>
                <w:sz w:val="22"/>
              </w:rPr>
            </w:pPr>
            <w:r>
              <w:rPr>
                <w:sz w:val="22"/>
              </w:rPr>
              <w:t>России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декабря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Дня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волонт</w:t>
            </w:r>
            <w:r>
              <w:rPr>
                <w:rFonts w:ascii="Cambria Math" w:hAnsi="Cambria Math"/>
                <w:spacing w:val="-2"/>
                <w:sz w:val="22"/>
              </w:rPr>
              <w:t>ѐ</w:t>
            </w:r>
            <w:r>
              <w:rPr>
                <w:spacing w:val="-2"/>
                <w:sz w:val="22"/>
              </w:rPr>
              <w:t>ра.</w:t>
            </w:r>
          </w:p>
        </w:tc>
        <w:tc>
          <w:tcPr>
            <w:tcW w:w="2406" w:type="dxa"/>
          </w:tcPr>
          <w:p w14:paraId="6A4EF957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Создание</w:t>
            </w:r>
          </w:p>
          <w:p w14:paraId="188B10CA">
            <w:pPr>
              <w:pStyle w:val="10"/>
              <w:tabs>
                <w:tab w:val="left" w:pos="1784"/>
              </w:tabs>
              <w:spacing w:before="35" w:line="278" w:lineRule="auto"/>
              <w:ind w:right="99"/>
              <w:rPr>
                <w:sz w:val="22"/>
              </w:rPr>
            </w:pPr>
            <w:r>
              <w:rPr>
                <w:spacing w:val="-2"/>
                <w:sz w:val="22"/>
              </w:rPr>
              <w:t>«Классного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круга </w:t>
            </w:r>
            <w:r>
              <w:rPr>
                <w:sz w:val="22"/>
              </w:rPr>
              <w:t>добра»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Решение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кейса</w:t>
            </w:r>
          </w:p>
          <w:p w14:paraId="41BC3FE3">
            <w:pPr>
              <w:pStyle w:val="10"/>
              <w:tabs>
                <w:tab w:val="left" w:pos="902"/>
                <w:tab w:val="left" w:pos="2197"/>
              </w:tabs>
              <w:spacing w:line="276" w:lineRule="auto"/>
              <w:ind w:right="90"/>
              <w:rPr>
                <w:sz w:val="22"/>
              </w:rPr>
            </w:pPr>
            <w:r>
              <w:rPr>
                <w:spacing w:val="-4"/>
                <w:sz w:val="22"/>
              </w:rPr>
              <w:t>«Как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поступить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в </w:t>
            </w:r>
            <w:r>
              <w:rPr>
                <w:sz w:val="22"/>
              </w:rPr>
              <w:t>данной ситуации и что попросить в награду». Динамические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паузы.</w:t>
            </w:r>
          </w:p>
        </w:tc>
        <w:tc>
          <w:tcPr>
            <w:tcW w:w="2271" w:type="dxa"/>
          </w:tcPr>
          <w:p w14:paraId="0AEDCC6B">
            <w:pPr>
              <w:pStyle w:val="10"/>
              <w:spacing w:line="276" w:lineRule="auto"/>
              <w:ind w:left="109" w:right="97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76"/>
                <w:sz w:val="22"/>
              </w:rPr>
              <w:t xml:space="preserve"> </w:t>
            </w:r>
            <w:r>
              <w:rPr>
                <w:sz w:val="22"/>
              </w:rPr>
              <w:t>проблемно-</w:t>
            </w:r>
            <w:r>
              <w:rPr>
                <w:spacing w:val="-2"/>
                <w:sz w:val="22"/>
              </w:rPr>
              <w:t>ценностное</w:t>
            </w:r>
          </w:p>
          <w:p w14:paraId="44477DFA">
            <w:pPr>
              <w:pStyle w:val="10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общение.</w:t>
            </w:r>
          </w:p>
        </w:tc>
      </w:tr>
      <w:tr w14:paraId="2ACD6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4" w:hRule="atLeast"/>
        </w:trPr>
        <w:tc>
          <w:tcPr>
            <w:tcW w:w="1834" w:type="dxa"/>
          </w:tcPr>
          <w:p w14:paraId="34E0FFCE">
            <w:pPr>
              <w:pStyle w:val="10"/>
              <w:spacing w:before="1" w:line="278" w:lineRule="auto"/>
              <w:ind w:left="105" w:right="93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40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Мастер»</w:t>
            </w:r>
          </w:p>
        </w:tc>
        <w:tc>
          <w:tcPr>
            <w:tcW w:w="7658" w:type="dxa"/>
          </w:tcPr>
          <w:p w14:paraId="2F64246F">
            <w:pPr>
              <w:pStyle w:val="10"/>
              <w:spacing w:line="264" w:lineRule="auto"/>
              <w:ind w:left="230" w:right="93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значимые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качества трека: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познание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Символ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трека 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Шкатулка мастера. В рамках данного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трека дети знакомятся с тезисом, что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можно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быть мастерами в разных сферах деятельности, в разных профессиях. Сроки реализации трека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 xml:space="preserve">нок – Мастер» поделены на два временных промежутка: во время первой части трека дети – активные участники Мастерской Деда Мороза: готовят класс и классную 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различных</w:t>
            </w:r>
            <w:r>
              <w:rPr>
                <w:spacing w:val="36"/>
                <w:sz w:val="22"/>
              </w:rPr>
              <w:t xml:space="preserve"> </w:t>
            </w:r>
            <w:r>
              <w:rPr>
                <w:sz w:val="22"/>
              </w:rPr>
              <w:t>профессий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(на</w:t>
            </w:r>
            <w:r>
              <w:rPr>
                <w:spacing w:val="42"/>
                <w:sz w:val="22"/>
              </w:rPr>
              <w:t xml:space="preserve"> </w:t>
            </w:r>
            <w:r>
              <w:rPr>
                <w:sz w:val="22"/>
              </w:rPr>
              <w:t>уровне</w:t>
            </w:r>
            <w:r>
              <w:rPr>
                <w:spacing w:val="33"/>
                <w:sz w:val="22"/>
              </w:rPr>
              <w:t xml:space="preserve"> </w:t>
            </w:r>
            <w:r>
              <w:rPr>
                <w:sz w:val="22"/>
              </w:rPr>
              <w:t>региона</w:t>
            </w:r>
            <w:r>
              <w:rPr>
                <w:spacing w:val="43"/>
                <w:sz w:val="22"/>
              </w:rPr>
              <w:t xml:space="preserve"> </w:t>
            </w:r>
            <w:r>
              <w:rPr>
                <w:sz w:val="22"/>
              </w:rPr>
              <w:t>или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z w:val="22"/>
              </w:rPr>
              <w:t>страны);</w:t>
            </w:r>
            <w:r>
              <w:rPr>
                <w:spacing w:val="4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посещений</w:t>
            </w:r>
          </w:p>
          <w:p w14:paraId="45EF0210">
            <w:pPr>
              <w:pStyle w:val="10"/>
              <w:ind w:left="230"/>
              <w:jc w:val="both"/>
              <w:rPr>
                <w:sz w:val="22"/>
              </w:rPr>
            </w:pPr>
            <w:r>
              <w:rPr>
                <w:sz w:val="22"/>
              </w:rPr>
              <w:t>мест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работы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родителей-мастеров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своего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дела,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краеведческих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музеев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пр.</w:t>
            </w:r>
          </w:p>
        </w:tc>
        <w:tc>
          <w:tcPr>
            <w:tcW w:w="2406" w:type="dxa"/>
          </w:tcPr>
          <w:p w14:paraId="46DC6D7A">
            <w:pPr>
              <w:pStyle w:val="10"/>
              <w:tabs>
                <w:tab w:val="left" w:pos="1646"/>
              </w:tabs>
              <w:spacing w:line="278" w:lineRule="auto"/>
              <w:ind w:right="96"/>
              <w:rPr>
                <w:sz w:val="22"/>
              </w:rPr>
            </w:pPr>
            <w:r>
              <w:rPr>
                <w:sz w:val="22"/>
              </w:rPr>
              <w:t>идея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«одной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большой </w:t>
            </w:r>
            <w:r>
              <w:rPr>
                <w:spacing w:val="-2"/>
                <w:sz w:val="22"/>
              </w:rPr>
              <w:t>командой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делаем</w:t>
            </w:r>
          </w:p>
          <w:p w14:paraId="206B11D6">
            <w:pPr>
              <w:pStyle w:val="10"/>
              <w:tabs>
                <w:tab w:val="left" w:pos="1395"/>
                <w:tab w:val="left" w:pos="1704"/>
                <w:tab w:val="left" w:pos="2071"/>
              </w:tabs>
              <w:spacing w:line="276" w:lineRule="auto"/>
              <w:ind w:right="92"/>
              <w:rPr>
                <w:sz w:val="22"/>
              </w:rPr>
            </w:pPr>
            <w:r>
              <w:rPr>
                <w:spacing w:val="-2"/>
                <w:sz w:val="22"/>
              </w:rPr>
              <w:t>общее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дело». </w:t>
            </w:r>
            <w:r>
              <w:rPr>
                <w:sz w:val="22"/>
              </w:rPr>
              <w:t>изготовление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z w:val="22"/>
              </w:rPr>
              <w:t xml:space="preserve">оригами, </w:t>
            </w:r>
            <w:r>
              <w:rPr>
                <w:spacing w:val="-2"/>
                <w:sz w:val="22"/>
              </w:rPr>
              <w:t>реализация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идей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по </w:t>
            </w:r>
            <w:r>
              <w:rPr>
                <w:spacing w:val="-2"/>
                <w:sz w:val="22"/>
              </w:rPr>
              <w:t xml:space="preserve">украшению </w:t>
            </w:r>
            <w:r>
              <w:rPr>
                <w:sz w:val="22"/>
              </w:rPr>
              <w:t>класса/классной ёлки</w:t>
            </w:r>
          </w:p>
        </w:tc>
        <w:tc>
          <w:tcPr>
            <w:tcW w:w="2271" w:type="dxa"/>
          </w:tcPr>
          <w:p w14:paraId="574E44C5">
            <w:pPr>
              <w:pStyle w:val="10"/>
              <w:spacing w:line="276" w:lineRule="auto"/>
              <w:ind w:left="109" w:right="394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досугово-</w:t>
            </w:r>
            <w:r>
              <w:rPr>
                <w:spacing w:val="-2"/>
                <w:sz w:val="22"/>
              </w:rPr>
              <w:t xml:space="preserve">развлекательная, художественное творчество, </w:t>
            </w:r>
            <w:r>
              <w:rPr>
                <w:sz w:val="22"/>
              </w:rPr>
              <w:t>проблемно-</w:t>
            </w:r>
            <w:r>
              <w:rPr>
                <w:spacing w:val="-2"/>
                <w:sz w:val="22"/>
              </w:rPr>
              <w:t>ценностное общение.</w:t>
            </w:r>
          </w:p>
        </w:tc>
      </w:tr>
    </w:tbl>
    <w:p w14:paraId="76F5C841">
      <w:pPr>
        <w:pStyle w:val="10"/>
        <w:spacing w:after="0" w:line="276" w:lineRule="auto"/>
        <w:rPr>
          <w:sz w:val="22"/>
        </w:rPr>
        <w:sectPr>
          <w:pgSz w:w="16390" w:h="11910" w:orient="landscape"/>
          <w:pgMar w:top="820" w:right="992" w:bottom="280" w:left="1133" w:header="720" w:footer="720" w:gutter="0"/>
          <w:cols w:space="720" w:num="1"/>
        </w:sectPr>
      </w:pPr>
    </w:p>
    <w:p w14:paraId="1475E6AC">
      <w:pPr>
        <w:pStyle w:val="6"/>
        <w:spacing w:before="3"/>
        <w:rPr>
          <w:b/>
          <w:sz w:val="2"/>
        </w:rPr>
      </w:pP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4"/>
        <w:gridCol w:w="7658"/>
        <w:gridCol w:w="2406"/>
        <w:gridCol w:w="2271"/>
      </w:tblGrid>
      <w:tr w14:paraId="27CF2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834" w:type="dxa"/>
          </w:tcPr>
          <w:p w14:paraId="345407E6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7658" w:type="dxa"/>
          </w:tcPr>
          <w:p w14:paraId="157F44BB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6" w:type="dxa"/>
          </w:tcPr>
          <w:p w14:paraId="5E34AA06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271" w:type="dxa"/>
          </w:tcPr>
          <w:p w14:paraId="27606660">
            <w:pPr>
              <w:pStyle w:val="10"/>
              <w:ind w:left="0"/>
              <w:rPr>
                <w:sz w:val="20"/>
              </w:rPr>
            </w:pPr>
          </w:p>
        </w:tc>
      </w:tr>
      <w:tr w14:paraId="7F37F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2" w:hRule="atLeast"/>
        </w:trPr>
        <w:tc>
          <w:tcPr>
            <w:tcW w:w="1834" w:type="dxa"/>
          </w:tcPr>
          <w:p w14:paraId="1A04F75F">
            <w:pPr>
              <w:pStyle w:val="10"/>
              <w:spacing w:before="1"/>
              <w:ind w:left="67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Трек</w:t>
            </w:r>
          </w:p>
          <w:p w14:paraId="608987A1">
            <w:pPr>
              <w:pStyle w:val="10"/>
              <w:tabs>
                <w:tab w:val="left" w:pos="1617"/>
              </w:tabs>
              <w:spacing w:before="25" w:line="264" w:lineRule="auto"/>
              <w:ind w:left="225" w:right="9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«Орлёнок</w:t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– </w:t>
            </w:r>
            <w:r>
              <w:rPr>
                <w:b/>
                <w:spacing w:val="-2"/>
                <w:sz w:val="22"/>
              </w:rPr>
              <w:t>Спортсмен»</w:t>
            </w:r>
          </w:p>
        </w:tc>
        <w:tc>
          <w:tcPr>
            <w:tcW w:w="7658" w:type="dxa"/>
          </w:tcPr>
          <w:p w14:paraId="62FA6599">
            <w:pPr>
              <w:pStyle w:val="10"/>
              <w:spacing w:line="276" w:lineRule="auto"/>
              <w:ind w:right="89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6" w:type="dxa"/>
          </w:tcPr>
          <w:p w14:paraId="1AE5CBA4">
            <w:pPr>
              <w:pStyle w:val="10"/>
              <w:tabs>
                <w:tab w:val="left" w:pos="1539"/>
                <w:tab w:val="left" w:pos="1682"/>
              </w:tabs>
              <w:spacing w:line="276" w:lineRule="auto"/>
              <w:ind w:right="87" w:firstLine="9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танцевальная зарядка; </w:t>
            </w:r>
            <w:r>
              <w:rPr>
                <w:spacing w:val="-2"/>
                <w:sz w:val="22"/>
              </w:rPr>
              <w:t>введение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образа </w:t>
            </w:r>
            <w:r>
              <w:rPr>
                <w:sz w:val="22"/>
              </w:rPr>
              <w:t xml:space="preserve">ЗОЖика, участие в </w:t>
            </w:r>
            <w:r>
              <w:rPr>
                <w:spacing w:val="-2"/>
                <w:sz w:val="22"/>
              </w:rPr>
              <w:t>весёлых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стартах, </w:t>
            </w:r>
            <w:r>
              <w:rPr>
                <w:sz w:val="22"/>
              </w:rPr>
              <w:t>проба</w:t>
            </w:r>
            <w:r>
              <w:rPr>
                <w:spacing w:val="74"/>
                <w:sz w:val="22"/>
              </w:rPr>
              <w:t xml:space="preserve">    </w:t>
            </w:r>
            <w:r>
              <w:rPr>
                <w:spacing w:val="-2"/>
                <w:sz w:val="22"/>
              </w:rPr>
              <w:t>спортивных</w:t>
            </w:r>
          </w:p>
          <w:p w14:paraId="4C81E13C">
            <w:pPr>
              <w:pStyle w:val="10"/>
              <w:tabs>
                <w:tab w:val="left" w:pos="1224"/>
                <w:tab w:val="left" w:pos="1339"/>
                <w:tab w:val="left" w:pos="1584"/>
              </w:tabs>
              <w:spacing w:before="1" w:line="276" w:lineRule="auto"/>
              <w:ind w:right="92"/>
              <w:rPr>
                <w:sz w:val="22"/>
              </w:rPr>
            </w:pPr>
            <w:r>
              <w:rPr>
                <w:spacing w:val="-2"/>
                <w:sz w:val="22"/>
              </w:rPr>
              <w:t>ролей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детьми, прослушивание рассказа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спортсмена школы,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интервью,</w:t>
            </w:r>
          </w:p>
          <w:p w14:paraId="2FD3FD85">
            <w:pPr>
              <w:pStyle w:val="10"/>
              <w:tabs>
                <w:tab w:val="left" w:pos="2097"/>
              </w:tabs>
              <w:spacing w:line="25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беседа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со</w:t>
            </w:r>
          </w:p>
          <w:p w14:paraId="54CABC57">
            <w:pPr>
              <w:pStyle w:val="10"/>
              <w:spacing w:before="40"/>
              <w:rPr>
                <w:sz w:val="22"/>
              </w:rPr>
            </w:pPr>
            <w:r>
              <w:rPr>
                <w:spacing w:val="-2"/>
                <w:sz w:val="22"/>
              </w:rPr>
              <w:t>спортсменами</w:t>
            </w:r>
          </w:p>
        </w:tc>
        <w:tc>
          <w:tcPr>
            <w:tcW w:w="2271" w:type="dxa"/>
          </w:tcPr>
          <w:p w14:paraId="7EB5DB78">
            <w:pPr>
              <w:pStyle w:val="10"/>
              <w:spacing w:line="276" w:lineRule="auto"/>
              <w:ind w:left="109" w:right="97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76"/>
                <w:sz w:val="22"/>
              </w:rPr>
              <w:t xml:space="preserve"> </w:t>
            </w:r>
            <w:r>
              <w:rPr>
                <w:sz w:val="22"/>
              </w:rPr>
              <w:t>проблемно-ценностное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z w:val="22"/>
              </w:rPr>
              <w:t>общение, физкультурно-</w:t>
            </w:r>
            <w:r>
              <w:rPr>
                <w:spacing w:val="-2"/>
                <w:sz w:val="22"/>
              </w:rPr>
              <w:t>спортивная</w:t>
            </w:r>
          </w:p>
        </w:tc>
      </w:tr>
      <w:tr w14:paraId="30E27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3" w:hRule="atLeast"/>
        </w:trPr>
        <w:tc>
          <w:tcPr>
            <w:tcW w:w="1834" w:type="dxa"/>
          </w:tcPr>
          <w:p w14:paraId="7C0220C9">
            <w:pPr>
              <w:pStyle w:val="10"/>
              <w:spacing w:before="1"/>
              <w:ind w:left="67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Трек</w:t>
            </w:r>
          </w:p>
          <w:p w14:paraId="681F897C">
            <w:pPr>
              <w:pStyle w:val="10"/>
              <w:tabs>
                <w:tab w:val="left" w:pos="1617"/>
              </w:tabs>
              <w:spacing w:before="25" w:line="264" w:lineRule="auto"/>
              <w:ind w:left="225" w:right="9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«Орлёнок</w:t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– </w:t>
            </w:r>
            <w:r>
              <w:rPr>
                <w:b/>
                <w:spacing w:val="-2"/>
                <w:sz w:val="22"/>
              </w:rPr>
              <w:t>Хранитель исторической памяти»</w:t>
            </w:r>
          </w:p>
        </w:tc>
        <w:tc>
          <w:tcPr>
            <w:tcW w:w="7658" w:type="dxa"/>
          </w:tcPr>
          <w:p w14:paraId="4BF6AFC4">
            <w:pPr>
              <w:pStyle w:val="10"/>
              <w:spacing w:line="264" w:lineRule="auto"/>
              <w:ind w:left="230" w:right="89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окружению и к себе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лично. Реб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должен открыть для себя значимость сохранения традиций, истории и культуры своего родного края через понимание фразы «Я и мо</w:t>
            </w:r>
            <w:r>
              <w:rPr>
                <w:rFonts w:ascii="Cambria Math" w:hAnsi="Cambria Math"/>
                <w:sz w:val="22"/>
              </w:rPr>
              <w:t xml:space="preserve">ѐ </w:t>
            </w:r>
            <w:r>
              <w:rPr>
                <w:sz w:val="22"/>
              </w:rPr>
              <w:t>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6" w:type="dxa"/>
          </w:tcPr>
          <w:p w14:paraId="3EDDC1A3">
            <w:pPr>
              <w:pStyle w:val="10"/>
              <w:tabs>
                <w:tab w:val="left" w:pos="968"/>
                <w:tab w:val="left" w:pos="1265"/>
                <w:tab w:val="left" w:pos="1310"/>
                <w:tab w:val="left" w:pos="2074"/>
                <w:tab w:val="left" w:pos="2195"/>
              </w:tabs>
              <w:spacing w:line="276" w:lineRule="auto"/>
              <w:ind w:right="87" w:hanging="5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 xml:space="preserve">путешествие, </w:t>
            </w:r>
            <w:r>
              <w:rPr>
                <w:spacing w:val="-2"/>
                <w:sz w:val="22"/>
              </w:rPr>
              <w:t>работа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парах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по </w:t>
            </w:r>
            <w:r>
              <w:rPr>
                <w:spacing w:val="-2"/>
                <w:sz w:val="22"/>
              </w:rPr>
              <w:t>изучению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данных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в </w:t>
            </w:r>
            <w:r>
              <w:rPr>
                <w:sz w:val="22"/>
              </w:rPr>
              <w:t>детской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энциклопедии, </w:t>
            </w:r>
            <w:r>
              <w:rPr>
                <w:spacing w:val="-2"/>
                <w:sz w:val="22"/>
              </w:rPr>
              <w:t>просмотр познавательного видеоролика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4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</w:t>
            </w:r>
          </w:p>
          <w:p w14:paraId="1352A93E">
            <w:pPr>
              <w:pStyle w:val="10"/>
              <w:tabs>
                <w:tab w:val="left" w:pos="969"/>
                <w:tab w:val="left" w:pos="2179"/>
              </w:tabs>
              <w:spacing w:line="276" w:lineRule="auto"/>
              <w:ind w:right="89"/>
              <w:rPr>
                <w:sz w:val="22"/>
              </w:rPr>
            </w:pPr>
            <w:r>
              <w:rPr>
                <w:spacing w:val="-2"/>
                <w:sz w:val="22"/>
              </w:rPr>
              <w:t>историческом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и </w:t>
            </w:r>
            <w:r>
              <w:rPr>
                <w:sz w:val="22"/>
              </w:rPr>
              <w:t>культурном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 xml:space="preserve">богатстве </w:t>
            </w:r>
            <w:r>
              <w:rPr>
                <w:spacing w:val="-2"/>
                <w:sz w:val="22"/>
              </w:rPr>
              <w:t>своего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региона/своей </w:t>
            </w:r>
            <w:r>
              <w:rPr>
                <w:sz w:val="22"/>
              </w:rPr>
              <w:t xml:space="preserve">страны, просмотр </w:t>
            </w:r>
            <w:r>
              <w:rPr>
                <w:spacing w:val="-2"/>
                <w:sz w:val="22"/>
              </w:rPr>
              <w:t>фотографий</w:t>
            </w:r>
            <w:r>
              <w:rPr>
                <w:sz w:val="22"/>
              </w:rPr>
              <w:tab/>
            </w:r>
            <w:r>
              <w:rPr>
                <w:spacing w:val="-41"/>
                <w:sz w:val="22"/>
              </w:rPr>
              <w:t xml:space="preserve"> </w:t>
            </w:r>
            <w:r>
              <w:rPr>
                <w:spacing w:val="-8"/>
                <w:sz w:val="22"/>
              </w:rPr>
              <w:t>о</w:t>
            </w:r>
          </w:p>
          <w:p w14:paraId="2D75C695">
            <w:pPr>
              <w:pStyle w:val="10"/>
              <w:rPr>
                <w:sz w:val="22"/>
              </w:rPr>
            </w:pPr>
            <w:r>
              <w:rPr>
                <w:spacing w:val="-2"/>
                <w:sz w:val="22"/>
              </w:rPr>
              <w:t>прошлом,старине..</w:t>
            </w:r>
          </w:p>
        </w:tc>
        <w:tc>
          <w:tcPr>
            <w:tcW w:w="2271" w:type="dxa"/>
          </w:tcPr>
          <w:p w14:paraId="17951A68">
            <w:pPr>
              <w:pStyle w:val="10"/>
              <w:spacing w:line="276" w:lineRule="auto"/>
              <w:ind w:left="109" w:right="97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76"/>
                <w:sz w:val="22"/>
              </w:rPr>
              <w:t xml:space="preserve"> </w:t>
            </w:r>
            <w:r>
              <w:rPr>
                <w:sz w:val="22"/>
              </w:rPr>
              <w:t>проблемно-ценностное общение</w:t>
            </w:r>
          </w:p>
        </w:tc>
      </w:tr>
      <w:tr w14:paraId="39E34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</w:trPr>
        <w:tc>
          <w:tcPr>
            <w:tcW w:w="1834" w:type="dxa"/>
          </w:tcPr>
          <w:p w14:paraId="3DF79E89">
            <w:pPr>
              <w:pStyle w:val="10"/>
              <w:spacing w:before="1"/>
              <w:ind w:left="67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Трек</w:t>
            </w:r>
          </w:p>
          <w:p w14:paraId="5B5345E6">
            <w:pPr>
              <w:pStyle w:val="10"/>
              <w:tabs>
                <w:tab w:val="left" w:pos="1617"/>
              </w:tabs>
              <w:spacing w:before="25" w:line="264" w:lineRule="auto"/>
              <w:ind w:left="225" w:right="9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«Орлёнок</w:t>
            </w:r>
            <w:r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– </w:t>
            </w:r>
            <w:r>
              <w:rPr>
                <w:b/>
                <w:spacing w:val="-2"/>
                <w:sz w:val="22"/>
              </w:rPr>
              <w:t>Эколог»</w:t>
            </w:r>
          </w:p>
        </w:tc>
        <w:tc>
          <w:tcPr>
            <w:tcW w:w="7658" w:type="dxa"/>
          </w:tcPr>
          <w:p w14:paraId="3C85E4F6">
            <w:pPr>
              <w:pStyle w:val="10"/>
              <w:spacing w:line="264" w:lineRule="auto"/>
              <w:ind w:left="230" w:right="93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природа, Родина Символ трека – Рюкзачок эколога Погодные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условия в момент реализации трека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– Эколог» позволяют проводить мероприятия за пределами здания школы с выходом на природу. Есть возможность использования природных материалов</w:t>
            </w:r>
            <w:r>
              <w:rPr>
                <w:spacing w:val="64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pacing w:val="65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изготовлении</w:t>
            </w:r>
            <w:r>
              <w:rPr>
                <w:spacing w:val="65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поделок,</w:t>
            </w:r>
            <w:r>
              <w:rPr>
                <w:spacing w:val="66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59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акций</w:t>
            </w:r>
            <w:r>
              <w:rPr>
                <w:spacing w:val="65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57"/>
                <w:w w:val="15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посадками</w:t>
            </w:r>
          </w:p>
          <w:p w14:paraId="4AD46EAA">
            <w:pPr>
              <w:pStyle w:val="10"/>
              <w:ind w:left="230"/>
              <w:jc w:val="both"/>
              <w:rPr>
                <w:sz w:val="22"/>
              </w:rPr>
            </w:pPr>
            <w:r>
              <w:rPr>
                <w:sz w:val="22"/>
              </w:rPr>
              <w:t>деревьев,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уборке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мусора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рамках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экологического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субботника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пр.</w:t>
            </w:r>
          </w:p>
        </w:tc>
        <w:tc>
          <w:tcPr>
            <w:tcW w:w="2406" w:type="dxa"/>
          </w:tcPr>
          <w:p w14:paraId="21857015">
            <w:pPr>
              <w:pStyle w:val="10"/>
              <w:tabs>
                <w:tab w:val="left" w:pos="1421"/>
              </w:tabs>
              <w:spacing w:line="278" w:lineRule="auto"/>
              <w:ind w:right="92"/>
              <w:rPr>
                <w:sz w:val="22"/>
              </w:rPr>
            </w:pPr>
            <w:r>
              <w:rPr>
                <w:spacing w:val="-4"/>
                <w:sz w:val="22"/>
              </w:rPr>
              <w:t>сбор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рюкзачка </w:t>
            </w:r>
            <w:r>
              <w:rPr>
                <w:sz w:val="22"/>
              </w:rPr>
              <w:t>эколога, экскурсия</w:t>
            </w:r>
          </w:p>
        </w:tc>
        <w:tc>
          <w:tcPr>
            <w:tcW w:w="2271" w:type="dxa"/>
          </w:tcPr>
          <w:p w14:paraId="2AA53658">
            <w:pPr>
              <w:pStyle w:val="10"/>
              <w:spacing w:line="278" w:lineRule="auto"/>
              <w:ind w:left="109" w:right="97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76"/>
                <w:sz w:val="22"/>
              </w:rPr>
              <w:t xml:space="preserve"> </w:t>
            </w:r>
            <w:r>
              <w:rPr>
                <w:sz w:val="22"/>
              </w:rPr>
              <w:t>проблемно-ценностное общение</w:t>
            </w:r>
          </w:p>
        </w:tc>
      </w:tr>
    </w:tbl>
    <w:p w14:paraId="526BA006">
      <w:pPr>
        <w:pStyle w:val="10"/>
        <w:spacing w:after="0" w:line="278" w:lineRule="auto"/>
        <w:rPr>
          <w:sz w:val="22"/>
        </w:rPr>
        <w:sectPr>
          <w:pgSz w:w="16390" w:h="11910" w:orient="landscape"/>
          <w:pgMar w:top="820" w:right="992" w:bottom="280" w:left="1133" w:header="720" w:footer="720" w:gutter="0"/>
          <w:cols w:space="720" w:num="1"/>
        </w:sectPr>
      </w:pPr>
    </w:p>
    <w:p w14:paraId="266B1DD2">
      <w:pPr>
        <w:pStyle w:val="3"/>
        <w:spacing w:before="67" w:after="24"/>
        <w:ind w:left="624"/>
      </w:pPr>
      <w:r>
        <w:t>2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7"/>
        <w:gridCol w:w="2420"/>
        <w:gridCol w:w="2261"/>
      </w:tblGrid>
      <w:tr w14:paraId="1825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1810" w:type="dxa"/>
          </w:tcPr>
          <w:p w14:paraId="234BDC55">
            <w:pPr>
              <w:pStyle w:val="10"/>
              <w:ind w:left="0"/>
              <w:rPr>
                <w:b/>
                <w:sz w:val="22"/>
              </w:rPr>
            </w:pPr>
          </w:p>
          <w:p w14:paraId="180CDB2F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4C9350F4">
            <w:pPr>
              <w:pStyle w:val="10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Название</w:t>
            </w:r>
            <w:r>
              <w:rPr>
                <w:b/>
                <w:spacing w:val="-4"/>
                <w:sz w:val="22"/>
              </w:rPr>
              <w:t xml:space="preserve"> трека</w:t>
            </w:r>
          </w:p>
        </w:tc>
        <w:tc>
          <w:tcPr>
            <w:tcW w:w="7677" w:type="dxa"/>
          </w:tcPr>
          <w:p w14:paraId="3F8BBD83">
            <w:pPr>
              <w:pStyle w:val="10"/>
              <w:ind w:left="0"/>
              <w:rPr>
                <w:b/>
                <w:sz w:val="22"/>
              </w:rPr>
            </w:pPr>
          </w:p>
          <w:p w14:paraId="2DB7C02D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7FA938B1">
            <w:pPr>
              <w:pStyle w:val="10"/>
              <w:ind w:left="9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Содержание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учебного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курса</w:t>
            </w:r>
          </w:p>
        </w:tc>
        <w:tc>
          <w:tcPr>
            <w:tcW w:w="2420" w:type="dxa"/>
          </w:tcPr>
          <w:p w14:paraId="1E00237C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480B6838">
            <w:pPr>
              <w:pStyle w:val="10"/>
              <w:spacing w:before="1" w:line="264" w:lineRule="auto"/>
              <w:ind w:left="797" w:right="169" w:hanging="635"/>
              <w:rPr>
                <w:b/>
                <w:sz w:val="22"/>
              </w:rPr>
            </w:pPr>
            <w:r>
              <w:rPr>
                <w:b/>
                <w:sz w:val="22"/>
              </w:rPr>
              <w:t>Формы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организации </w:t>
            </w:r>
            <w:r>
              <w:rPr>
                <w:b/>
                <w:spacing w:val="-2"/>
                <w:sz w:val="22"/>
              </w:rPr>
              <w:t>занятий</w:t>
            </w:r>
          </w:p>
        </w:tc>
        <w:tc>
          <w:tcPr>
            <w:tcW w:w="2261" w:type="dxa"/>
          </w:tcPr>
          <w:p w14:paraId="23E9A830">
            <w:pPr>
              <w:pStyle w:val="10"/>
              <w:ind w:left="0"/>
              <w:rPr>
                <w:b/>
                <w:sz w:val="22"/>
              </w:rPr>
            </w:pPr>
          </w:p>
          <w:p w14:paraId="64965EC2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655CC5EE">
            <w:pPr>
              <w:pStyle w:val="10"/>
              <w:ind w:left="139"/>
              <w:rPr>
                <w:b/>
                <w:sz w:val="22"/>
              </w:rPr>
            </w:pPr>
            <w:r>
              <w:rPr>
                <w:b/>
                <w:sz w:val="22"/>
              </w:rPr>
              <w:t>Виды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деятельности</w:t>
            </w:r>
          </w:p>
        </w:tc>
      </w:tr>
      <w:tr w14:paraId="21D9E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8" w:hRule="atLeast"/>
        </w:trPr>
        <w:tc>
          <w:tcPr>
            <w:tcW w:w="1810" w:type="dxa"/>
          </w:tcPr>
          <w:p w14:paraId="15EF08DD">
            <w:pPr>
              <w:pStyle w:val="10"/>
              <w:ind w:left="0"/>
              <w:rPr>
                <w:b/>
                <w:sz w:val="22"/>
              </w:rPr>
            </w:pPr>
          </w:p>
          <w:p w14:paraId="7D8CA908">
            <w:pPr>
              <w:pStyle w:val="10"/>
              <w:ind w:left="0"/>
              <w:rPr>
                <w:b/>
                <w:sz w:val="22"/>
              </w:rPr>
            </w:pPr>
          </w:p>
          <w:p w14:paraId="4D658C38">
            <w:pPr>
              <w:pStyle w:val="10"/>
              <w:ind w:left="0"/>
              <w:rPr>
                <w:b/>
                <w:sz w:val="22"/>
              </w:rPr>
            </w:pPr>
          </w:p>
          <w:p w14:paraId="49AAF07E">
            <w:pPr>
              <w:pStyle w:val="10"/>
              <w:ind w:left="0"/>
              <w:rPr>
                <w:b/>
                <w:sz w:val="22"/>
              </w:rPr>
            </w:pPr>
          </w:p>
          <w:p w14:paraId="297BF48C">
            <w:pPr>
              <w:pStyle w:val="10"/>
              <w:ind w:left="0"/>
              <w:rPr>
                <w:b/>
                <w:sz w:val="22"/>
              </w:rPr>
            </w:pPr>
          </w:p>
          <w:p w14:paraId="1A027A59">
            <w:pPr>
              <w:pStyle w:val="10"/>
              <w:spacing w:before="159"/>
              <w:ind w:left="0"/>
              <w:rPr>
                <w:b/>
                <w:sz w:val="22"/>
              </w:rPr>
            </w:pPr>
          </w:p>
          <w:p w14:paraId="1FEA1D97">
            <w:pPr>
              <w:pStyle w:val="10"/>
              <w:spacing w:line="264" w:lineRule="auto"/>
              <w:ind w:left="451" w:right="128" w:hanging="322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Лидер»</w:t>
            </w:r>
          </w:p>
        </w:tc>
        <w:tc>
          <w:tcPr>
            <w:tcW w:w="7677" w:type="dxa"/>
          </w:tcPr>
          <w:p w14:paraId="106B74CC">
            <w:pPr>
              <w:pStyle w:val="10"/>
              <w:spacing w:line="264" w:lineRule="auto"/>
              <w:ind w:left="225" w:right="98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нности классного коллектива, сформировать детские микрогруппы для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значение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нового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слова. От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учителя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звучит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вопрос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детям: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кто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да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т ребятам подсказки, что нужно сделать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z w:val="22"/>
              </w:rPr>
              <w:t>выполнении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z w:val="22"/>
              </w:rPr>
              <w:t>задания: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z w:val="22"/>
              </w:rPr>
              <w:t>построиться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z w:val="22"/>
              </w:rPr>
              <w:t>росту,</w:t>
            </w:r>
            <w:r>
              <w:rPr>
                <w:spacing w:val="8"/>
                <w:sz w:val="22"/>
              </w:rPr>
              <w:t xml:space="preserve"> </w:t>
            </w:r>
            <w:r>
              <w:rPr>
                <w:sz w:val="22"/>
              </w:rPr>
              <w:t>сыграть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z w:val="22"/>
              </w:rPr>
              <w:t>игру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«мяч</w:t>
            </w:r>
          </w:p>
          <w:p w14:paraId="04906CF3">
            <w:pPr>
              <w:pStyle w:val="10"/>
              <w:ind w:left="225"/>
              <w:jc w:val="both"/>
              <w:rPr>
                <w:sz w:val="22"/>
              </w:rPr>
            </w:pPr>
            <w:r>
              <w:rPr>
                <w:sz w:val="22"/>
              </w:rPr>
              <w:t>по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кругу»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(мяч,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имя,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слово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«Привет!»),«молекула»,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«имя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хором»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др.</w:t>
            </w:r>
          </w:p>
        </w:tc>
        <w:tc>
          <w:tcPr>
            <w:tcW w:w="2420" w:type="dxa"/>
          </w:tcPr>
          <w:p w14:paraId="44EDBB89">
            <w:pPr>
              <w:pStyle w:val="10"/>
              <w:ind w:left="0"/>
              <w:rPr>
                <w:b/>
                <w:sz w:val="22"/>
              </w:rPr>
            </w:pPr>
          </w:p>
          <w:p w14:paraId="0ACC9116">
            <w:pPr>
              <w:pStyle w:val="10"/>
              <w:ind w:left="0"/>
              <w:rPr>
                <w:b/>
                <w:sz w:val="22"/>
              </w:rPr>
            </w:pPr>
          </w:p>
          <w:p w14:paraId="4A694619">
            <w:pPr>
              <w:pStyle w:val="10"/>
              <w:spacing w:before="173"/>
              <w:ind w:left="0"/>
              <w:rPr>
                <w:b/>
                <w:sz w:val="22"/>
              </w:rPr>
            </w:pPr>
          </w:p>
          <w:p w14:paraId="552601AB">
            <w:pPr>
              <w:pStyle w:val="10"/>
              <w:tabs>
                <w:tab w:val="left" w:pos="1189"/>
                <w:tab w:val="left" w:pos="1435"/>
                <w:tab w:val="left" w:pos="1870"/>
              </w:tabs>
              <w:spacing w:line="276" w:lineRule="auto"/>
              <w:ind w:left="100" w:right="95" w:firstLine="9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Игра-испытание. </w:t>
            </w:r>
            <w:r>
              <w:rPr>
                <w:sz w:val="22"/>
              </w:rPr>
              <w:t>Динамические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паузы. </w:t>
            </w:r>
            <w:r>
              <w:rPr>
                <w:spacing w:val="-2"/>
                <w:sz w:val="22"/>
              </w:rPr>
              <w:t>Практикум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«Пробую </w:t>
            </w:r>
            <w:r>
              <w:rPr>
                <w:sz w:val="22"/>
              </w:rPr>
              <w:t>себя</w:t>
            </w:r>
            <w:r>
              <w:rPr>
                <w:spacing w:val="79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роли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лидера». </w:t>
            </w:r>
            <w:r>
              <w:rPr>
                <w:spacing w:val="-2"/>
                <w:sz w:val="22"/>
              </w:rPr>
              <w:t>Работа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по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ЧТП </w:t>
            </w:r>
            <w:r>
              <w:rPr>
                <w:sz w:val="22"/>
              </w:rPr>
              <w:t>Веревочный курс</w:t>
            </w:r>
          </w:p>
          <w:p w14:paraId="08841FE7">
            <w:pPr>
              <w:pStyle w:val="10"/>
              <w:spacing w:before="2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«Лидер»</w:t>
            </w:r>
          </w:p>
        </w:tc>
        <w:tc>
          <w:tcPr>
            <w:tcW w:w="2261" w:type="dxa"/>
          </w:tcPr>
          <w:p w14:paraId="70844E90">
            <w:pPr>
              <w:pStyle w:val="10"/>
              <w:ind w:left="0"/>
              <w:rPr>
                <w:b/>
                <w:sz w:val="22"/>
              </w:rPr>
            </w:pPr>
          </w:p>
          <w:p w14:paraId="1085B2F7">
            <w:pPr>
              <w:pStyle w:val="10"/>
              <w:ind w:left="0"/>
              <w:rPr>
                <w:b/>
                <w:sz w:val="22"/>
              </w:rPr>
            </w:pPr>
          </w:p>
          <w:p w14:paraId="09FA3839">
            <w:pPr>
              <w:pStyle w:val="10"/>
              <w:ind w:left="0"/>
              <w:rPr>
                <w:b/>
                <w:sz w:val="22"/>
              </w:rPr>
            </w:pPr>
          </w:p>
          <w:p w14:paraId="605495A2">
            <w:pPr>
              <w:pStyle w:val="10"/>
              <w:spacing w:before="213"/>
              <w:ind w:left="0"/>
              <w:rPr>
                <w:b/>
                <w:sz w:val="22"/>
              </w:rPr>
            </w:pPr>
          </w:p>
          <w:p w14:paraId="33E5328F">
            <w:pPr>
              <w:pStyle w:val="10"/>
              <w:tabs>
                <w:tab w:val="left" w:pos="1239"/>
              </w:tabs>
              <w:spacing w:line="276" w:lineRule="auto"/>
              <w:ind w:left="105" w:right="101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досугово-развлекательная, </w:t>
            </w:r>
            <w:r>
              <w:rPr>
                <w:sz w:val="22"/>
              </w:rPr>
              <w:t>проблемно-ценностное общение</w:t>
            </w:r>
          </w:p>
        </w:tc>
      </w:tr>
      <w:tr w14:paraId="47869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1810" w:type="dxa"/>
          </w:tcPr>
          <w:p w14:paraId="6B129B03">
            <w:pPr>
              <w:pStyle w:val="10"/>
              <w:ind w:left="0"/>
              <w:rPr>
                <w:b/>
                <w:sz w:val="22"/>
              </w:rPr>
            </w:pPr>
          </w:p>
          <w:p w14:paraId="5DEBC1B5">
            <w:pPr>
              <w:pStyle w:val="10"/>
              <w:ind w:left="0"/>
              <w:rPr>
                <w:b/>
                <w:sz w:val="22"/>
              </w:rPr>
            </w:pPr>
          </w:p>
          <w:p w14:paraId="1445A8DD">
            <w:pPr>
              <w:pStyle w:val="10"/>
              <w:spacing w:before="130"/>
              <w:ind w:left="0"/>
              <w:rPr>
                <w:b/>
                <w:sz w:val="22"/>
              </w:rPr>
            </w:pPr>
          </w:p>
          <w:p w14:paraId="53BA4D15">
            <w:pPr>
              <w:pStyle w:val="10"/>
              <w:spacing w:line="264" w:lineRule="auto"/>
              <w:ind w:left="398" w:right="128" w:hanging="269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Эрудит»</w:t>
            </w:r>
          </w:p>
        </w:tc>
        <w:tc>
          <w:tcPr>
            <w:tcW w:w="7677" w:type="dxa"/>
          </w:tcPr>
          <w:p w14:paraId="2C63B3C4">
            <w:pPr>
              <w:pStyle w:val="10"/>
              <w:spacing w:before="183" w:line="264" w:lineRule="auto"/>
              <w:ind w:left="225" w:right="98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познание Символ трека – Конверт-копилка Трек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бе.</w:t>
            </w:r>
          </w:p>
        </w:tc>
        <w:tc>
          <w:tcPr>
            <w:tcW w:w="2420" w:type="dxa"/>
          </w:tcPr>
          <w:p w14:paraId="282C5130">
            <w:pPr>
              <w:pStyle w:val="10"/>
              <w:tabs>
                <w:tab w:val="left" w:pos="1742"/>
                <w:tab w:val="left" w:pos="2193"/>
              </w:tabs>
              <w:spacing w:line="278" w:lineRule="auto"/>
              <w:ind w:left="105" w:right="96"/>
              <w:rPr>
                <w:sz w:val="22"/>
              </w:rPr>
            </w:pPr>
            <w:r>
              <w:rPr>
                <w:spacing w:val="-2"/>
                <w:sz w:val="22"/>
              </w:rPr>
              <w:t>Командные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и </w:t>
            </w:r>
            <w:r>
              <w:rPr>
                <w:spacing w:val="-2"/>
                <w:sz w:val="22"/>
              </w:rPr>
              <w:t>интеллектуальные игры,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«Кейс</w:t>
            </w:r>
          </w:p>
          <w:p w14:paraId="2EC087EE">
            <w:pPr>
              <w:pStyle w:val="10"/>
              <w:tabs>
                <w:tab w:val="left" w:pos="1280"/>
                <w:tab w:val="left" w:pos="1330"/>
              </w:tabs>
              <w:spacing w:line="276" w:lineRule="auto"/>
              <w:ind w:left="91" w:right="101" w:firstLine="14"/>
              <w:rPr>
                <w:sz w:val="22"/>
              </w:rPr>
            </w:pPr>
            <w:r>
              <w:rPr>
                <w:spacing w:val="-2"/>
                <w:sz w:val="22"/>
              </w:rPr>
              <w:t>интеллектуальных,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игра «Всезнайки» </w:t>
            </w:r>
            <w:r>
              <w:rPr>
                <w:spacing w:val="-2"/>
                <w:sz w:val="22"/>
              </w:rPr>
              <w:t>Создание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«конверта-</w:t>
            </w:r>
            <w:r>
              <w:rPr>
                <w:spacing w:val="-2"/>
                <w:sz w:val="22"/>
              </w:rPr>
              <w:t>копилки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«Эрудит»,</w:t>
            </w:r>
          </w:p>
          <w:p w14:paraId="131604C7">
            <w:pPr>
              <w:pStyle w:val="10"/>
              <w:ind w:left="105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«Хочу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всё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знать»</w:t>
            </w:r>
          </w:p>
        </w:tc>
        <w:tc>
          <w:tcPr>
            <w:tcW w:w="2261" w:type="dxa"/>
          </w:tcPr>
          <w:p w14:paraId="2C11E658">
            <w:pPr>
              <w:pStyle w:val="10"/>
              <w:ind w:left="0"/>
              <w:rPr>
                <w:b/>
                <w:sz w:val="22"/>
              </w:rPr>
            </w:pPr>
          </w:p>
          <w:p w14:paraId="3FCDF14B">
            <w:pPr>
              <w:pStyle w:val="10"/>
              <w:ind w:left="0"/>
              <w:rPr>
                <w:b/>
                <w:sz w:val="22"/>
              </w:rPr>
            </w:pPr>
          </w:p>
          <w:p w14:paraId="67CF3EE4">
            <w:pPr>
              <w:pStyle w:val="10"/>
              <w:spacing w:before="111"/>
              <w:ind w:left="0"/>
              <w:rPr>
                <w:b/>
                <w:sz w:val="22"/>
              </w:rPr>
            </w:pPr>
          </w:p>
          <w:p w14:paraId="7B8CE071">
            <w:pPr>
              <w:pStyle w:val="10"/>
              <w:spacing w:line="278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</w:t>
            </w:r>
          </w:p>
        </w:tc>
      </w:tr>
    </w:tbl>
    <w:p w14:paraId="65F07EEF">
      <w:pPr>
        <w:pStyle w:val="10"/>
        <w:spacing w:after="0" w:line="278" w:lineRule="auto"/>
        <w:rPr>
          <w:sz w:val="22"/>
        </w:rPr>
        <w:sectPr>
          <w:pgSz w:w="16390" w:h="11910" w:orient="landscape"/>
          <w:pgMar w:top="780" w:right="992" w:bottom="280" w:left="1133" w:header="720" w:footer="720" w:gutter="0"/>
          <w:cols w:space="720" w:num="1"/>
        </w:sectPr>
      </w:pPr>
    </w:p>
    <w:p w14:paraId="3BFD5213">
      <w:pPr>
        <w:pStyle w:val="6"/>
        <w:spacing w:before="3"/>
        <w:rPr>
          <w:b/>
          <w:sz w:val="2"/>
        </w:rPr>
      </w:pP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7"/>
        <w:gridCol w:w="2420"/>
        <w:gridCol w:w="2261"/>
      </w:tblGrid>
      <w:tr w14:paraId="6605A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1810" w:type="dxa"/>
          </w:tcPr>
          <w:p w14:paraId="400B6C1D">
            <w:pPr>
              <w:pStyle w:val="10"/>
              <w:ind w:left="0"/>
              <w:rPr>
                <w:b/>
                <w:sz w:val="22"/>
              </w:rPr>
            </w:pPr>
          </w:p>
          <w:p w14:paraId="3A7EA2DC">
            <w:pPr>
              <w:pStyle w:val="10"/>
              <w:ind w:left="0"/>
              <w:rPr>
                <w:b/>
                <w:sz w:val="22"/>
              </w:rPr>
            </w:pPr>
          </w:p>
          <w:p w14:paraId="75ECE7FC">
            <w:pPr>
              <w:pStyle w:val="10"/>
              <w:spacing w:before="130"/>
              <w:ind w:left="0"/>
              <w:rPr>
                <w:b/>
                <w:sz w:val="22"/>
              </w:rPr>
            </w:pPr>
          </w:p>
          <w:p w14:paraId="3F884CBA">
            <w:pPr>
              <w:pStyle w:val="10"/>
              <w:spacing w:line="264" w:lineRule="auto"/>
              <w:ind w:left="393" w:right="128" w:hanging="264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Мастер»</w:t>
            </w:r>
          </w:p>
        </w:tc>
        <w:tc>
          <w:tcPr>
            <w:tcW w:w="7677" w:type="dxa"/>
          </w:tcPr>
          <w:p w14:paraId="5CD62226">
            <w:pPr>
              <w:pStyle w:val="10"/>
              <w:spacing w:before="44" w:line="264" w:lineRule="auto"/>
              <w:ind w:left="225" w:right="101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нок- Мастер» поделены на два временных промежутка: во время первой части трека дети готовят новогодний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спектакль, концерт или представление, вторая часть трека определена для знакомства с лучшими мастерами своего дела (на уровне региона или </w:t>
            </w:r>
            <w:r>
              <w:rPr>
                <w:spacing w:val="-2"/>
                <w:sz w:val="22"/>
              </w:rPr>
              <w:t>страны).</w:t>
            </w:r>
          </w:p>
        </w:tc>
        <w:tc>
          <w:tcPr>
            <w:tcW w:w="2420" w:type="dxa"/>
          </w:tcPr>
          <w:p w14:paraId="30C3B586">
            <w:pPr>
              <w:pStyle w:val="10"/>
              <w:spacing w:before="35"/>
              <w:ind w:left="0"/>
              <w:rPr>
                <w:b/>
                <w:sz w:val="22"/>
              </w:rPr>
            </w:pPr>
          </w:p>
          <w:p w14:paraId="36D8EA06">
            <w:pPr>
              <w:pStyle w:val="10"/>
              <w:spacing w:before="1" w:line="276" w:lineRule="auto"/>
              <w:ind w:left="105" w:right="99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Создание идеи своего дела. Тренинг «Мы </w:t>
            </w:r>
            <w:r>
              <w:rPr>
                <w:spacing w:val="-2"/>
                <w:sz w:val="22"/>
              </w:rPr>
              <w:t>мастера».</w:t>
            </w:r>
          </w:p>
          <w:p w14:paraId="2873DAD9">
            <w:pPr>
              <w:pStyle w:val="10"/>
              <w:spacing w:before="1" w:line="273" w:lineRule="auto"/>
              <w:ind w:left="105" w:right="101"/>
              <w:jc w:val="both"/>
              <w:rPr>
                <w:sz w:val="22"/>
              </w:rPr>
            </w:pPr>
            <w:r>
              <w:rPr>
                <w:sz w:val="22"/>
              </w:rPr>
              <w:t>Экскурсия/ мастер-</w:t>
            </w:r>
            <w:r>
              <w:rPr>
                <w:spacing w:val="-2"/>
                <w:sz w:val="22"/>
              </w:rPr>
              <w:t>класс</w:t>
            </w:r>
          </w:p>
          <w:p w14:paraId="25D53D05">
            <w:pPr>
              <w:pStyle w:val="10"/>
              <w:spacing w:before="4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Мини-спектакль</w:t>
            </w:r>
          </w:p>
        </w:tc>
        <w:tc>
          <w:tcPr>
            <w:tcW w:w="2261" w:type="dxa"/>
          </w:tcPr>
          <w:p w14:paraId="0B1AB51B">
            <w:pPr>
              <w:pStyle w:val="10"/>
              <w:spacing w:line="276" w:lineRule="auto"/>
              <w:ind w:left="105" w:right="389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досугово-</w:t>
            </w:r>
            <w:r>
              <w:rPr>
                <w:spacing w:val="-2"/>
                <w:sz w:val="22"/>
              </w:rPr>
              <w:t xml:space="preserve">развлекательная, художественное творчество, </w:t>
            </w:r>
            <w:r>
              <w:rPr>
                <w:sz w:val="22"/>
              </w:rPr>
              <w:t>проблемно-</w:t>
            </w:r>
            <w:r>
              <w:rPr>
                <w:spacing w:val="-2"/>
                <w:sz w:val="22"/>
              </w:rPr>
              <w:t>ценностное</w:t>
            </w:r>
          </w:p>
          <w:p w14:paraId="6ADC3285">
            <w:pPr>
              <w:pStyle w:val="10"/>
              <w:spacing w:line="253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общение.</w:t>
            </w:r>
          </w:p>
        </w:tc>
      </w:tr>
      <w:tr w14:paraId="5D66B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3" w:hRule="atLeast"/>
        </w:trPr>
        <w:tc>
          <w:tcPr>
            <w:tcW w:w="1810" w:type="dxa"/>
          </w:tcPr>
          <w:p w14:paraId="72844DE8">
            <w:pPr>
              <w:pStyle w:val="10"/>
              <w:ind w:left="0"/>
              <w:rPr>
                <w:b/>
                <w:sz w:val="22"/>
              </w:rPr>
            </w:pPr>
          </w:p>
          <w:p w14:paraId="6B6C0A65">
            <w:pPr>
              <w:pStyle w:val="10"/>
              <w:spacing w:before="195"/>
              <w:ind w:left="0"/>
              <w:rPr>
                <w:b/>
                <w:sz w:val="22"/>
              </w:rPr>
            </w:pPr>
          </w:p>
          <w:p w14:paraId="6D936911">
            <w:pPr>
              <w:pStyle w:val="10"/>
              <w:spacing w:line="264" w:lineRule="auto"/>
              <w:ind w:left="172" w:right="129" w:hanging="44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</w:t>
            </w:r>
            <w:r>
              <w:rPr>
                <w:b/>
                <w:spacing w:val="2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Доброволец»</w:t>
            </w:r>
          </w:p>
        </w:tc>
        <w:tc>
          <w:tcPr>
            <w:tcW w:w="7677" w:type="dxa"/>
          </w:tcPr>
          <w:p w14:paraId="21B95E8F">
            <w:pPr>
              <w:pStyle w:val="10"/>
              <w:spacing w:line="264" w:lineRule="auto"/>
              <w:ind w:left="225" w:right="97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нности не только в рамках трека,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z w:val="22"/>
              </w:rPr>
              <w:t>но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z w:val="22"/>
              </w:rPr>
              <w:t>обычной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z w:val="22"/>
              </w:rPr>
              <w:t>жизнедеятельности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z w:val="22"/>
              </w:rPr>
              <w:t>детей.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z w:val="22"/>
              </w:rPr>
              <w:t>Учитель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z w:val="22"/>
              </w:rPr>
              <w:t>может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обращаться</w:t>
            </w:r>
          </w:p>
          <w:p w14:paraId="44B065FD">
            <w:pPr>
              <w:pStyle w:val="10"/>
              <w:ind w:left="225"/>
              <w:jc w:val="both"/>
              <w:rPr>
                <w:sz w:val="22"/>
              </w:rPr>
            </w:pPr>
            <w:r>
              <w:rPr>
                <w:sz w:val="22"/>
              </w:rPr>
              <w:t>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имеющемуся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социальному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опыту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детей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любое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время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учебного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года.</w:t>
            </w:r>
          </w:p>
        </w:tc>
        <w:tc>
          <w:tcPr>
            <w:tcW w:w="2420" w:type="dxa"/>
          </w:tcPr>
          <w:p w14:paraId="5BB809E4">
            <w:pPr>
              <w:pStyle w:val="10"/>
              <w:ind w:left="0"/>
              <w:rPr>
                <w:b/>
                <w:sz w:val="22"/>
              </w:rPr>
            </w:pPr>
          </w:p>
          <w:p w14:paraId="14D488CC">
            <w:pPr>
              <w:pStyle w:val="10"/>
              <w:spacing w:before="176"/>
              <w:ind w:left="0"/>
              <w:rPr>
                <w:b/>
                <w:sz w:val="22"/>
              </w:rPr>
            </w:pPr>
          </w:p>
          <w:p w14:paraId="667933A3">
            <w:pPr>
              <w:pStyle w:val="10"/>
              <w:spacing w:line="278" w:lineRule="auto"/>
              <w:ind w:left="105" w:right="95"/>
              <w:rPr>
                <w:sz w:val="22"/>
              </w:rPr>
            </w:pPr>
            <w:r>
              <w:rPr>
                <w:sz w:val="22"/>
              </w:rPr>
              <w:t>Беседа.</w:t>
            </w:r>
            <w:r>
              <w:rPr>
                <w:spacing w:val="59"/>
                <w:sz w:val="22"/>
              </w:rPr>
              <w:t xml:space="preserve"> </w:t>
            </w:r>
            <w:r>
              <w:rPr>
                <w:sz w:val="22"/>
              </w:rPr>
              <w:t xml:space="preserve">Динамические </w:t>
            </w:r>
            <w:r>
              <w:rPr>
                <w:spacing w:val="-2"/>
                <w:sz w:val="22"/>
              </w:rPr>
              <w:t>паузы</w:t>
            </w:r>
          </w:p>
        </w:tc>
        <w:tc>
          <w:tcPr>
            <w:tcW w:w="2261" w:type="dxa"/>
          </w:tcPr>
          <w:p w14:paraId="63C1240E">
            <w:pPr>
              <w:pStyle w:val="10"/>
              <w:ind w:left="0"/>
              <w:rPr>
                <w:b/>
                <w:sz w:val="22"/>
              </w:rPr>
            </w:pPr>
          </w:p>
          <w:p w14:paraId="4869BF63">
            <w:pPr>
              <w:pStyle w:val="10"/>
              <w:spacing w:before="32"/>
              <w:ind w:left="0"/>
              <w:rPr>
                <w:b/>
                <w:sz w:val="22"/>
              </w:rPr>
            </w:pPr>
          </w:p>
          <w:p w14:paraId="69A8CFA9">
            <w:pPr>
              <w:pStyle w:val="10"/>
              <w:spacing w:line="276" w:lineRule="auto"/>
              <w:ind w:left="105" w:right="182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проблемно </w:t>
            </w:r>
            <w:r>
              <w:rPr>
                <w:sz w:val="22"/>
              </w:rPr>
              <w:t>ценностное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общение</w:t>
            </w:r>
          </w:p>
        </w:tc>
      </w:tr>
      <w:tr w14:paraId="4A0B3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0" w:hRule="atLeast"/>
        </w:trPr>
        <w:tc>
          <w:tcPr>
            <w:tcW w:w="1810" w:type="dxa"/>
          </w:tcPr>
          <w:p w14:paraId="059D6C53">
            <w:pPr>
              <w:pStyle w:val="10"/>
              <w:ind w:left="0"/>
              <w:rPr>
                <w:b/>
                <w:sz w:val="22"/>
              </w:rPr>
            </w:pPr>
          </w:p>
          <w:p w14:paraId="16D1BECB">
            <w:pPr>
              <w:pStyle w:val="10"/>
              <w:ind w:left="0"/>
              <w:rPr>
                <w:b/>
                <w:sz w:val="22"/>
              </w:rPr>
            </w:pPr>
          </w:p>
          <w:p w14:paraId="3DA73891">
            <w:pPr>
              <w:pStyle w:val="10"/>
              <w:ind w:left="0"/>
              <w:rPr>
                <w:b/>
                <w:sz w:val="22"/>
              </w:rPr>
            </w:pPr>
          </w:p>
          <w:p w14:paraId="7B233613">
            <w:pPr>
              <w:pStyle w:val="10"/>
              <w:ind w:left="0"/>
              <w:rPr>
                <w:b/>
                <w:sz w:val="22"/>
              </w:rPr>
            </w:pPr>
          </w:p>
          <w:p w14:paraId="47B1999F">
            <w:pPr>
              <w:pStyle w:val="10"/>
              <w:spacing w:before="205"/>
              <w:ind w:left="0"/>
              <w:rPr>
                <w:b/>
                <w:sz w:val="22"/>
              </w:rPr>
            </w:pPr>
          </w:p>
          <w:p w14:paraId="0530B2E1">
            <w:pPr>
              <w:pStyle w:val="10"/>
              <w:spacing w:line="264" w:lineRule="auto"/>
              <w:ind w:left="215" w:right="129" w:hanging="87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Спортсмен»</w:t>
            </w:r>
          </w:p>
        </w:tc>
        <w:tc>
          <w:tcPr>
            <w:tcW w:w="7677" w:type="dxa"/>
          </w:tcPr>
          <w:p w14:paraId="099F5F03">
            <w:pPr>
              <w:pStyle w:val="10"/>
              <w:ind w:left="0"/>
              <w:rPr>
                <w:b/>
                <w:sz w:val="22"/>
              </w:rPr>
            </w:pPr>
          </w:p>
          <w:p w14:paraId="5A3058F2">
            <w:pPr>
              <w:pStyle w:val="10"/>
              <w:ind w:left="0"/>
              <w:rPr>
                <w:b/>
                <w:sz w:val="22"/>
              </w:rPr>
            </w:pPr>
          </w:p>
          <w:p w14:paraId="4796C4D4">
            <w:pPr>
              <w:pStyle w:val="10"/>
              <w:spacing w:before="5"/>
              <w:ind w:left="0"/>
              <w:rPr>
                <w:b/>
                <w:sz w:val="22"/>
              </w:rPr>
            </w:pPr>
          </w:p>
          <w:p w14:paraId="7366C9B4">
            <w:pPr>
              <w:pStyle w:val="10"/>
              <w:spacing w:line="264" w:lineRule="auto"/>
              <w:ind w:left="225" w:right="96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период.</w:t>
            </w:r>
          </w:p>
        </w:tc>
        <w:tc>
          <w:tcPr>
            <w:tcW w:w="2420" w:type="dxa"/>
          </w:tcPr>
          <w:p w14:paraId="67CC3E11">
            <w:pPr>
              <w:pStyle w:val="10"/>
              <w:spacing w:line="249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Беседа.</w:t>
            </w:r>
          </w:p>
          <w:p w14:paraId="45F9A2FA">
            <w:pPr>
              <w:pStyle w:val="10"/>
              <w:tabs>
                <w:tab w:val="left" w:pos="1747"/>
              </w:tabs>
              <w:spacing w:before="40" w:line="276" w:lineRule="auto"/>
              <w:ind w:left="105" w:right="91" w:hanging="5"/>
              <w:jc w:val="both"/>
              <w:rPr>
                <w:sz w:val="22"/>
              </w:rPr>
            </w:pPr>
            <w:r>
              <w:rPr>
                <w:sz w:val="22"/>
              </w:rPr>
              <w:t xml:space="preserve">Игра «Победа над Великим Нехочухой». Динамические паузы. Работа с чек-листом, Игра с элементами </w:t>
            </w:r>
            <w:r>
              <w:rPr>
                <w:spacing w:val="-4"/>
                <w:sz w:val="22"/>
              </w:rPr>
              <w:t>ТРИЗ,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мини-соревнования. КТД</w:t>
            </w:r>
          </w:p>
          <w:p w14:paraId="2977EA3A">
            <w:pPr>
              <w:pStyle w:val="10"/>
              <w:spacing w:line="278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>«Плакат болельщика». Игра-</w:t>
            </w:r>
            <w:r>
              <w:rPr>
                <w:spacing w:val="54"/>
                <w:w w:val="150"/>
                <w:sz w:val="22"/>
              </w:rPr>
              <w:t xml:space="preserve">    </w:t>
            </w:r>
            <w:r>
              <w:rPr>
                <w:spacing w:val="-2"/>
                <w:sz w:val="22"/>
              </w:rPr>
              <w:t>обсуждение</w:t>
            </w:r>
          </w:p>
          <w:p w14:paraId="47780EBB">
            <w:pPr>
              <w:pStyle w:val="10"/>
              <w:spacing w:line="247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«Копилка</w:t>
            </w:r>
          </w:p>
          <w:p w14:paraId="465E78C2">
            <w:pPr>
              <w:pStyle w:val="10"/>
              <w:spacing w:before="39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болельщика».</w:t>
            </w:r>
          </w:p>
        </w:tc>
        <w:tc>
          <w:tcPr>
            <w:tcW w:w="2261" w:type="dxa"/>
          </w:tcPr>
          <w:p w14:paraId="22CA054D">
            <w:pPr>
              <w:pStyle w:val="10"/>
              <w:ind w:left="0"/>
              <w:rPr>
                <w:b/>
                <w:sz w:val="22"/>
              </w:rPr>
            </w:pPr>
          </w:p>
          <w:p w14:paraId="1A0BD573">
            <w:pPr>
              <w:pStyle w:val="10"/>
              <w:ind w:left="0"/>
              <w:rPr>
                <w:b/>
                <w:sz w:val="22"/>
              </w:rPr>
            </w:pPr>
          </w:p>
          <w:p w14:paraId="0DC3B59F">
            <w:pPr>
              <w:pStyle w:val="10"/>
              <w:ind w:left="0"/>
              <w:rPr>
                <w:b/>
                <w:sz w:val="22"/>
              </w:rPr>
            </w:pPr>
          </w:p>
          <w:p w14:paraId="3463E30A">
            <w:pPr>
              <w:pStyle w:val="10"/>
              <w:ind w:left="0"/>
              <w:rPr>
                <w:b/>
                <w:sz w:val="22"/>
              </w:rPr>
            </w:pPr>
          </w:p>
          <w:p w14:paraId="50C42C02">
            <w:pPr>
              <w:pStyle w:val="10"/>
              <w:spacing w:before="41"/>
              <w:ind w:left="0"/>
              <w:rPr>
                <w:b/>
                <w:sz w:val="22"/>
              </w:rPr>
            </w:pPr>
          </w:p>
          <w:p w14:paraId="6552EC54">
            <w:pPr>
              <w:pStyle w:val="10"/>
              <w:tabs>
                <w:tab w:val="left" w:pos="1132"/>
              </w:tabs>
              <w:spacing w:before="1" w:line="276" w:lineRule="auto"/>
              <w:ind w:left="105" w:right="99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проблемно </w:t>
            </w:r>
            <w:r>
              <w:rPr>
                <w:sz w:val="22"/>
              </w:rPr>
              <w:t>ценностное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общение.</w:t>
            </w:r>
          </w:p>
        </w:tc>
      </w:tr>
      <w:tr w14:paraId="77B6A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 w:hRule="atLeast"/>
        </w:trPr>
        <w:tc>
          <w:tcPr>
            <w:tcW w:w="1810" w:type="dxa"/>
          </w:tcPr>
          <w:p w14:paraId="197B32BC">
            <w:pPr>
              <w:pStyle w:val="10"/>
              <w:spacing w:before="208"/>
              <w:ind w:left="0"/>
              <w:rPr>
                <w:b/>
                <w:sz w:val="22"/>
              </w:rPr>
            </w:pPr>
          </w:p>
          <w:p w14:paraId="6D933CA2">
            <w:pPr>
              <w:pStyle w:val="10"/>
              <w:spacing w:line="264" w:lineRule="auto"/>
              <w:ind w:left="403" w:right="128" w:hanging="274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Эколог»</w:t>
            </w:r>
          </w:p>
        </w:tc>
        <w:tc>
          <w:tcPr>
            <w:tcW w:w="7677" w:type="dxa"/>
          </w:tcPr>
          <w:p w14:paraId="0B303B8E">
            <w:pPr>
              <w:pStyle w:val="10"/>
              <w:spacing w:before="39" w:line="264" w:lineRule="auto"/>
              <w:ind w:left="225" w:right="93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– Эколог» позволяют проводить мероприятия за пределами здания школы с выходом на природу. Есть возможность использования природных материалов</w:t>
            </w:r>
            <w:r>
              <w:rPr>
                <w:spacing w:val="69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pacing w:val="65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изготовлении</w:t>
            </w:r>
            <w:r>
              <w:rPr>
                <w:spacing w:val="69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поделок,</w:t>
            </w:r>
            <w:r>
              <w:rPr>
                <w:spacing w:val="7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63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акций</w:t>
            </w:r>
            <w:r>
              <w:rPr>
                <w:spacing w:val="65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62"/>
                <w:w w:val="15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посадками</w:t>
            </w:r>
          </w:p>
        </w:tc>
        <w:tc>
          <w:tcPr>
            <w:tcW w:w="2420" w:type="dxa"/>
          </w:tcPr>
          <w:p w14:paraId="191706A3">
            <w:pPr>
              <w:pStyle w:val="10"/>
              <w:spacing w:before="10" w:line="276" w:lineRule="auto"/>
              <w:ind w:left="105" w:right="97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Сбор рюкзака эколога, игровые упражнения, </w:t>
            </w:r>
            <w:r>
              <w:rPr>
                <w:spacing w:val="-4"/>
                <w:sz w:val="22"/>
              </w:rPr>
              <w:t>игра</w:t>
            </w:r>
          </w:p>
          <w:p w14:paraId="70318499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«Экологическая</w:t>
            </w:r>
          </w:p>
          <w:p w14:paraId="751D5BD2">
            <w:pPr>
              <w:pStyle w:val="10"/>
              <w:spacing w:before="4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ромашка»,</w:t>
            </w:r>
          </w:p>
        </w:tc>
        <w:tc>
          <w:tcPr>
            <w:tcW w:w="2261" w:type="dxa"/>
          </w:tcPr>
          <w:p w14:paraId="168E275B">
            <w:pPr>
              <w:pStyle w:val="10"/>
              <w:spacing w:before="45"/>
              <w:ind w:left="0"/>
              <w:rPr>
                <w:b/>
                <w:sz w:val="22"/>
              </w:rPr>
            </w:pPr>
          </w:p>
          <w:p w14:paraId="779F48B4">
            <w:pPr>
              <w:pStyle w:val="10"/>
              <w:tabs>
                <w:tab w:val="left" w:pos="1132"/>
              </w:tabs>
              <w:spacing w:line="276" w:lineRule="auto"/>
              <w:ind w:left="105" w:right="99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проблемно </w:t>
            </w:r>
            <w:r>
              <w:rPr>
                <w:sz w:val="22"/>
              </w:rPr>
              <w:t>ценностное общение</w:t>
            </w:r>
          </w:p>
        </w:tc>
      </w:tr>
    </w:tbl>
    <w:p w14:paraId="6824D5C7">
      <w:pPr>
        <w:pStyle w:val="10"/>
        <w:spacing w:after="0" w:line="276" w:lineRule="auto"/>
        <w:rPr>
          <w:sz w:val="22"/>
        </w:rPr>
        <w:sectPr>
          <w:pgSz w:w="16390" w:h="11910" w:orient="landscape"/>
          <w:pgMar w:top="820" w:right="992" w:bottom="280" w:left="1133" w:header="720" w:footer="720" w:gutter="0"/>
          <w:cols w:space="720" w:num="1"/>
        </w:sectPr>
      </w:pPr>
    </w:p>
    <w:p w14:paraId="64BC1DB4">
      <w:pPr>
        <w:pStyle w:val="6"/>
        <w:spacing w:before="3"/>
        <w:rPr>
          <w:b/>
          <w:sz w:val="2"/>
        </w:rPr>
      </w:pP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7"/>
        <w:gridCol w:w="2420"/>
        <w:gridCol w:w="2261"/>
      </w:tblGrid>
      <w:tr w14:paraId="6A950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1810" w:type="dxa"/>
          </w:tcPr>
          <w:p w14:paraId="43711AFE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7677" w:type="dxa"/>
          </w:tcPr>
          <w:p w14:paraId="4F9A9865">
            <w:pPr>
              <w:pStyle w:val="10"/>
              <w:spacing w:line="249" w:lineRule="exact"/>
              <w:ind w:left="225"/>
              <w:rPr>
                <w:sz w:val="22"/>
              </w:rPr>
            </w:pPr>
            <w:r>
              <w:rPr>
                <w:sz w:val="22"/>
              </w:rPr>
              <w:t>деревьев,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уборке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мусора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рамках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экологического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субботника</w:t>
            </w:r>
          </w:p>
        </w:tc>
        <w:tc>
          <w:tcPr>
            <w:tcW w:w="2420" w:type="dxa"/>
          </w:tcPr>
          <w:p w14:paraId="013109A2">
            <w:pPr>
              <w:pStyle w:val="10"/>
              <w:spacing w:line="249" w:lineRule="exact"/>
              <w:ind w:left="105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Дидактическая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игра</w:t>
            </w:r>
          </w:p>
          <w:p w14:paraId="19AA4BDE">
            <w:pPr>
              <w:pStyle w:val="10"/>
              <w:tabs>
                <w:tab w:val="left" w:pos="1685"/>
              </w:tabs>
              <w:spacing w:before="40" w:line="276" w:lineRule="auto"/>
              <w:ind w:left="105" w:right="101"/>
              <w:jc w:val="both"/>
              <w:rPr>
                <w:sz w:val="22"/>
              </w:rPr>
            </w:pPr>
            <w:r>
              <w:rPr>
                <w:sz w:val="22"/>
              </w:rPr>
              <w:t xml:space="preserve">«Орлёнок»: что в </w:t>
            </w:r>
            <w:r>
              <w:rPr>
                <w:spacing w:val="-2"/>
                <w:sz w:val="22"/>
              </w:rPr>
              <w:t>мусорном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ведре? Экскурсия/интеллектуа </w:t>
            </w:r>
            <w:r>
              <w:rPr>
                <w:sz w:val="22"/>
              </w:rPr>
              <w:t>льная игра.</w:t>
            </w:r>
          </w:p>
        </w:tc>
        <w:tc>
          <w:tcPr>
            <w:tcW w:w="2261" w:type="dxa"/>
          </w:tcPr>
          <w:p w14:paraId="3FBA8055">
            <w:pPr>
              <w:pStyle w:val="10"/>
              <w:ind w:left="0"/>
              <w:rPr>
                <w:sz w:val="22"/>
              </w:rPr>
            </w:pPr>
          </w:p>
        </w:tc>
      </w:tr>
      <w:tr w14:paraId="25BB0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0" w:hRule="atLeast"/>
        </w:trPr>
        <w:tc>
          <w:tcPr>
            <w:tcW w:w="1810" w:type="dxa"/>
          </w:tcPr>
          <w:p w14:paraId="4D630A81">
            <w:pPr>
              <w:pStyle w:val="10"/>
              <w:ind w:left="0"/>
              <w:rPr>
                <w:b/>
                <w:sz w:val="22"/>
              </w:rPr>
            </w:pPr>
          </w:p>
          <w:p w14:paraId="43C6C3BF">
            <w:pPr>
              <w:pStyle w:val="10"/>
              <w:spacing w:before="196"/>
              <w:ind w:left="0"/>
              <w:rPr>
                <w:b/>
                <w:sz w:val="22"/>
              </w:rPr>
            </w:pPr>
          </w:p>
          <w:p w14:paraId="0AFAF4D8">
            <w:pPr>
              <w:pStyle w:val="10"/>
              <w:spacing w:line="264" w:lineRule="auto"/>
              <w:ind w:left="102" w:right="10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«Орлёнок – Хранитель </w:t>
            </w:r>
            <w:r>
              <w:rPr>
                <w:b/>
                <w:spacing w:val="-2"/>
                <w:sz w:val="22"/>
              </w:rPr>
              <w:t>исторической памяти»</w:t>
            </w:r>
          </w:p>
        </w:tc>
        <w:tc>
          <w:tcPr>
            <w:tcW w:w="7677" w:type="dxa"/>
          </w:tcPr>
          <w:p w14:paraId="2C52E252">
            <w:pPr>
              <w:pStyle w:val="10"/>
              <w:spacing w:line="264" w:lineRule="auto"/>
              <w:ind w:left="225" w:right="93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лично. Реб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своей</w:t>
            </w:r>
            <w:r>
              <w:rPr>
                <w:spacing w:val="28"/>
                <w:sz w:val="22"/>
              </w:rPr>
              <w:t xml:space="preserve"> </w:t>
            </w:r>
            <w:r>
              <w:rPr>
                <w:sz w:val="22"/>
              </w:rPr>
              <w:t>семьи.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>Мы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(класс)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хранители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>своих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достижений.</w:t>
            </w:r>
            <w:r>
              <w:rPr>
                <w:spacing w:val="23"/>
                <w:sz w:val="22"/>
              </w:rPr>
              <w:t xml:space="preserve"> </w:t>
            </w:r>
            <w:r>
              <w:rPr>
                <w:sz w:val="22"/>
              </w:rPr>
              <w:t>Я/Мы</w:t>
            </w:r>
            <w:r>
              <w:rPr>
                <w:spacing w:val="30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–</w:t>
            </w:r>
          </w:p>
          <w:p w14:paraId="1D68F623">
            <w:pPr>
              <w:pStyle w:val="10"/>
              <w:ind w:left="225"/>
              <w:jc w:val="both"/>
              <w:rPr>
                <w:sz w:val="22"/>
              </w:rPr>
            </w:pPr>
            <w:r>
              <w:rPr>
                <w:sz w:val="22"/>
              </w:rPr>
              <w:t>хранители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исторической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памяти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своей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страны</w:t>
            </w:r>
          </w:p>
        </w:tc>
        <w:tc>
          <w:tcPr>
            <w:tcW w:w="2420" w:type="dxa"/>
          </w:tcPr>
          <w:p w14:paraId="38333488">
            <w:pPr>
              <w:pStyle w:val="10"/>
              <w:ind w:left="0"/>
              <w:rPr>
                <w:b/>
                <w:sz w:val="22"/>
              </w:rPr>
            </w:pPr>
          </w:p>
          <w:p w14:paraId="65FBD1A6">
            <w:pPr>
              <w:pStyle w:val="10"/>
              <w:spacing w:before="167"/>
              <w:ind w:left="0"/>
              <w:rPr>
                <w:b/>
                <w:sz w:val="22"/>
              </w:rPr>
            </w:pPr>
          </w:p>
          <w:p w14:paraId="29856E2F">
            <w:pPr>
              <w:pStyle w:val="10"/>
              <w:tabs>
                <w:tab w:val="left" w:pos="1640"/>
              </w:tabs>
              <w:spacing w:line="273" w:lineRule="auto"/>
              <w:ind w:left="105" w:right="102"/>
              <w:rPr>
                <w:sz w:val="22"/>
              </w:rPr>
            </w:pPr>
            <w:r>
              <w:rPr>
                <w:spacing w:val="-2"/>
                <w:sz w:val="22"/>
              </w:rPr>
              <w:t>Экскурсия,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беседа, исследование исторических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альбомов</w:t>
            </w:r>
          </w:p>
        </w:tc>
        <w:tc>
          <w:tcPr>
            <w:tcW w:w="2261" w:type="dxa"/>
          </w:tcPr>
          <w:p w14:paraId="6BF1099C">
            <w:pPr>
              <w:pStyle w:val="10"/>
              <w:ind w:left="0"/>
              <w:rPr>
                <w:b/>
                <w:sz w:val="22"/>
              </w:rPr>
            </w:pPr>
          </w:p>
          <w:p w14:paraId="0CCCC022">
            <w:pPr>
              <w:pStyle w:val="10"/>
              <w:ind w:left="0"/>
              <w:rPr>
                <w:b/>
                <w:sz w:val="22"/>
              </w:rPr>
            </w:pPr>
          </w:p>
          <w:p w14:paraId="18B37790">
            <w:pPr>
              <w:pStyle w:val="10"/>
              <w:spacing w:before="58"/>
              <w:ind w:left="0"/>
              <w:rPr>
                <w:b/>
                <w:sz w:val="22"/>
              </w:rPr>
            </w:pPr>
          </w:p>
          <w:p w14:paraId="74E4125A">
            <w:pPr>
              <w:pStyle w:val="10"/>
              <w:tabs>
                <w:tab w:val="left" w:pos="1132"/>
              </w:tabs>
              <w:spacing w:line="276" w:lineRule="auto"/>
              <w:ind w:left="105" w:right="99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проблемно </w:t>
            </w:r>
            <w:r>
              <w:rPr>
                <w:sz w:val="22"/>
              </w:rPr>
              <w:t>ценностное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общение.</w:t>
            </w:r>
          </w:p>
        </w:tc>
      </w:tr>
    </w:tbl>
    <w:p w14:paraId="6B82C2F4">
      <w:pPr>
        <w:pStyle w:val="6"/>
        <w:spacing w:before="27"/>
        <w:rPr>
          <w:b/>
        </w:rPr>
      </w:pPr>
    </w:p>
    <w:p w14:paraId="35B2C4F0">
      <w:pPr>
        <w:pStyle w:val="3"/>
        <w:spacing w:before="1" w:after="24"/>
        <w:ind w:left="681"/>
      </w:pPr>
      <w:r>
        <w:t>3-4</w:t>
      </w:r>
      <w:r>
        <w:rPr>
          <w:spacing w:val="-7"/>
        </w:rPr>
        <w:t xml:space="preserve"> </w:t>
      </w:r>
      <w:r>
        <w:rPr>
          <w:spacing w:val="-2"/>
        </w:rPr>
        <w:t>классы</w:t>
      </w: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7"/>
        <w:gridCol w:w="2415"/>
        <w:gridCol w:w="2261"/>
      </w:tblGrid>
      <w:tr w14:paraId="12472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 w:hRule="atLeast"/>
        </w:trPr>
        <w:tc>
          <w:tcPr>
            <w:tcW w:w="1810" w:type="dxa"/>
          </w:tcPr>
          <w:p w14:paraId="564C8D76">
            <w:pPr>
              <w:pStyle w:val="10"/>
              <w:ind w:left="0"/>
              <w:rPr>
                <w:b/>
                <w:sz w:val="22"/>
              </w:rPr>
            </w:pPr>
          </w:p>
          <w:p w14:paraId="531227C5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78E4E9E6">
            <w:pPr>
              <w:pStyle w:val="10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Название</w:t>
            </w:r>
            <w:r>
              <w:rPr>
                <w:b/>
                <w:spacing w:val="-4"/>
                <w:sz w:val="22"/>
              </w:rPr>
              <w:t xml:space="preserve"> трека</w:t>
            </w:r>
          </w:p>
        </w:tc>
        <w:tc>
          <w:tcPr>
            <w:tcW w:w="7677" w:type="dxa"/>
          </w:tcPr>
          <w:p w14:paraId="61E7B1D9">
            <w:pPr>
              <w:pStyle w:val="10"/>
              <w:ind w:left="0"/>
              <w:rPr>
                <w:b/>
                <w:sz w:val="22"/>
              </w:rPr>
            </w:pPr>
          </w:p>
          <w:p w14:paraId="21491247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1D038217">
            <w:pPr>
              <w:pStyle w:val="10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Содержание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учебного</w:t>
            </w:r>
            <w:r>
              <w:rPr>
                <w:b/>
                <w:spacing w:val="-4"/>
                <w:sz w:val="22"/>
              </w:rPr>
              <w:t xml:space="preserve"> курса</w:t>
            </w:r>
          </w:p>
        </w:tc>
        <w:tc>
          <w:tcPr>
            <w:tcW w:w="2415" w:type="dxa"/>
          </w:tcPr>
          <w:p w14:paraId="0C8A86B9">
            <w:pPr>
              <w:pStyle w:val="10"/>
              <w:spacing w:before="228"/>
              <w:ind w:left="0"/>
              <w:rPr>
                <w:b/>
                <w:sz w:val="22"/>
              </w:rPr>
            </w:pPr>
          </w:p>
          <w:p w14:paraId="359D1750">
            <w:pPr>
              <w:pStyle w:val="10"/>
              <w:spacing w:line="264" w:lineRule="auto"/>
              <w:ind w:left="797" w:right="164" w:hanging="635"/>
              <w:rPr>
                <w:b/>
                <w:sz w:val="22"/>
              </w:rPr>
            </w:pPr>
            <w:r>
              <w:rPr>
                <w:b/>
                <w:sz w:val="22"/>
              </w:rPr>
              <w:t>Формы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организации </w:t>
            </w:r>
            <w:r>
              <w:rPr>
                <w:b/>
                <w:spacing w:val="-2"/>
                <w:sz w:val="22"/>
              </w:rPr>
              <w:t>занятий</w:t>
            </w:r>
          </w:p>
        </w:tc>
        <w:tc>
          <w:tcPr>
            <w:tcW w:w="2261" w:type="dxa"/>
          </w:tcPr>
          <w:p w14:paraId="5275DD0F">
            <w:pPr>
              <w:pStyle w:val="10"/>
              <w:ind w:left="0"/>
              <w:rPr>
                <w:b/>
                <w:sz w:val="22"/>
              </w:rPr>
            </w:pPr>
          </w:p>
          <w:p w14:paraId="587F175E">
            <w:pPr>
              <w:pStyle w:val="10"/>
              <w:spacing w:before="114"/>
              <w:ind w:left="0"/>
              <w:rPr>
                <w:b/>
                <w:sz w:val="22"/>
              </w:rPr>
            </w:pPr>
          </w:p>
          <w:p w14:paraId="4F553219">
            <w:pPr>
              <w:pStyle w:val="10"/>
              <w:ind w:left="144"/>
              <w:rPr>
                <w:b/>
                <w:sz w:val="22"/>
              </w:rPr>
            </w:pPr>
            <w:r>
              <w:rPr>
                <w:b/>
                <w:sz w:val="22"/>
              </w:rPr>
              <w:t>Виды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деятельности</w:t>
            </w:r>
          </w:p>
        </w:tc>
      </w:tr>
      <w:tr w14:paraId="40BB4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8" w:hRule="atLeast"/>
        </w:trPr>
        <w:tc>
          <w:tcPr>
            <w:tcW w:w="1810" w:type="dxa"/>
          </w:tcPr>
          <w:p w14:paraId="4BAB48B1">
            <w:pPr>
              <w:pStyle w:val="10"/>
              <w:ind w:left="0"/>
              <w:rPr>
                <w:b/>
                <w:sz w:val="22"/>
              </w:rPr>
            </w:pPr>
          </w:p>
          <w:p w14:paraId="7CDD1F88">
            <w:pPr>
              <w:pStyle w:val="10"/>
              <w:spacing w:before="195"/>
              <w:ind w:left="0"/>
              <w:rPr>
                <w:b/>
                <w:sz w:val="22"/>
              </w:rPr>
            </w:pPr>
          </w:p>
          <w:p w14:paraId="31D9B6CC">
            <w:pPr>
              <w:pStyle w:val="10"/>
              <w:spacing w:line="264" w:lineRule="auto"/>
              <w:ind w:left="451" w:right="128" w:hanging="322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Лидер»</w:t>
            </w:r>
          </w:p>
        </w:tc>
        <w:tc>
          <w:tcPr>
            <w:tcW w:w="7677" w:type="dxa"/>
          </w:tcPr>
          <w:p w14:paraId="53E18337">
            <w:pPr>
              <w:pStyle w:val="10"/>
              <w:spacing w:before="1" w:line="264" w:lineRule="auto"/>
              <w:ind w:left="225" w:right="98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нности классного коллектива в начале учебного года, сформировать детские микрогруппы</w:t>
            </w:r>
            <w:r>
              <w:rPr>
                <w:spacing w:val="35"/>
                <w:sz w:val="22"/>
              </w:rPr>
              <w:t xml:space="preserve">  </w:t>
            </w:r>
            <w:r>
              <w:rPr>
                <w:sz w:val="22"/>
              </w:rPr>
              <w:t>для</w:t>
            </w:r>
            <w:r>
              <w:rPr>
                <w:spacing w:val="37"/>
                <w:sz w:val="22"/>
              </w:rPr>
              <w:t xml:space="preserve">  </w:t>
            </w:r>
            <w:r>
              <w:rPr>
                <w:sz w:val="22"/>
              </w:rPr>
              <w:t>приобретения</w:t>
            </w:r>
            <w:r>
              <w:rPr>
                <w:spacing w:val="37"/>
                <w:sz w:val="22"/>
              </w:rPr>
              <w:t xml:space="preserve">  </w:t>
            </w:r>
            <w:r>
              <w:rPr>
                <w:sz w:val="22"/>
              </w:rPr>
              <w:t>и</w:t>
            </w:r>
            <w:r>
              <w:rPr>
                <w:spacing w:val="38"/>
                <w:sz w:val="22"/>
              </w:rPr>
              <w:t xml:space="preserve">  </w:t>
            </w:r>
            <w:r>
              <w:rPr>
                <w:sz w:val="22"/>
              </w:rPr>
              <w:t>осуществления</w:t>
            </w:r>
            <w:r>
              <w:rPr>
                <w:spacing w:val="37"/>
                <w:sz w:val="22"/>
              </w:rPr>
              <w:t xml:space="preserve">  </w:t>
            </w:r>
            <w:r>
              <w:rPr>
                <w:sz w:val="22"/>
              </w:rPr>
              <w:t>опыта</w:t>
            </w:r>
            <w:r>
              <w:rPr>
                <w:spacing w:val="39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чередования</w:t>
            </w:r>
          </w:p>
          <w:p w14:paraId="063B56C2">
            <w:pPr>
              <w:pStyle w:val="10"/>
              <w:spacing w:line="249" w:lineRule="exact"/>
              <w:ind w:left="225"/>
              <w:jc w:val="both"/>
              <w:rPr>
                <w:sz w:val="22"/>
              </w:rPr>
            </w:pPr>
            <w:r>
              <w:rPr>
                <w:sz w:val="22"/>
              </w:rPr>
              <w:t>творческих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поручений</w:t>
            </w:r>
          </w:p>
        </w:tc>
        <w:tc>
          <w:tcPr>
            <w:tcW w:w="2415" w:type="dxa"/>
          </w:tcPr>
          <w:p w14:paraId="7594DB56">
            <w:pPr>
              <w:pStyle w:val="10"/>
              <w:tabs>
                <w:tab w:val="left" w:pos="2098"/>
              </w:tabs>
              <w:spacing w:before="245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Игра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на</w:t>
            </w:r>
          </w:p>
          <w:p w14:paraId="49A9BBB7">
            <w:pPr>
              <w:pStyle w:val="10"/>
              <w:tabs>
                <w:tab w:val="left" w:pos="1074"/>
                <w:tab w:val="left" w:pos="1337"/>
                <w:tab w:val="left" w:pos="2098"/>
                <w:tab w:val="left" w:pos="2205"/>
              </w:tabs>
              <w:spacing w:before="40" w:line="276" w:lineRule="auto"/>
              <w:ind w:left="105" w:right="91"/>
              <w:rPr>
                <w:sz w:val="22"/>
              </w:rPr>
            </w:pPr>
            <w:r>
              <w:rPr>
                <w:spacing w:val="-2"/>
                <w:sz w:val="22"/>
              </w:rPr>
              <w:t>командообразование Беседа.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Тренинг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на </w:t>
            </w:r>
            <w:r>
              <w:rPr>
                <w:spacing w:val="-2"/>
                <w:sz w:val="22"/>
              </w:rPr>
              <w:t>выявления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лидера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>команде.</w:t>
            </w:r>
          </w:p>
        </w:tc>
        <w:tc>
          <w:tcPr>
            <w:tcW w:w="2261" w:type="dxa"/>
          </w:tcPr>
          <w:p w14:paraId="424FDEF2">
            <w:pPr>
              <w:pStyle w:val="10"/>
              <w:tabs>
                <w:tab w:val="left" w:pos="1244"/>
              </w:tabs>
              <w:spacing w:before="245" w:line="276" w:lineRule="auto"/>
              <w:ind w:right="96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досугово-развлекательная, </w:t>
            </w:r>
            <w:r>
              <w:rPr>
                <w:sz w:val="22"/>
              </w:rPr>
              <w:t>проблемно-ценностное общение</w:t>
            </w:r>
          </w:p>
        </w:tc>
      </w:tr>
    </w:tbl>
    <w:p w14:paraId="22077D6E">
      <w:pPr>
        <w:pStyle w:val="10"/>
        <w:spacing w:after="0" w:line="276" w:lineRule="auto"/>
        <w:rPr>
          <w:sz w:val="22"/>
        </w:rPr>
        <w:sectPr>
          <w:pgSz w:w="16390" w:h="11910" w:orient="landscape"/>
          <w:pgMar w:top="820" w:right="992" w:bottom="280" w:left="1133" w:header="720" w:footer="720" w:gutter="0"/>
          <w:cols w:space="720" w:num="1"/>
        </w:sectPr>
      </w:pPr>
    </w:p>
    <w:p w14:paraId="19A81668">
      <w:pPr>
        <w:pStyle w:val="6"/>
        <w:spacing w:before="3"/>
        <w:rPr>
          <w:b/>
          <w:sz w:val="2"/>
        </w:rPr>
      </w:pP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7"/>
        <w:gridCol w:w="2420"/>
        <w:gridCol w:w="2261"/>
      </w:tblGrid>
      <w:tr w14:paraId="610B83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 w:hRule="atLeast"/>
        </w:trPr>
        <w:tc>
          <w:tcPr>
            <w:tcW w:w="1810" w:type="dxa"/>
          </w:tcPr>
          <w:p w14:paraId="76955E5E">
            <w:pPr>
              <w:pStyle w:val="10"/>
              <w:ind w:left="0"/>
              <w:rPr>
                <w:b/>
                <w:sz w:val="22"/>
              </w:rPr>
            </w:pPr>
          </w:p>
          <w:p w14:paraId="7360DDBA">
            <w:pPr>
              <w:pStyle w:val="10"/>
              <w:ind w:left="0"/>
              <w:rPr>
                <w:b/>
                <w:sz w:val="22"/>
              </w:rPr>
            </w:pPr>
          </w:p>
          <w:p w14:paraId="39D76CE5">
            <w:pPr>
              <w:pStyle w:val="10"/>
              <w:spacing w:before="82"/>
              <w:ind w:left="0"/>
              <w:rPr>
                <w:b/>
                <w:sz w:val="22"/>
              </w:rPr>
            </w:pPr>
          </w:p>
          <w:p w14:paraId="1E634DC7">
            <w:pPr>
              <w:pStyle w:val="10"/>
              <w:spacing w:line="264" w:lineRule="auto"/>
              <w:ind w:left="398" w:right="128" w:hanging="269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Эрудит»</w:t>
            </w:r>
          </w:p>
        </w:tc>
        <w:tc>
          <w:tcPr>
            <w:tcW w:w="7677" w:type="dxa"/>
          </w:tcPr>
          <w:p w14:paraId="58EDE43F">
            <w:pPr>
              <w:pStyle w:val="10"/>
              <w:spacing w:line="264" w:lineRule="auto"/>
              <w:ind w:left="225" w:right="100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познание Символ трека – конверт-копилка. Трек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</w:t>
            </w:r>
            <w:r>
              <w:rPr>
                <w:spacing w:val="16"/>
                <w:sz w:val="22"/>
              </w:rPr>
              <w:t xml:space="preserve"> </w:t>
            </w:r>
            <w:r>
              <w:rPr>
                <w:sz w:val="22"/>
              </w:rPr>
              <w:t>года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у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детей</w:t>
            </w:r>
            <w:r>
              <w:rPr>
                <w:spacing w:val="27"/>
                <w:sz w:val="22"/>
              </w:rPr>
              <w:t xml:space="preserve"> </w:t>
            </w:r>
            <w:r>
              <w:rPr>
                <w:sz w:val="22"/>
              </w:rPr>
              <w:t>отмечается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наиболее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z w:val="22"/>
              </w:rPr>
              <w:t>высокая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z w:val="22"/>
              </w:rPr>
              <w:t>мотивация</w:t>
            </w:r>
            <w:r>
              <w:rPr>
                <w:spacing w:val="1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23"/>
                <w:sz w:val="22"/>
              </w:rPr>
              <w:t xml:space="preserve"> </w:t>
            </w:r>
            <w:r>
              <w:rPr>
                <w:sz w:val="22"/>
              </w:rPr>
              <w:t>интерес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к</w:t>
            </w:r>
          </w:p>
          <w:p w14:paraId="68A45550">
            <w:pPr>
              <w:pStyle w:val="10"/>
              <w:ind w:left="225"/>
              <w:rPr>
                <w:sz w:val="22"/>
              </w:rPr>
            </w:pPr>
            <w:r>
              <w:rPr>
                <w:spacing w:val="-2"/>
                <w:sz w:val="22"/>
              </w:rPr>
              <w:t>уч</w:t>
            </w:r>
            <w:r>
              <w:rPr>
                <w:rFonts w:ascii="Cambria Math" w:hAnsi="Cambria Math"/>
                <w:spacing w:val="-2"/>
                <w:sz w:val="22"/>
              </w:rPr>
              <w:t>ѐ</w:t>
            </w:r>
            <w:r>
              <w:rPr>
                <w:spacing w:val="-2"/>
                <w:sz w:val="22"/>
              </w:rPr>
              <w:t>бе.</w:t>
            </w:r>
          </w:p>
        </w:tc>
        <w:tc>
          <w:tcPr>
            <w:tcW w:w="2420" w:type="dxa"/>
          </w:tcPr>
          <w:p w14:paraId="3199ABDD">
            <w:pPr>
              <w:pStyle w:val="10"/>
              <w:spacing w:before="97" w:line="278" w:lineRule="auto"/>
              <w:ind w:left="105" w:right="95"/>
              <w:rPr>
                <w:sz w:val="22"/>
              </w:rPr>
            </w:pPr>
            <w:r>
              <w:rPr>
                <w:sz w:val="22"/>
              </w:rPr>
              <w:t>Игра «Лото». Интеллектуальная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игра</w:t>
            </w:r>
          </w:p>
          <w:p w14:paraId="708CB767">
            <w:pPr>
              <w:pStyle w:val="10"/>
              <w:spacing w:line="278" w:lineRule="auto"/>
              <w:ind w:left="105" w:right="95"/>
              <w:rPr>
                <w:sz w:val="22"/>
              </w:rPr>
            </w:pPr>
            <w:r>
              <w:rPr>
                <w:sz w:val="22"/>
              </w:rPr>
              <w:t>«Вопрос</w:t>
            </w:r>
            <w:r>
              <w:rPr>
                <w:spacing w:val="71"/>
                <w:sz w:val="22"/>
              </w:rPr>
              <w:t xml:space="preserve"> </w:t>
            </w:r>
            <w:r>
              <w:rPr>
                <w:sz w:val="22"/>
              </w:rPr>
              <w:t>от</w:t>
            </w:r>
            <w:r>
              <w:rPr>
                <w:spacing w:val="71"/>
                <w:sz w:val="22"/>
              </w:rPr>
              <w:t xml:space="preserve"> </w:t>
            </w:r>
            <w:r>
              <w:rPr>
                <w:sz w:val="22"/>
              </w:rPr>
              <w:t xml:space="preserve">эрудита». </w:t>
            </w:r>
            <w:r>
              <w:rPr>
                <w:spacing w:val="-4"/>
                <w:sz w:val="22"/>
              </w:rPr>
              <w:t>Игра</w:t>
            </w:r>
          </w:p>
          <w:p w14:paraId="452589E2">
            <w:pPr>
              <w:pStyle w:val="10"/>
              <w:tabs>
                <w:tab w:val="left" w:pos="1846"/>
              </w:tabs>
              <w:spacing w:line="273" w:lineRule="auto"/>
              <w:ind w:left="105" w:right="103" w:hanging="15"/>
              <w:rPr>
                <w:sz w:val="22"/>
              </w:rPr>
            </w:pPr>
            <w:r>
              <w:rPr>
                <w:spacing w:val="-2"/>
                <w:sz w:val="22"/>
              </w:rPr>
              <w:t>«Интеллектуальный кроссворд»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Игра</w:t>
            </w:r>
          </w:p>
          <w:p w14:paraId="775174D9">
            <w:pPr>
              <w:pStyle w:val="1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«Эврика».</w:t>
            </w:r>
          </w:p>
        </w:tc>
        <w:tc>
          <w:tcPr>
            <w:tcW w:w="2261" w:type="dxa"/>
          </w:tcPr>
          <w:p w14:paraId="1F8AE2E4">
            <w:pPr>
              <w:pStyle w:val="10"/>
              <w:ind w:left="0"/>
              <w:rPr>
                <w:b/>
                <w:sz w:val="22"/>
              </w:rPr>
            </w:pPr>
          </w:p>
          <w:p w14:paraId="3FFAE136">
            <w:pPr>
              <w:pStyle w:val="10"/>
              <w:ind w:left="0"/>
              <w:rPr>
                <w:b/>
                <w:sz w:val="22"/>
              </w:rPr>
            </w:pPr>
          </w:p>
          <w:p w14:paraId="062D338F">
            <w:pPr>
              <w:pStyle w:val="10"/>
              <w:spacing w:before="68"/>
              <w:ind w:left="0"/>
              <w:rPr>
                <w:b/>
                <w:sz w:val="22"/>
              </w:rPr>
            </w:pPr>
          </w:p>
          <w:p w14:paraId="27370408">
            <w:pPr>
              <w:pStyle w:val="10"/>
              <w:spacing w:line="273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</w:t>
            </w:r>
          </w:p>
        </w:tc>
      </w:tr>
      <w:tr w14:paraId="02C0C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1810" w:type="dxa"/>
          </w:tcPr>
          <w:p w14:paraId="4728508F">
            <w:pPr>
              <w:pStyle w:val="10"/>
              <w:ind w:left="0"/>
              <w:rPr>
                <w:b/>
                <w:sz w:val="22"/>
              </w:rPr>
            </w:pPr>
          </w:p>
          <w:p w14:paraId="066E4B36">
            <w:pPr>
              <w:pStyle w:val="10"/>
              <w:ind w:left="0"/>
              <w:rPr>
                <w:b/>
                <w:sz w:val="22"/>
              </w:rPr>
            </w:pPr>
          </w:p>
          <w:p w14:paraId="50025887">
            <w:pPr>
              <w:pStyle w:val="10"/>
              <w:spacing w:before="129"/>
              <w:ind w:left="0"/>
              <w:rPr>
                <w:b/>
                <w:sz w:val="22"/>
              </w:rPr>
            </w:pPr>
          </w:p>
          <w:p w14:paraId="019BB4E1">
            <w:pPr>
              <w:pStyle w:val="10"/>
              <w:spacing w:before="1" w:line="264" w:lineRule="auto"/>
              <w:ind w:left="393" w:right="128" w:hanging="264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Мастер»</w:t>
            </w:r>
          </w:p>
        </w:tc>
        <w:tc>
          <w:tcPr>
            <w:tcW w:w="7677" w:type="dxa"/>
          </w:tcPr>
          <w:p w14:paraId="0D15F8AF">
            <w:pPr>
              <w:pStyle w:val="10"/>
              <w:spacing w:before="44" w:line="264" w:lineRule="auto"/>
              <w:ind w:left="225" w:right="97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нок-Мастер» поделены на два временных промежутка: во время первой части трека дети готовят новогодний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спектакль, концерт или представление, вторая часть трека определена для знакомства с лучшими мастерами своего дела (на уровне региона или </w:t>
            </w:r>
            <w:r>
              <w:rPr>
                <w:spacing w:val="-2"/>
                <w:sz w:val="22"/>
              </w:rPr>
              <w:t>страны).</w:t>
            </w:r>
          </w:p>
        </w:tc>
        <w:tc>
          <w:tcPr>
            <w:tcW w:w="2420" w:type="dxa"/>
          </w:tcPr>
          <w:p w14:paraId="135ED6F1">
            <w:pPr>
              <w:pStyle w:val="10"/>
              <w:spacing w:before="35"/>
              <w:ind w:left="0"/>
              <w:rPr>
                <w:b/>
                <w:sz w:val="22"/>
              </w:rPr>
            </w:pPr>
          </w:p>
          <w:p w14:paraId="3C70CAFA">
            <w:pPr>
              <w:pStyle w:val="10"/>
              <w:spacing w:before="1"/>
              <w:ind w:left="139"/>
              <w:jc w:val="both"/>
              <w:rPr>
                <w:sz w:val="22"/>
              </w:rPr>
            </w:pPr>
            <w:r>
              <w:rPr>
                <w:sz w:val="22"/>
              </w:rPr>
              <w:t>Мастер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классы.</w:t>
            </w:r>
          </w:p>
          <w:p w14:paraId="54F43FBE">
            <w:pPr>
              <w:pStyle w:val="10"/>
              <w:tabs>
                <w:tab w:val="left" w:pos="1554"/>
              </w:tabs>
              <w:spacing w:before="39" w:line="276" w:lineRule="auto"/>
              <w:ind w:left="105" w:right="91" w:firstLine="33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КТД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«Россия </w:t>
            </w:r>
            <w:r>
              <w:rPr>
                <w:sz w:val="22"/>
              </w:rPr>
              <w:t xml:space="preserve">мастеровая». Игра по </w:t>
            </w:r>
            <w:r>
              <w:rPr>
                <w:spacing w:val="-2"/>
                <w:sz w:val="22"/>
              </w:rPr>
              <w:t>станциям</w:t>
            </w:r>
          </w:p>
          <w:p w14:paraId="7AEE6CD9">
            <w:pPr>
              <w:pStyle w:val="10"/>
              <w:spacing w:line="278" w:lineRule="auto"/>
              <w:ind w:left="105" w:right="101" w:firstLine="33"/>
              <w:jc w:val="both"/>
              <w:rPr>
                <w:sz w:val="22"/>
              </w:rPr>
            </w:pPr>
            <w:r>
              <w:rPr>
                <w:sz w:val="22"/>
              </w:rPr>
              <w:t>«Город мастеров». Тренинг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«Мы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мастера»</w:t>
            </w:r>
          </w:p>
        </w:tc>
        <w:tc>
          <w:tcPr>
            <w:tcW w:w="2261" w:type="dxa"/>
          </w:tcPr>
          <w:p w14:paraId="56393F96">
            <w:pPr>
              <w:pStyle w:val="10"/>
              <w:spacing w:line="276" w:lineRule="auto"/>
              <w:ind w:left="105" w:right="389" w:firstLine="33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</w:t>
            </w:r>
            <w:r>
              <w:rPr>
                <w:sz w:val="22"/>
              </w:rPr>
              <w:t>игровая,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досугово-</w:t>
            </w:r>
            <w:r>
              <w:rPr>
                <w:spacing w:val="-2"/>
                <w:sz w:val="22"/>
              </w:rPr>
              <w:t xml:space="preserve">развлекательная, художественное творчество, </w:t>
            </w:r>
            <w:r>
              <w:rPr>
                <w:sz w:val="22"/>
              </w:rPr>
              <w:t>проблемно-</w:t>
            </w:r>
            <w:r>
              <w:rPr>
                <w:spacing w:val="-2"/>
                <w:sz w:val="22"/>
              </w:rPr>
              <w:t>ценностное</w:t>
            </w:r>
          </w:p>
          <w:p w14:paraId="45154525">
            <w:pPr>
              <w:pStyle w:val="10"/>
              <w:ind w:left="139"/>
              <w:rPr>
                <w:sz w:val="22"/>
              </w:rPr>
            </w:pPr>
            <w:r>
              <w:rPr>
                <w:spacing w:val="-2"/>
                <w:sz w:val="22"/>
              </w:rPr>
              <w:t>общение.</w:t>
            </w:r>
          </w:p>
        </w:tc>
      </w:tr>
      <w:tr w14:paraId="2E36B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</w:trPr>
        <w:tc>
          <w:tcPr>
            <w:tcW w:w="1810" w:type="dxa"/>
          </w:tcPr>
          <w:p w14:paraId="2F129BCB">
            <w:pPr>
              <w:pStyle w:val="10"/>
              <w:ind w:left="0"/>
              <w:rPr>
                <w:b/>
                <w:sz w:val="22"/>
              </w:rPr>
            </w:pPr>
          </w:p>
          <w:p w14:paraId="31D61EC1">
            <w:pPr>
              <w:pStyle w:val="10"/>
              <w:spacing w:before="234"/>
              <w:ind w:left="0"/>
              <w:rPr>
                <w:b/>
                <w:sz w:val="22"/>
              </w:rPr>
            </w:pPr>
          </w:p>
          <w:p w14:paraId="16DA877D">
            <w:pPr>
              <w:pStyle w:val="10"/>
              <w:spacing w:line="264" w:lineRule="auto"/>
              <w:ind w:left="172" w:right="129" w:hanging="44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</w:t>
            </w:r>
            <w:r>
              <w:rPr>
                <w:b/>
                <w:spacing w:val="2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Доброволец»</w:t>
            </w:r>
          </w:p>
        </w:tc>
        <w:tc>
          <w:tcPr>
            <w:tcW w:w="7677" w:type="dxa"/>
          </w:tcPr>
          <w:p w14:paraId="70068C32">
            <w:pPr>
              <w:pStyle w:val="10"/>
              <w:spacing w:before="39" w:line="264" w:lineRule="auto"/>
              <w:ind w:left="225" w:right="97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нности не только в рамках трека, но и в обычной жизнедеятельности детей. Учитель может обращаться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к имеющемуся социальному опыту детей в течение всего учебного года.</w:t>
            </w:r>
          </w:p>
        </w:tc>
        <w:tc>
          <w:tcPr>
            <w:tcW w:w="2420" w:type="dxa"/>
          </w:tcPr>
          <w:p w14:paraId="43494215">
            <w:pPr>
              <w:pStyle w:val="10"/>
              <w:spacing w:line="249" w:lineRule="exact"/>
              <w:ind w:left="105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Решение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кейса</w:t>
            </w:r>
          </w:p>
          <w:p w14:paraId="099DFDBB">
            <w:pPr>
              <w:pStyle w:val="10"/>
              <w:spacing w:before="40" w:line="276" w:lineRule="auto"/>
              <w:ind w:left="105" w:right="94"/>
              <w:jc w:val="both"/>
              <w:rPr>
                <w:sz w:val="22"/>
              </w:rPr>
            </w:pPr>
            <w:r>
              <w:rPr>
                <w:sz w:val="22"/>
              </w:rPr>
              <w:t>«Как поступить в данной ситуации и что попросить в награду». КТД «Создай людям хорошее</w:t>
            </w:r>
            <w:r>
              <w:rPr>
                <w:spacing w:val="27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настроение».</w:t>
            </w:r>
          </w:p>
          <w:p w14:paraId="046C1A7A">
            <w:pPr>
              <w:pStyle w:val="1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Мини-тренинг.</w:t>
            </w:r>
          </w:p>
        </w:tc>
        <w:tc>
          <w:tcPr>
            <w:tcW w:w="2261" w:type="dxa"/>
          </w:tcPr>
          <w:p w14:paraId="65042A9A">
            <w:pPr>
              <w:pStyle w:val="10"/>
              <w:ind w:left="0"/>
              <w:rPr>
                <w:b/>
                <w:sz w:val="22"/>
              </w:rPr>
            </w:pPr>
          </w:p>
          <w:p w14:paraId="23E1D46B">
            <w:pPr>
              <w:pStyle w:val="10"/>
              <w:spacing w:before="71"/>
              <w:ind w:left="0"/>
              <w:rPr>
                <w:b/>
                <w:sz w:val="22"/>
              </w:rPr>
            </w:pPr>
          </w:p>
          <w:p w14:paraId="5427B47B">
            <w:pPr>
              <w:pStyle w:val="10"/>
              <w:spacing w:line="278" w:lineRule="auto"/>
              <w:ind w:left="105" w:right="182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проблемно </w:t>
            </w:r>
            <w:r>
              <w:rPr>
                <w:sz w:val="22"/>
              </w:rPr>
              <w:t>ценностное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общение</w:t>
            </w:r>
          </w:p>
        </w:tc>
      </w:tr>
      <w:tr w14:paraId="1EB88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4" w:hRule="atLeast"/>
        </w:trPr>
        <w:tc>
          <w:tcPr>
            <w:tcW w:w="1810" w:type="dxa"/>
          </w:tcPr>
          <w:p w14:paraId="4BFED584">
            <w:pPr>
              <w:pStyle w:val="10"/>
              <w:ind w:left="0"/>
              <w:rPr>
                <w:b/>
                <w:sz w:val="22"/>
              </w:rPr>
            </w:pPr>
          </w:p>
          <w:p w14:paraId="2798DE86">
            <w:pPr>
              <w:pStyle w:val="10"/>
              <w:spacing w:before="191"/>
              <w:ind w:left="0"/>
              <w:rPr>
                <w:b/>
                <w:sz w:val="22"/>
              </w:rPr>
            </w:pPr>
          </w:p>
          <w:p w14:paraId="30AE2919">
            <w:pPr>
              <w:pStyle w:val="10"/>
              <w:spacing w:line="264" w:lineRule="auto"/>
              <w:ind w:left="215" w:right="129" w:hanging="87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Спортсмен»</w:t>
            </w:r>
          </w:p>
        </w:tc>
        <w:tc>
          <w:tcPr>
            <w:tcW w:w="7677" w:type="dxa"/>
          </w:tcPr>
          <w:p w14:paraId="63AEA80C">
            <w:pPr>
              <w:pStyle w:val="10"/>
              <w:spacing w:line="264" w:lineRule="auto"/>
              <w:ind w:left="225" w:right="95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нная усталость, вызванная гиподинамическим кризисом и учебной нагрузкой. Надеемся, что дополнительные</w:t>
            </w:r>
            <w:r>
              <w:rPr>
                <w:spacing w:val="51"/>
                <w:sz w:val="22"/>
              </w:rPr>
              <w:t xml:space="preserve">  </w:t>
            </w:r>
            <w:r>
              <w:rPr>
                <w:sz w:val="22"/>
              </w:rPr>
              <w:t>физкультурно-оздоровительные</w:t>
            </w:r>
            <w:r>
              <w:rPr>
                <w:spacing w:val="55"/>
                <w:sz w:val="22"/>
              </w:rPr>
              <w:t xml:space="preserve">  </w:t>
            </w:r>
            <w:r>
              <w:rPr>
                <w:sz w:val="22"/>
              </w:rPr>
              <w:t>мероприятия</w:t>
            </w:r>
            <w:r>
              <w:rPr>
                <w:spacing w:val="56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позволят</w:t>
            </w:r>
          </w:p>
          <w:p w14:paraId="36A4186B">
            <w:pPr>
              <w:pStyle w:val="10"/>
              <w:ind w:left="225"/>
              <w:jc w:val="both"/>
              <w:rPr>
                <w:sz w:val="22"/>
              </w:rPr>
            </w:pPr>
            <w:r>
              <w:rPr>
                <w:sz w:val="22"/>
              </w:rPr>
              <w:t>снизить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заболеваемость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детей,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что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актуально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зимний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период.</w:t>
            </w:r>
          </w:p>
        </w:tc>
        <w:tc>
          <w:tcPr>
            <w:tcW w:w="2420" w:type="dxa"/>
          </w:tcPr>
          <w:p w14:paraId="4BD16751">
            <w:pPr>
              <w:pStyle w:val="10"/>
              <w:spacing w:before="97"/>
              <w:ind w:left="105"/>
              <w:rPr>
                <w:sz w:val="22"/>
              </w:rPr>
            </w:pPr>
            <w:r>
              <w:rPr>
                <w:spacing w:val="-5"/>
                <w:sz w:val="22"/>
              </w:rPr>
              <w:t>КТД</w:t>
            </w:r>
          </w:p>
          <w:p w14:paraId="171D97A3">
            <w:pPr>
              <w:pStyle w:val="10"/>
              <w:spacing w:before="39"/>
              <w:ind w:left="100"/>
              <w:rPr>
                <w:sz w:val="22"/>
              </w:rPr>
            </w:pPr>
            <w:r>
              <w:rPr>
                <w:sz w:val="22"/>
              </w:rPr>
              <w:t>«Зарядка».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КТД</w:t>
            </w:r>
          </w:p>
          <w:p w14:paraId="3AAD5EE0">
            <w:pPr>
              <w:pStyle w:val="10"/>
              <w:tabs>
                <w:tab w:val="left" w:pos="1186"/>
              </w:tabs>
              <w:spacing w:before="36" w:line="278" w:lineRule="auto"/>
              <w:ind w:left="105" w:right="97"/>
              <w:rPr>
                <w:sz w:val="22"/>
              </w:rPr>
            </w:pPr>
            <w:r>
              <w:rPr>
                <w:sz w:val="22"/>
              </w:rPr>
              <w:t>«Плакат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>болельщика». Игра-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обсуждение</w:t>
            </w:r>
          </w:p>
          <w:p w14:paraId="231091DE">
            <w:pPr>
              <w:pStyle w:val="10"/>
              <w:spacing w:line="273" w:lineRule="auto"/>
              <w:ind w:left="105" w:right="169"/>
              <w:rPr>
                <w:sz w:val="22"/>
              </w:rPr>
            </w:pPr>
            <w:r>
              <w:rPr>
                <w:spacing w:val="-2"/>
                <w:sz w:val="22"/>
              </w:rPr>
              <w:t>«Копилка болельщика».</w:t>
            </w:r>
          </w:p>
        </w:tc>
        <w:tc>
          <w:tcPr>
            <w:tcW w:w="2261" w:type="dxa"/>
          </w:tcPr>
          <w:p w14:paraId="25497054">
            <w:pPr>
              <w:pStyle w:val="10"/>
              <w:ind w:left="0"/>
              <w:rPr>
                <w:b/>
                <w:sz w:val="22"/>
              </w:rPr>
            </w:pPr>
          </w:p>
          <w:p w14:paraId="3BD53E27">
            <w:pPr>
              <w:pStyle w:val="10"/>
              <w:spacing w:before="28"/>
              <w:ind w:left="0"/>
              <w:rPr>
                <w:b/>
                <w:sz w:val="22"/>
              </w:rPr>
            </w:pPr>
          </w:p>
          <w:p w14:paraId="55E26550">
            <w:pPr>
              <w:pStyle w:val="10"/>
              <w:tabs>
                <w:tab w:val="left" w:pos="1132"/>
              </w:tabs>
              <w:spacing w:line="276" w:lineRule="auto"/>
              <w:ind w:left="105" w:right="99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проблемно </w:t>
            </w:r>
            <w:r>
              <w:rPr>
                <w:sz w:val="22"/>
              </w:rPr>
              <w:t>ценностное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общение.</w:t>
            </w:r>
          </w:p>
        </w:tc>
      </w:tr>
    </w:tbl>
    <w:p w14:paraId="3A7E08F3">
      <w:pPr>
        <w:pStyle w:val="10"/>
        <w:spacing w:after="0" w:line="276" w:lineRule="auto"/>
        <w:rPr>
          <w:sz w:val="22"/>
        </w:rPr>
        <w:sectPr>
          <w:pgSz w:w="16390" w:h="11910" w:orient="landscape"/>
          <w:pgMar w:top="820" w:right="992" w:bottom="280" w:left="1133" w:header="720" w:footer="720" w:gutter="0"/>
          <w:cols w:space="720" w:num="1"/>
        </w:sectPr>
      </w:pPr>
    </w:p>
    <w:p w14:paraId="3A3016EE">
      <w:pPr>
        <w:pStyle w:val="6"/>
        <w:spacing w:before="3"/>
        <w:rPr>
          <w:b/>
          <w:sz w:val="2"/>
        </w:rPr>
      </w:pPr>
    </w:p>
    <w:tbl>
      <w:tblPr>
        <w:tblStyle w:val="5"/>
        <w:tblW w:w="0" w:type="auto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0"/>
        <w:gridCol w:w="7677"/>
        <w:gridCol w:w="2420"/>
        <w:gridCol w:w="2261"/>
      </w:tblGrid>
      <w:tr w14:paraId="4AFDC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</w:trPr>
        <w:tc>
          <w:tcPr>
            <w:tcW w:w="1810" w:type="dxa"/>
          </w:tcPr>
          <w:p w14:paraId="7C62A1E9">
            <w:pPr>
              <w:pStyle w:val="10"/>
              <w:ind w:left="0"/>
              <w:rPr>
                <w:b/>
                <w:sz w:val="22"/>
              </w:rPr>
            </w:pPr>
          </w:p>
          <w:p w14:paraId="196E9F88">
            <w:pPr>
              <w:pStyle w:val="10"/>
              <w:spacing w:before="90"/>
              <w:ind w:left="0"/>
              <w:rPr>
                <w:b/>
                <w:sz w:val="22"/>
              </w:rPr>
            </w:pPr>
          </w:p>
          <w:p w14:paraId="51675FFB">
            <w:pPr>
              <w:pStyle w:val="10"/>
              <w:spacing w:line="264" w:lineRule="auto"/>
              <w:ind w:left="403" w:right="128" w:hanging="274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«Орлёнок – Эколог»</w:t>
            </w:r>
          </w:p>
        </w:tc>
        <w:tc>
          <w:tcPr>
            <w:tcW w:w="7677" w:type="dxa"/>
          </w:tcPr>
          <w:p w14:paraId="2C3204B9">
            <w:pPr>
              <w:pStyle w:val="10"/>
              <w:spacing w:before="34" w:line="264" w:lineRule="auto"/>
              <w:ind w:left="225" w:right="93" w:firstLine="446"/>
              <w:jc w:val="both"/>
              <w:rPr>
                <w:sz w:val="22"/>
              </w:rPr>
            </w:pPr>
            <w:r>
              <w:rPr>
                <w:sz w:val="22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20" w:type="dxa"/>
          </w:tcPr>
          <w:p w14:paraId="422DB6D9">
            <w:pPr>
              <w:pStyle w:val="10"/>
              <w:spacing w:line="249" w:lineRule="exact"/>
              <w:ind w:left="100"/>
              <w:rPr>
                <w:sz w:val="22"/>
              </w:rPr>
            </w:pPr>
            <w:r>
              <w:rPr>
                <w:spacing w:val="-5"/>
                <w:sz w:val="22"/>
              </w:rPr>
              <w:t>КТД</w:t>
            </w:r>
          </w:p>
          <w:p w14:paraId="2276FB07">
            <w:pPr>
              <w:pStyle w:val="10"/>
              <w:spacing w:before="40" w:line="273" w:lineRule="auto"/>
              <w:ind w:left="105" w:right="169"/>
              <w:rPr>
                <w:sz w:val="22"/>
              </w:rPr>
            </w:pPr>
            <w:r>
              <w:rPr>
                <w:spacing w:val="-2"/>
                <w:sz w:val="22"/>
              </w:rPr>
              <w:t>«Экологическая тропа».</w:t>
            </w:r>
          </w:p>
          <w:p w14:paraId="36FF3A06">
            <w:pPr>
              <w:pStyle w:val="10"/>
              <w:spacing w:before="4"/>
              <w:ind w:left="100"/>
              <w:rPr>
                <w:sz w:val="22"/>
              </w:rPr>
            </w:pPr>
            <w:r>
              <w:rPr>
                <w:spacing w:val="-5"/>
                <w:sz w:val="22"/>
              </w:rPr>
              <w:t>КТД</w:t>
            </w:r>
          </w:p>
          <w:p w14:paraId="61BC2442">
            <w:pPr>
              <w:pStyle w:val="10"/>
              <w:tabs>
                <w:tab w:val="left" w:pos="1747"/>
              </w:tabs>
              <w:spacing w:before="13" w:line="280" w:lineRule="atLeast"/>
              <w:ind w:left="105" w:right="106"/>
              <w:rPr>
                <w:sz w:val="22"/>
              </w:rPr>
            </w:pPr>
            <w:r>
              <w:rPr>
                <w:spacing w:val="-2"/>
                <w:sz w:val="22"/>
              </w:rPr>
              <w:t>«Знаю,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умею, </w:t>
            </w:r>
            <w:r>
              <w:rPr>
                <w:spacing w:val="-2"/>
                <w:sz w:val="22"/>
              </w:rPr>
              <w:t>действую».</w:t>
            </w:r>
          </w:p>
        </w:tc>
        <w:tc>
          <w:tcPr>
            <w:tcW w:w="2261" w:type="dxa"/>
          </w:tcPr>
          <w:p w14:paraId="607B25F2">
            <w:pPr>
              <w:pStyle w:val="10"/>
              <w:spacing w:before="179"/>
              <w:ind w:left="0"/>
              <w:rPr>
                <w:b/>
                <w:sz w:val="22"/>
              </w:rPr>
            </w:pPr>
          </w:p>
          <w:p w14:paraId="44B8EE85">
            <w:pPr>
              <w:pStyle w:val="10"/>
              <w:tabs>
                <w:tab w:val="left" w:pos="1132"/>
              </w:tabs>
              <w:spacing w:before="1" w:line="276" w:lineRule="auto"/>
              <w:ind w:left="105" w:right="99"/>
              <w:rPr>
                <w:sz w:val="22"/>
              </w:rPr>
            </w:pPr>
            <w:r>
              <w:rPr>
                <w:spacing w:val="-2"/>
                <w:sz w:val="22"/>
              </w:rPr>
              <w:t>Познавательная, игровая,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проблемно </w:t>
            </w:r>
            <w:r>
              <w:rPr>
                <w:sz w:val="22"/>
              </w:rPr>
              <w:t>ценностное общение</w:t>
            </w:r>
          </w:p>
        </w:tc>
      </w:tr>
      <w:tr w14:paraId="4007A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2" w:hRule="atLeast"/>
        </w:trPr>
        <w:tc>
          <w:tcPr>
            <w:tcW w:w="1810" w:type="dxa"/>
          </w:tcPr>
          <w:p w14:paraId="47DEAFAD">
            <w:pPr>
              <w:pStyle w:val="10"/>
              <w:ind w:left="0"/>
              <w:rPr>
                <w:b/>
                <w:sz w:val="22"/>
              </w:rPr>
            </w:pPr>
          </w:p>
          <w:p w14:paraId="54B8DB28">
            <w:pPr>
              <w:pStyle w:val="10"/>
              <w:spacing w:before="61"/>
              <w:ind w:left="0"/>
              <w:rPr>
                <w:b/>
                <w:sz w:val="22"/>
              </w:rPr>
            </w:pPr>
          </w:p>
          <w:p w14:paraId="2AA11179">
            <w:pPr>
              <w:pStyle w:val="10"/>
              <w:spacing w:line="261" w:lineRule="auto"/>
              <w:ind w:left="102" w:right="10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Трек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«Орлёнок – Хранитель </w:t>
            </w:r>
            <w:r>
              <w:rPr>
                <w:b/>
                <w:spacing w:val="-2"/>
                <w:sz w:val="22"/>
              </w:rPr>
              <w:t>исторической памяти»</w:t>
            </w:r>
          </w:p>
        </w:tc>
        <w:tc>
          <w:tcPr>
            <w:tcW w:w="7677" w:type="dxa"/>
          </w:tcPr>
          <w:p w14:paraId="580F08C6">
            <w:pPr>
              <w:pStyle w:val="10"/>
              <w:spacing w:line="264" w:lineRule="auto"/>
              <w:ind w:left="225" w:right="93" w:firstLine="446"/>
              <w:jc w:val="both"/>
              <w:rPr>
                <w:rFonts w:ascii="Cambria Math" w:hAnsi="Cambria Math"/>
                <w:sz w:val="22"/>
              </w:rPr>
            </w:pPr>
            <w:r>
              <w:rPr>
                <w:sz w:val="22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нком личностного отношения к семье, Родине, к своему окружению и к себе лично. Реб</w:t>
            </w:r>
            <w:r>
              <w:rPr>
                <w:rFonts w:ascii="Cambria Math" w:hAnsi="Cambria Math"/>
                <w:sz w:val="22"/>
              </w:rPr>
              <w:t>ѐ</w:t>
            </w:r>
            <w:r>
              <w:rPr>
                <w:sz w:val="22"/>
              </w:rPr>
              <w:t>нок должен открыть для себя и принять значимость сохранения традиций, истории</w:t>
            </w:r>
            <w:r>
              <w:rPr>
                <w:spacing w:val="2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культуры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своего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родного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z w:val="22"/>
              </w:rPr>
              <w:t>края,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через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понимания</w:t>
            </w:r>
            <w:r>
              <w:rPr>
                <w:spacing w:val="22"/>
                <w:sz w:val="22"/>
              </w:rPr>
              <w:t xml:space="preserve"> </w:t>
            </w:r>
            <w:r>
              <w:rPr>
                <w:sz w:val="22"/>
              </w:rPr>
              <w:t>фразы</w:t>
            </w:r>
            <w:r>
              <w:rPr>
                <w:spacing w:val="18"/>
                <w:sz w:val="22"/>
              </w:rPr>
              <w:t xml:space="preserve"> </w:t>
            </w:r>
            <w:r>
              <w:rPr>
                <w:sz w:val="22"/>
              </w:rPr>
              <w:t>«Я</w:t>
            </w:r>
            <w:r>
              <w:rPr>
                <w:spacing w:val="2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20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мо</w:t>
            </w:r>
            <w:r>
              <w:rPr>
                <w:rFonts w:ascii="Cambria Math" w:hAnsi="Cambria Math"/>
                <w:spacing w:val="-5"/>
                <w:sz w:val="22"/>
              </w:rPr>
              <w:t>ѐ</w:t>
            </w:r>
          </w:p>
          <w:p w14:paraId="0E777591">
            <w:pPr>
              <w:pStyle w:val="10"/>
              <w:spacing w:line="252" w:lineRule="exact"/>
              <w:ind w:left="225"/>
              <w:jc w:val="both"/>
              <w:rPr>
                <w:sz w:val="22"/>
              </w:rPr>
            </w:pPr>
            <w:r>
              <w:rPr>
                <w:sz w:val="22"/>
              </w:rPr>
              <w:t>дело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важны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 xml:space="preserve">для </w:t>
            </w:r>
            <w:r>
              <w:rPr>
                <w:spacing w:val="-2"/>
                <w:sz w:val="22"/>
              </w:rPr>
              <w:t>Родины».</w:t>
            </w:r>
          </w:p>
        </w:tc>
        <w:tc>
          <w:tcPr>
            <w:tcW w:w="2420" w:type="dxa"/>
          </w:tcPr>
          <w:p w14:paraId="2E34BE06">
            <w:pPr>
              <w:pStyle w:val="10"/>
              <w:spacing w:before="137"/>
              <w:ind w:left="0"/>
              <w:rPr>
                <w:b/>
                <w:sz w:val="22"/>
              </w:rPr>
            </w:pPr>
          </w:p>
          <w:p w14:paraId="21D4667A">
            <w:pPr>
              <w:pStyle w:val="10"/>
              <w:tabs>
                <w:tab w:val="left" w:pos="1473"/>
              </w:tabs>
              <w:spacing w:line="278" w:lineRule="auto"/>
              <w:ind w:left="105" w:right="104"/>
              <w:rPr>
                <w:sz w:val="22"/>
              </w:rPr>
            </w:pPr>
            <w:r>
              <w:rPr>
                <w:spacing w:val="-4"/>
                <w:sz w:val="22"/>
              </w:rPr>
              <w:t>КТД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«Альбом </w:t>
            </w:r>
            <w:r>
              <w:rPr>
                <w:sz w:val="22"/>
              </w:rPr>
              <w:t>памяти». Поделка</w:t>
            </w:r>
          </w:p>
          <w:p w14:paraId="4B45059F">
            <w:pPr>
              <w:pStyle w:val="10"/>
              <w:tabs>
                <w:tab w:val="left" w:pos="1483"/>
              </w:tabs>
              <w:spacing w:line="278" w:lineRule="auto"/>
              <w:ind w:left="105" w:right="102"/>
              <w:rPr>
                <w:sz w:val="22"/>
              </w:rPr>
            </w:pPr>
            <w:r>
              <w:rPr>
                <w:spacing w:val="-2"/>
                <w:sz w:val="22"/>
              </w:rPr>
              <w:t>«Традиции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России». Кодекс</w:t>
            </w:r>
          </w:p>
          <w:p w14:paraId="2D2D7F5F">
            <w:pPr>
              <w:pStyle w:val="10"/>
              <w:spacing w:line="247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«Орленка-хранителя».</w:t>
            </w:r>
          </w:p>
        </w:tc>
        <w:tc>
          <w:tcPr>
            <w:tcW w:w="2261" w:type="dxa"/>
          </w:tcPr>
          <w:p w14:paraId="7E29E446">
            <w:pPr>
              <w:pStyle w:val="10"/>
              <w:spacing w:before="245" w:line="276" w:lineRule="auto"/>
              <w:ind w:left="105" w:right="127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Познавательная, игровая, художественное творчество, проблемно </w:t>
            </w:r>
            <w:r>
              <w:rPr>
                <w:sz w:val="22"/>
              </w:rPr>
              <w:t>ценностное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общение.</w:t>
            </w:r>
          </w:p>
        </w:tc>
      </w:tr>
    </w:tbl>
    <w:p w14:paraId="3223D86A">
      <w:pPr>
        <w:pStyle w:val="10"/>
        <w:spacing w:after="0" w:line="276" w:lineRule="auto"/>
        <w:rPr>
          <w:sz w:val="22"/>
        </w:rPr>
        <w:sectPr>
          <w:pgSz w:w="16390" w:h="11910" w:orient="landscape"/>
          <w:pgMar w:top="820" w:right="992" w:bottom="280" w:left="1133" w:header="720" w:footer="720" w:gutter="0"/>
          <w:cols w:space="720" w:num="1"/>
        </w:sectPr>
      </w:pPr>
    </w:p>
    <w:p w14:paraId="3D4AA3F3">
      <w:pPr>
        <w:pStyle w:val="2"/>
        <w:spacing w:before="70"/>
        <w:ind w:left="2014"/>
      </w:pPr>
      <w:r>
        <w:t>РЕЗУЛЬТАТЫ</w:t>
      </w:r>
      <w:r>
        <w:rPr>
          <w:spacing w:val="-15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26CA980D">
      <w:pPr>
        <w:pStyle w:val="6"/>
        <w:spacing w:before="237" w:line="273" w:lineRule="auto"/>
        <w:ind w:left="991" w:firstLine="710"/>
      </w:pPr>
      <w:r>
        <w:rPr>
          <w:color w:val="111115"/>
        </w:rPr>
        <w:t>В</w:t>
      </w:r>
      <w:r>
        <w:rPr>
          <w:color w:val="111115"/>
          <w:spacing w:val="-2"/>
        </w:rPr>
        <w:t xml:space="preserve"> </w:t>
      </w:r>
      <w:r>
        <w:rPr>
          <w:color w:val="111115"/>
        </w:rPr>
        <w:t>процессе</w:t>
      </w:r>
      <w:r>
        <w:rPr>
          <w:color w:val="111115"/>
          <w:spacing w:val="-4"/>
        </w:rPr>
        <w:t xml:space="preserve"> </w:t>
      </w:r>
      <w:r>
        <w:rPr>
          <w:color w:val="111115"/>
        </w:rPr>
        <w:t>обучения и</w:t>
      </w:r>
      <w:r>
        <w:rPr>
          <w:color w:val="111115"/>
          <w:spacing w:val="-2"/>
        </w:rPr>
        <w:t xml:space="preserve"> </w:t>
      </w:r>
      <w:r>
        <w:rPr>
          <w:color w:val="111115"/>
        </w:rPr>
        <w:t>воспитания</w:t>
      </w:r>
      <w:r>
        <w:rPr>
          <w:color w:val="111115"/>
          <w:spacing w:val="-3"/>
        </w:rPr>
        <w:t xml:space="preserve"> </w:t>
      </w:r>
      <w:r>
        <w:rPr>
          <w:color w:val="111115"/>
        </w:rPr>
        <w:t>у</w:t>
      </w:r>
      <w:r>
        <w:rPr>
          <w:color w:val="111115"/>
          <w:spacing w:val="-4"/>
        </w:rPr>
        <w:t xml:space="preserve"> </w:t>
      </w:r>
      <w:r>
        <w:rPr>
          <w:color w:val="111115"/>
        </w:rPr>
        <w:t>учащихся формируются познавательные, личностные, регулятивные, коммуникативные универсальные учебные действия.</w:t>
      </w:r>
    </w:p>
    <w:p w14:paraId="1384D7D7">
      <w:pPr>
        <w:pStyle w:val="3"/>
        <w:spacing w:before="8"/>
        <w:ind w:left="1702"/>
      </w:pPr>
      <w:r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14:paraId="4AB462D4">
      <w:pPr>
        <w:spacing w:before="36"/>
        <w:ind w:left="1702" w:right="0" w:firstLine="0"/>
        <w:jc w:val="left"/>
        <w:rPr>
          <w:sz w:val="22"/>
        </w:rPr>
      </w:pPr>
      <w:r>
        <w:rPr>
          <w:i/>
          <w:spacing w:val="-2"/>
          <w:sz w:val="22"/>
        </w:rPr>
        <w:t>Гражданско-патриотическое</w:t>
      </w:r>
      <w:r>
        <w:rPr>
          <w:i/>
          <w:spacing w:val="28"/>
          <w:sz w:val="22"/>
        </w:rPr>
        <w:t xml:space="preserve"> </w:t>
      </w:r>
      <w:r>
        <w:rPr>
          <w:i/>
          <w:spacing w:val="-2"/>
          <w:sz w:val="22"/>
        </w:rPr>
        <w:t>воспитание</w:t>
      </w:r>
      <w:r>
        <w:rPr>
          <w:spacing w:val="-2"/>
          <w:sz w:val="22"/>
        </w:rPr>
        <w:t>:</w:t>
      </w:r>
    </w:p>
    <w:p w14:paraId="222C889D">
      <w:pPr>
        <w:pStyle w:val="9"/>
        <w:numPr>
          <w:ilvl w:val="0"/>
          <w:numId w:val="2"/>
        </w:numPr>
        <w:tabs>
          <w:tab w:val="left" w:pos="2682"/>
        </w:tabs>
        <w:spacing w:before="32" w:after="0" w:line="240" w:lineRule="auto"/>
        <w:ind w:left="2682" w:right="0" w:hanging="980"/>
        <w:jc w:val="left"/>
        <w:rPr>
          <w:sz w:val="28"/>
        </w:rPr>
      </w:pPr>
      <w:r>
        <w:rPr>
          <w:sz w:val="22"/>
        </w:rPr>
        <w:t>осознание</w:t>
      </w:r>
      <w:r>
        <w:rPr>
          <w:spacing w:val="-16"/>
          <w:sz w:val="22"/>
        </w:rPr>
        <w:t xml:space="preserve"> </w:t>
      </w:r>
      <w:r>
        <w:rPr>
          <w:sz w:val="22"/>
        </w:rPr>
        <w:t>своей</w:t>
      </w:r>
      <w:r>
        <w:rPr>
          <w:spacing w:val="-14"/>
          <w:sz w:val="22"/>
        </w:rPr>
        <w:t xml:space="preserve"> </w:t>
      </w:r>
      <w:r>
        <w:rPr>
          <w:sz w:val="22"/>
        </w:rPr>
        <w:t>этнокультурной</w:t>
      </w:r>
      <w:r>
        <w:rPr>
          <w:spacing w:val="-8"/>
          <w:sz w:val="22"/>
        </w:rPr>
        <w:t xml:space="preserve"> </w:t>
      </w:r>
      <w:r>
        <w:rPr>
          <w:sz w:val="22"/>
        </w:rPr>
        <w:t>и</w:t>
      </w:r>
      <w:r>
        <w:rPr>
          <w:spacing w:val="-10"/>
          <w:sz w:val="22"/>
        </w:rPr>
        <w:t xml:space="preserve"> </w:t>
      </w:r>
      <w:r>
        <w:rPr>
          <w:sz w:val="22"/>
        </w:rPr>
        <w:t>российской</w:t>
      </w:r>
      <w:r>
        <w:rPr>
          <w:spacing w:val="-9"/>
          <w:sz w:val="22"/>
        </w:rPr>
        <w:t xml:space="preserve"> </w:t>
      </w:r>
      <w:r>
        <w:rPr>
          <w:sz w:val="22"/>
        </w:rPr>
        <w:t>гражданской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идентичности;</w:t>
      </w:r>
    </w:p>
    <w:p w14:paraId="33706CAC">
      <w:pPr>
        <w:pStyle w:val="9"/>
        <w:numPr>
          <w:ilvl w:val="0"/>
          <w:numId w:val="2"/>
        </w:numPr>
        <w:tabs>
          <w:tab w:val="left" w:pos="2682"/>
        </w:tabs>
        <w:spacing w:before="28" w:after="0" w:line="240" w:lineRule="auto"/>
        <w:ind w:left="2682" w:right="0" w:hanging="980"/>
        <w:jc w:val="left"/>
        <w:rPr>
          <w:sz w:val="28"/>
        </w:rPr>
      </w:pPr>
      <w:r>
        <w:rPr>
          <w:sz w:val="22"/>
        </w:rPr>
        <w:t>сопричастность</w:t>
      </w:r>
      <w:r>
        <w:rPr>
          <w:spacing w:val="24"/>
          <w:sz w:val="22"/>
        </w:rPr>
        <w:t xml:space="preserve"> </w:t>
      </w:r>
      <w:r>
        <w:rPr>
          <w:sz w:val="22"/>
        </w:rPr>
        <w:t>к</w:t>
      </w:r>
      <w:r>
        <w:rPr>
          <w:spacing w:val="28"/>
          <w:sz w:val="22"/>
        </w:rPr>
        <w:t xml:space="preserve"> </w:t>
      </w:r>
      <w:r>
        <w:rPr>
          <w:sz w:val="22"/>
        </w:rPr>
        <w:t>прошлому,</w:t>
      </w:r>
      <w:r>
        <w:rPr>
          <w:spacing w:val="32"/>
          <w:sz w:val="22"/>
        </w:rPr>
        <w:t xml:space="preserve"> </w:t>
      </w:r>
      <w:r>
        <w:rPr>
          <w:sz w:val="22"/>
        </w:rPr>
        <w:t>настоящему</w:t>
      </w:r>
      <w:r>
        <w:rPr>
          <w:spacing w:val="18"/>
          <w:sz w:val="22"/>
        </w:rPr>
        <w:t xml:space="preserve"> </w:t>
      </w:r>
      <w:r>
        <w:rPr>
          <w:sz w:val="22"/>
        </w:rPr>
        <w:t>и</w:t>
      </w:r>
      <w:r>
        <w:rPr>
          <w:spacing w:val="27"/>
          <w:sz w:val="22"/>
        </w:rPr>
        <w:t xml:space="preserve"> </w:t>
      </w:r>
      <w:r>
        <w:rPr>
          <w:sz w:val="22"/>
        </w:rPr>
        <w:t>будущему</w:t>
      </w:r>
      <w:r>
        <w:rPr>
          <w:spacing w:val="22"/>
          <w:sz w:val="22"/>
        </w:rPr>
        <w:t xml:space="preserve"> </w:t>
      </w:r>
      <w:r>
        <w:rPr>
          <w:sz w:val="22"/>
        </w:rPr>
        <w:t>своей</w:t>
      </w:r>
      <w:r>
        <w:rPr>
          <w:spacing w:val="32"/>
          <w:sz w:val="22"/>
        </w:rPr>
        <w:t xml:space="preserve"> </w:t>
      </w:r>
      <w:r>
        <w:rPr>
          <w:sz w:val="22"/>
        </w:rPr>
        <w:t>страны</w:t>
      </w:r>
      <w:r>
        <w:rPr>
          <w:spacing w:val="26"/>
          <w:sz w:val="22"/>
        </w:rPr>
        <w:t xml:space="preserve"> </w:t>
      </w:r>
      <w:r>
        <w:rPr>
          <w:sz w:val="22"/>
        </w:rPr>
        <w:t>и</w:t>
      </w:r>
      <w:r>
        <w:rPr>
          <w:spacing w:val="23"/>
          <w:sz w:val="22"/>
        </w:rPr>
        <w:t xml:space="preserve"> </w:t>
      </w:r>
      <w:r>
        <w:rPr>
          <w:spacing w:val="-2"/>
          <w:sz w:val="22"/>
        </w:rPr>
        <w:t>родного</w:t>
      </w:r>
    </w:p>
    <w:p w14:paraId="513CC602">
      <w:pPr>
        <w:pStyle w:val="6"/>
        <w:spacing w:before="27"/>
        <w:ind w:left="991"/>
      </w:pPr>
      <w:r>
        <w:rPr>
          <w:spacing w:val="-2"/>
        </w:rPr>
        <w:t>края;</w:t>
      </w:r>
    </w:p>
    <w:p w14:paraId="61D79D90">
      <w:pPr>
        <w:pStyle w:val="9"/>
        <w:numPr>
          <w:ilvl w:val="0"/>
          <w:numId w:val="2"/>
        </w:numPr>
        <w:tabs>
          <w:tab w:val="left" w:pos="2682"/>
        </w:tabs>
        <w:spacing w:before="32" w:after="0" w:line="240" w:lineRule="auto"/>
        <w:ind w:left="2682" w:right="0" w:hanging="980"/>
        <w:jc w:val="left"/>
        <w:rPr>
          <w:sz w:val="28"/>
        </w:rPr>
      </w:pPr>
      <w:r>
        <w:rPr>
          <w:sz w:val="22"/>
        </w:rPr>
        <w:t>уважение</w:t>
      </w:r>
      <w:r>
        <w:rPr>
          <w:spacing w:val="59"/>
          <w:w w:val="150"/>
          <w:sz w:val="22"/>
        </w:rPr>
        <w:t xml:space="preserve"> </w:t>
      </w:r>
      <w:r>
        <w:rPr>
          <w:sz w:val="22"/>
        </w:rPr>
        <w:t>к</w:t>
      </w:r>
      <w:r>
        <w:rPr>
          <w:spacing w:val="70"/>
          <w:w w:val="150"/>
          <w:sz w:val="22"/>
        </w:rPr>
        <w:t xml:space="preserve"> </w:t>
      </w:r>
      <w:r>
        <w:rPr>
          <w:sz w:val="22"/>
        </w:rPr>
        <w:t>своему</w:t>
      </w:r>
      <w:r>
        <w:rPr>
          <w:spacing w:val="62"/>
          <w:w w:val="150"/>
          <w:sz w:val="22"/>
        </w:rPr>
        <w:t xml:space="preserve"> </w:t>
      </w:r>
      <w:r>
        <w:rPr>
          <w:sz w:val="22"/>
        </w:rPr>
        <w:t>и</w:t>
      </w:r>
      <w:r>
        <w:rPr>
          <w:spacing w:val="67"/>
          <w:w w:val="150"/>
          <w:sz w:val="22"/>
        </w:rPr>
        <w:t xml:space="preserve"> </w:t>
      </w:r>
      <w:r>
        <w:rPr>
          <w:sz w:val="22"/>
        </w:rPr>
        <w:t>другим</w:t>
      </w:r>
      <w:r>
        <w:rPr>
          <w:spacing w:val="66"/>
          <w:w w:val="150"/>
          <w:sz w:val="22"/>
        </w:rPr>
        <w:t xml:space="preserve"> </w:t>
      </w:r>
      <w:r>
        <w:rPr>
          <w:sz w:val="22"/>
        </w:rPr>
        <w:t>народам;</w:t>
      </w:r>
      <w:r>
        <w:rPr>
          <w:spacing w:val="63"/>
          <w:w w:val="150"/>
          <w:sz w:val="22"/>
        </w:rPr>
        <w:t xml:space="preserve"> </w:t>
      </w:r>
      <w:r>
        <w:rPr>
          <w:sz w:val="22"/>
        </w:rPr>
        <w:t>первоначальные</w:t>
      </w:r>
      <w:r>
        <w:rPr>
          <w:spacing w:val="61"/>
          <w:w w:val="150"/>
          <w:sz w:val="22"/>
        </w:rPr>
        <w:t xml:space="preserve"> </w:t>
      </w:r>
      <w:r>
        <w:rPr>
          <w:sz w:val="22"/>
        </w:rPr>
        <w:t>представления</w:t>
      </w:r>
      <w:r>
        <w:rPr>
          <w:spacing w:val="66"/>
          <w:w w:val="150"/>
          <w:sz w:val="22"/>
        </w:rPr>
        <w:t xml:space="preserve"> </w:t>
      </w:r>
      <w:r>
        <w:rPr>
          <w:spacing w:val="-10"/>
          <w:sz w:val="22"/>
        </w:rPr>
        <w:t>о</w:t>
      </w:r>
    </w:p>
    <w:p w14:paraId="034ADA98">
      <w:pPr>
        <w:pStyle w:val="6"/>
        <w:spacing w:before="32" w:line="273" w:lineRule="auto"/>
        <w:ind w:left="991"/>
      </w:pPr>
      <w:r>
        <w:t>человеке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члене</w:t>
      </w:r>
      <w:r>
        <w:rPr>
          <w:spacing w:val="39"/>
        </w:rPr>
        <w:t xml:space="preserve"> </w:t>
      </w:r>
      <w:r>
        <w:t>общества,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правах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обязанности</w:t>
      </w:r>
      <w:r>
        <w:rPr>
          <w:spacing w:val="40"/>
        </w:rPr>
        <w:t xml:space="preserve"> </w:t>
      </w:r>
      <w:r>
        <w:t>гражданина,</w:t>
      </w:r>
      <w:r>
        <w:rPr>
          <w:spacing w:val="40"/>
        </w:rPr>
        <w:t xml:space="preserve"> </w:t>
      </w:r>
      <w:r>
        <w:t>качествах</w:t>
      </w:r>
      <w:r>
        <w:rPr>
          <w:spacing w:val="40"/>
        </w:rPr>
        <w:t xml:space="preserve"> </w:t>
      </w:r>
      <w:r>
        <w:t>патриота</w:t>
      </w:r>
      <w:r>
        <w:rPr>
          <w:spacing w:val="40"/>
        </w:rPr>
        <w:t xml:space="preserve"> </w:t>
      </w:r>
      <w:r>
        <w:t xml:space="preserve">своей </w:t>
      </w:r>
      <w:r>
        <w:rPr>
          <w:spacing w:val="-2"/>
        </w:rPr>
        <w:t>страны.</w:t>
      </w:r>
    </w:p>
    <w:p w14:paraId="36B5B066">
      <w:pPr>
        <w:spacing w:before="4"/>
        <w:ind w:left="1702" w:right="0" w:firstLine="0"/>
        <w:jc w:val="left"/>
        <w:rPr>
          <w:sz w:val="22"/>
        </w:rPr>
      </w:pPr>
      <w:r>
        <w:rPr>
          <w:i/>
          <w:spacing w:val="-2"/>
          <w:sz w:val="22"/>
        </w:rPr>
        <w:t>Духовно-нравственное</w:t>
      </w:r>
      <w:r>
        <w:rPr>
          <w:i/>
          <w:spacing w:val="20"/>
          <w:sz w:val="22"/>
        </w:rPr>
        <w:t xml:space="preserve"> </w:t>
      </w:r>
      <w:r>
        <w:rPr>
          <w:i/>
          <w:spacing w:val="-2"/>
          <w:sz w:val="22"/>
        </w:rPr>
        <w:t>воспитание</w:t>
      </w:r>
      <w:r>
        <w:rPr>
          <w:spacing w:val="-2"/>
          <w:sz w:val="22"/>
        </w:rPr>
        <w:t>:</w:t>
      </w:r>
    </w:p>
    <w:p w14:paraId="396464D6">
      <w:pPr>
        <w:pStyle w:val="9"/>
        <w:numPr>
          <w:ilvl w:val="0"/>
          <w:numId w:val="2"/>
        </w:numPr>
        <w:tabs>
          <w:tab w:val="left" w:pos="2691"/>
        </w:tabs>
        <w:spacing w:before="37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понимание</w:t>
      </w:r>
      <w:r>
        <w:rPr>
          <w:spacing w:val="-9"/>
          <w:sz w:val="22"/>
        </w:rPr>
        <w:t xml:space="preserve"> </w:t>
      </w:r>
      <w:r>
        <w:rPr>
          <w:sz w:val="22"/>
        </w:rPr>
        <w:t>связи</w:t>
      </w:r>
      <w:r>
        <w:rPr>
          <w:spacing w:val="-7"/>
          <w:sz w:val="22"/>
        </w:rPr>
        <w:t xml:space="preserve"> </w:t>
      </w:r>
      <w:r>
        <w:rPr>
          <w:sz w:val="22"/>
        </w:rPr>
        <w:t>человека</w:t>
      </w:r>
      <w:r>
        <w:rPr>
          <w:spacing w:val="-6"/>
          <w:sz w:val="22"/>
        </w:rPr>
        <w:t xml:space="preserve"> </w:t>
      </w:r>
      <w:r>
        <w:rPr>
          <w:sz w:val="22"/>
        </w:rPr>
        <w:t>с</w:t>
      </w:r>
      <w:r>
        <w:rPr>
          <w:spacing w:val="-6"/>
          <w:sz w:val="22"/>
        </w:rPr>
        <w:t xml:space="preserve"> </w:t>
      </w:r>
      <w:r>
        <w:rPr>
          <w:sz w:val="22"/>
        </w:rPr>
        <w:t>окружающим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миром;</w:t>
      </w:r>
    </w:p>
    <w:p w14:paraId="6FCB703B">
      <w:pPr>
        <w:pStyle w:val="9"/>
        <w:numPr>
          <w:ilvl w:val="0"/>
          <w:numId w:val="2"/>
        </w:numPr>
        <w:tabs>
          <w:tab w:val="left" w:pos="2811"/>
        </w:tabs>
        <w:spacing w:before="23" w:after="0" w:line="240" w:lineRule="auto"/>
        <w:ind w:left="2811" w:right="0" w:hanging="1109"/>
        <w:jc w:val="left"/>
        <w:rPr>
          <w:sz w:val="28"/>
        </w:rPr>
      </w:pPr>
      <w:r>
        <w:rPr>
          <w:sz w:val="22"/>
        </w:rPr>
        <w:t>бережное</w:t>
      </w:r>
      <w:r>
        <w:rPr>
          <w:spacing w:val="-7"/>
          <w:sz w:val="22"/>
        </w:rPr>
        <w:t xml:space="preserve"> </w:t>
      </w:r>
      <w:r>
        <w:rPr>
          <w:sz w:val="22"/>
        </w:rPr>
        <w:t>отношение</w:t>
      </w:r>
      <w:r>
        <w:rPr>
          <w:spacing w:val="-11"/>
          <w:sz w:val="22"/>
        </w:rPr>
        <w:t xml:space="preserve"> </w:t>
      </w:r>
      <w:r>
        <w:rPr>
          <w:sz w:val="22"/>
        </w:rPr>
        <w:t>к</w:t>
      </w:r>
      <w:r>
        <w:rPr>
          <w:spacing w:val="-7"/>
          <w:sz w:val="22"/>
        </w:rPr>
        <w:t xml:space="preserve"> </w:t>
      </w:r>
      <w:r>
        <w:rPr>
          <w:sz w:val="22"/>
        </w:rPr>
        <w:t>среде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обитания;</w:t>
      </w:r>
    </w:p>
    <w:p w14:paraId="7AB56790">
      <w:pPr>
        <w:pStyle w:val="9"/>
        <w:numPr>
          <w:ilvl w:val="0"/>
          <w:numId w:val="2"/>
        </w:numPr>
        <w:tabs>
          <w:tab w:val="left" w:pos="2691"/>
        </w:tabs>
        <w:spacing w:before="24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проявление</w:t>
      </w:r>
      <w:r>
        <w:rPr>
          <w:spacing w:val="-16"/>
          <w:sz w:val="22"/>
        </w:rPr>
        <w:t xml:space="preserve"> </w:t>
      </w:r>
      <w:r>
        <w:rPr>
          <w:sz w:val="22"/>
        </w:rPr>
        <w:t>заботы</w:t>
      </w:r>
      <w:r>
        <w:rPr>
          <w:spacing w:val="-9"/>
          <w:sz w:val="22"/>
        </w:rPr>
        <w:t xml:space="preserve"> </w:t>
      </w:r>
      <w:r>
        <w:rPr>
          <w:sz w:val="22"/>
        </w:rPr>
        <w:t>о</w:t>
      </w:r>
      <w:r>
        <w:rPr>
          <w:spacing w:val="-12"/>
          <w:sz w:val="22"/>
        </w:rPr>
        <w:t xml:space="preserve"> </w:t>
      </w:r>
      <w:r>
        <w:rPr>
          <w:sz w:val="22"/>
        </w:rPr>
        <w:t>природе;</w:t>
      </w:r>
      <w:r>
        <w:rPr>
          <w:spacing w:val="-3"/>
          <w:sz w:val="22"/>
        </w:rPr>
        <w:t xml:space="preserve"> </w:t>
      </w:r>
      <w:r>
        <w:rPr>
          <w:sz w:val="22"/>
        </w:rPr>
        <w:t>неприятие</w:t>
      </w:r>
      <w:r>
        <w:rPr>
          <w:spacing w:val="-9"/>
          <w:sz w:val="22"/>
        </w:rPr>
        <w:t xml:space="preserve"> </w:t>
      </w:r>
      <w:r>
        <w:rPr>
          <w:sz w:val="22"/>
        </w:rPr>
        <w:t>действий,</w:t>
      </w:r>
      <w:r>
        <w:rPr>
          <w:spacing w:val="-9"/>
          <w:sz w:val="22"/>
        </w:rPr>
        <w:t xml:space="preserve"> </w:t>
      </w:r>
      <w:r>
        <w:rPr>
          <w:sz w:val="22"/>
        </w:rPr>
        <w:t>приносящих</w:t>
      </w:r>
      <w:r>
        <w:rPr>
          <w:spacing w:val="-3"/>
          <w:sz w:val="22"/>
        </w:rPr>
        <w:t xml:space="preserve"> </w:t>
      </w:r>
      <w:r>
        <w:rPr>
          <w:sz w:val="22"/>
        </w:rPr>
        <w:t>ей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вред.</w:t>
      </w:r>
    </w:p>
    <w:p w14:paraId="6C0B8FB3">
      <w:pPr>
        <w:pStyle w:val="9"/>
        <w:numPr>
          <w:ilvl w:val="0"/>
          <w:numId w:val="2"/>
        </w:numPr>
        <w:tabs>
          <w:tab w:val="left" w:pos="2691"/>
        </w:tabs>
        <w:spacing w:before="24" w:after="0" w:line="240" w:lineRule="auto"/>
        <w:ind w:left="2691" w:right="0" w:hanging="989"/>
        <w:jc w:val="left"/>
        <w:rPr>
          <w:sz w:val="28"/>
        </w:rPr>
      </w:pPr>
      <w:r>
        <w:rPr>
          <w:spacing w:val="-2"/>
          <w:sz w:val="22"/>
        </w:rPr>
        <w:t>признание</w:t>
      </w:r>
      <w:r>
        <w:rPr>
          <w:spacing w:val="2"/>
          <w:sz w:val="22"/>
        </w:rPr>
        <w:t xml:space="preserve"> </w:t>
      </w:r>
      <w:r>
        <w:rPr>
          <w:spacing w:val="-2"/>
          <w:sz w:val="22"/>
        </w:rPr>
        <w:t>индивидуальности</w:t>
      </w:r>
      <w:r>
        <w:rPr>
          <w:spacing w:val="14"/>
          <w:sz w:val="22"/>
        </w:rPr>
        <w:t xml:space="preserve"> </w:t>
      </w:r>
      <w:r>
        <w:rPr>
          <w:spacing w:val="-2"/>
          <w:sz w:val="22"/>
        </w:rPr>
        <w:t>каждого</w:t>
      </w:r>
      <w:r>
        <w:rPr>
          <w:spacing w:val="5"/>
          <w:sz w:val="22"/>
        </w:rPr>
        <w:t xml:space="preserve"> </w:t>
      </w:r>
      <w:r>
        <w:rPr>
          <w:spacing w:val="-2"/>
          <w:sz w:val="22"/>
        </w:rPr>
        <w:t>человека;</w:t>
      </w:r>
    </w:p>
    <w:p w14:paraId="4BA1E6D3">
      <w:pPr>
        <w:pStyle w:val="9"/>
        <w:numPr>
          <w:ilvl w:val="0"/>
          <w:numId w:val="2"/>
        </w:numPr>
        <w:tabs>
          <w:tab w:val="left" w:pos="2691"/>
        </w:tabs>
        <w:spacing w:before="28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проявление</w:t>
      </w:r>
      <w:r>
        <w:rPr>
          <w:spacing w:val="-16"/>
          <w:sz w:val="22"/>
        </w:rPr>
        <w:t xml:space="preserve"> </w:t>
      </w:r>
      <w:r>
        <w:rPr>
          <w:sz w:val="22"/>
        </w:rPr>
        <w:t>сопереживания,</w:t>
      </w:r>
      <w:r>
        <w:rPr>
          <w:spacing w:val="-4"/>
          <w:sz w:val="22"/>
        </w:rPr>
        <w:t xml:space="preserve"> </w:t>
      </w:r>
      <w:r>
        <w:rPr>
          <w:sz w:val="22"/>
        </w:rPr>
        <w:t>уважения</w:t>
      </w:r>
      <w:r>
        <w:rPr>
          <w:spacing w:val="-7"/>
          <w:sz w:val="22"/>
        </w:rPr>
        <w:t xml:space="preserve"> </w:t>
      </w:r>
      <w:r>
        <w:rPr>
          <w:sz w:val="22"/>
        </w:rPr>
        <w:t>и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доброжелательности;</w:t>
      </w:r>
    </w:p>
    <w:p w14:paraId="1A3547BF">
      <w:pPr>
        <w:pStyle w:val="9"/>
        <w:numPr>
          <w:ilvl w:val="0"/>
          <w:numId w:val="2"/>
        </w:numPr>
        <w:tabs>
          <w:tab w:val="left" w:pos="2691"/>
          <w:tab w:val="left" w:pos="3882"/>
          <w:tab w:val="left" w:pos="4746"/>
          <w:tab w:val="left" w:pos="5467"/>
          <w:tab w:val="left" w:pos="6725"/>
          <w:tab w:val="left" w:pos="8290"/>
          <w:tab w:val="left" w:pos="8727"/>
        </w:tabs>
        <w:spacing w:before="24" w:after="0" w:line="259" w:lineRule="auto"/>
        <w:ind w:left="991" w:right="777" w:firstLine="710"/>
        <w:jc w:val="left"/>
        <w:rPr>
          <w:sz w:val="28"/>
        </w:rPr>
      </w:pPr>
      <w:r>
        <w:rPr>
          <w:spacing w:val="-2"/>
          <w:sz w:val="22"/>
        </w:rPr>
        <w:t>неприятие</w:t>
      </w:r>
      <w:r>
        <w:rPr>
          <w:sz w:val="22"/>
        </w:rPr>
        <w:tab/>
      </w:r>
      <w:r>
        <w:rPr>
          <w:spacing w:val="-4"/>
          <w:sz w:val="22"/>
        </w:rPr>
        <w:t>любых</w:t>
      </w:r>
      <w:r>
        <w:rPr>
          <w:sz w:val="22"/>
        </w:rPr>
        <w:tab/>
      </w:r>
      <w:r>
        <w:rPr>
          <w:spacing w:val="-4"/>
          <w:sz w:val="22"/>
        </w:rPr>
        <w:t>форм</w:t>
      </w:r>
      <w:r>
        <w:rPr>
          <w:sz w:val="22"/>
        </w:rPr>
        <w:tab/>
      </w:r>
      <w:r>
        <w:rPr>
          <w:spacing w:val="-2"/>
          <w:sz w:val="22"/>
        </w:rPr>
        <w:t>поведения,</w:t>
      </w:r>
      <w:r>
        <w:rPr>
          <w:sz w:val="22"/>
        </w:rPr>
        <w:tab/>
      </w:r>
      <w:r>
        <w:rPr>
          <w:spacing w:val="-2"/>
          <w:sz w:val="22"/>
        </w:rPr>
        <w:t>направленных</w:t>
      </w:r>
      <w:r>
        <w:rPr>
          <w:sz w:val="22"/>
        </w:rPr>
        <w:tab/>
      </w:r>
      <w:r>
        <w:rPr>
          <w:spacing w:val="-6"/>
          <w:sz w:val="22"/>
        </w:rPr>
        <w:t>на</w:t>
      </w:r>
      <w:r>
        <w:rPr>
          <w:sz w:val="22"/>
        </w:rPr>
        <w:tab/>
      </w:r>
      <w:r>
        <w:rPr>
          <w:spacing w:val="-2"/>
          <w:sz w:val="22"/>
        </w:rPr>
        <w:t xml:space="preserve">причинение </w:t>
      </w:r>
      <w:r>
        <w:rPr>
          <w:sz w:val="22"/>
        </w:rPr>
        <w:t>физического иморального вреда другим людям;</w:t>
      </w:r>
    </w:p>
    <w:p w14:paraId="099839C8">
      <w:pPr>
        <w:pStyle w:val="9"/>
        <w:numPr>
          <w:ilvl w:val="0"/>
          <w:numId w:val="2"/>
        </w:numPr>
        <w:tabs>
          <w:tab w:val="left" w:pos="2691"/>
          <w:tab w:val="left" w:pos="4113"/>
          <w:tab w:val="left" w:pos="6590"/>
          <w:tab w:val="left" w:pos="7349"/>
          <w:tab w:val="left" w:pos="8607"/>
          <w:tab w:val="left" w:pos="9010"/>
        </w:tabs>
        <w:spacing w:before="18" w:after="0" w:line="259" w:lineRule="auto"/>
        <w:ind w:left="991" w:right="960" w:firstLine="710"/>
        <w:jc w:val="left"/>
        <w:rPr>
          <w:sz w:val="28"/>
        </w:rPr>
      </w:pPr>
      <w:r>
        <w:rPr>
          <w:spacing w:val="-2"/>
          <w:sz w:val="22"/>
        </w:rPr>
        <w:t>выполнение</w:t>
      </w:r>
      <w:r>
        <w:rPr>
          <w:sz w:val="22"/>
        </w:rPr>
        <w:tab/>
      </w:r>
      <w:r>
        <w:rPr>
          <w:spacing w:val="-2"/>
          <w:sz w:val="22"/>
        </w:rPr>
        <w:t>нравственно-этических</w:t>
      </w:r>
      <w:r>
        <w:rPr>
          <w:sz w:val="22"/>
        </w:rPr>
        <w:tab/>
      </w:r>
      <w:r>
        <w:rPr>
          <w:spacing w:val="-4"/>
          <w:sz w:val="22"/>
        </w:rPr>
        <w:t>норм</w:t>
      </w:r>
      <w:r>
        <w:rPr>
          <w:sz w:val="22"/>
        </w:rPr>
        <w:tab/>
      </w:r>
      <w:r>
        <w:rPr>
          <w:spacing w:val="-2"/>
          <w:sz w:val="22"/>
        </w:rPr>
        <w:t>поведения</w:t>
      </w:r>
      <w:r>
        <w:rPr>
          <w:sz w:val="22"/>
        </w:rPr>
        <w:tab/>
      </w:r>
      <w:r>
        <w:rPr>
          <w:spacing w:val="-10"/>
          <w:sz w:val="22"/>
        </w:rPr>
        <w:t>и</w:t>
      </w:r>
      <w:r>
        <w:rPr>
          <w:sz w:val="22"/>
        </w:rPr>
        <w:tab/>
      </w:r>
      <w:r>
        <w:rPr>
          <w:spacing w:val="-2"/>
          <w:sz w:val="22"/>
        </w:rPr>
        <w:t>правил межличностныхотношений.</w:t>
      </w:r>
    </w:p>
    <w:p w14:paraId="68EEC255">
      <w:pPr>
        <w:spacing w:before="21"/>
        <w:ind w:left="1702" w:right="0" w:firstLine="0"/>
        <w:jc w:val="left"/>
        <w:rPr>
          <w:sz w:val="22"/>
        </w:rPr>
      </w:pPr>
      <w:r>
        <w:rPr>
          <w:i/>
          <w:sz w:val="22"/>
        </w:rPr>
        <w:t>Эстетическое</w:t>
      </w:r>
      <w:r>
        <w:rPr>
          <w:i/>
          <w:spacing w:val="-10"/>
          <w:sz w:val="22"/>
        </w:rPr>
        <w:t xml:space="preserve"> </w:t>
      </w:r>
      <w:r>
        <w:rPr>
          <w:i/>
          <w:spacing w:val="-2"/>
          <w:sz w:val="22"/>
        </w:rPr>
        <w:t>воспитание</w:t>
      </w:r>
      <w:r>
        <w:rPr>
          <w:spacing w:val="-2"/>
          <w:sz w:val="22"/>
        </w:rPr>
        <w:t>:</w:t>
      </w:r>
    </w:p>
    <w:p w14:paraId="6DC94A95">
      <w:pPr>
        <w:pStyle w:val="9"/>
        <w:numPr>
          <w:ilvl w:val="0"/>
          <w:numId w:val="2"/>
        </w:numPr>
        <w:tabs>
          <w:tab w:val="left" w:pos="2691"/>
          <w:tab w:val="left" w:pos="4300"/>
          <w:tab w:val="left" w:pos="5635"/>
          <w:tab w:val="left" w:pos="6057"/>
          <w:tab w:val="left" w:pos="7089"/>
          <w:tab w:val="left" w:pos="7498"/>
          <w:tab w:val="left" w:pos="9346"/>
        </w:tabs>
        <w:spacing w:before="31" w:after="0" w:line="264" w:lineRule="auto"/>
        <w:ind w:left="991" w:right="386" w:firstLine="710"/>
        <w:jc w:val="left"/>
        <w:rPr>
          <w:sz w:val="28"/>
        </w:rPr>
      </w:pPr>
      <w:r>
        <w:rPr>
          <w:spacing w:val="-2"/>
          <w:sz w:val="22"/>
        </w:rPr>
        <w:t>уважительное</w:t>
      </w:r>
      <w:r>
        <w:rPr>
          <w:sz w:val="22"/>
        </w:rPr>
        <w:tab/>
      </w:r>
      <w:r>
        <w:rPr>
          <w:spacing w:val="-2"/>
          <w:sz w:val="22"/>
        </w:rPr>
        <w:t>отношение</w:t>
      </w:r>
      <w:r>
        <w:rPr>
          <w:sz w:val="22"/>
        </w:rPr>
        <w:tab/>
      </w:r>
      <w:r>
        <w:rPr>
          <w:spacing w:val="-10"/>
          <w:sz w:val="22"/>
        </w:rPr>
        <w:t>и</w:t>
      </w:r>
      <w:r>
        <w:rPr>
          <w:sz w:val="22"/>
        </w:rPr>
        <w:tab/>
      </w:r>
      <w:r>
        <w:rPr>
          <w:spacing w:val="-2"/>
          <w:sz w:val="22"/>
        </w:rPr>
        <w:t>интерес</w:t>
      </w:r>
      <w:r>
        <w:rPr>
          <w:sz w:val="22"/>
        </w:rPr>
        <w:tab/>
      </w:r>
      <w:r>
        <w:rPr>
          <w:spacing w:val="-10"/>
          <w:sz w:val="22"/>
        </w:rPr>
        <w:t>к</w:t>
      </w:r>
      <w:r>
        <w:rPr>
          <w:sz w:val="22"/>
        </w:rPr>
        <w:tab/>
      </w:r>
      <w:r>
        <w:rPr>
          <w:spacing w:val="-2"/>
          <w:sz w:val="22"/>
        </w:rPr>
        <w:t>художественной</w:t>
      </w:r>
      <w:r>
        <w:rPr>
          <w:sz w:val="22"/>
        </w:rPr>
        <w:tab/>
      </w:r>
      <w:r>
        <w:rPr>
          <w:spacing w:val="-2"/>
          <w:sz w:val="22"/>
        </w:rPr>
        <w:t xml:space="preserve">культуре, </w:t>
      </w:r>
      <w:r>
        <w:rPr>
          <w:sz w:val="22"/>
        </w:rPr>
        <w:t>восприимчивость кразным видам искусства, традициям и творчеству</w:t>
      </w:r>
      <w:r>
        <w:rPr>
          <w:spacing w:val="-2"/>
          <w:sz w:val="22"/>
        </w:rPr>
        <w:t xml:space="preserve"> </w:t>
      </w:r>
      <w:r>
        <w:rPr>
          <w:sz w:val="22"/>
        </w:rPr>
        <w:t>своего и других народов;</w:t>
      </w:r>
    </w:p>
    <w:p w14:paraId="24A4347D">
      <w:pPr>
        <w:pStyle w:val="9"/>
        <w:numPr>
          <w:ilvl w:val="0"/>
          <w:numId w:val="2"/>
        </w:numPr>
        <w:tabs>
          <w:tab w:val="left" w:pos="2691"/>
        </w:tabs>
        <w:spacing w:before="7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стремление</w:t>
      </w:r>
      <w:r>
        <w:rPr>
          <w:spacing w:val="-11"/>
          <w:sz w:val="22"/>
        </w:rPr>
        <w:t xml:space="preserve"> </w:t>
      </w:r>
      <w:r>
        <w:rPr>
          <w:sz w:val="22"/>
        </w:rPr>
        <w:t>к</w:t>
      </w:r>
      <w:r>
        <w:rPr>
          <w:spacing w:val="-10"/>
          <w:sz w:val="22"/>
        </w:rPr>
        <w:t xml:space="preserve"> </w:t>
      </w:r>
      <w:r>
        <w:rPr>
          <w:sz w:val="22"/>
        </w:rPr>
        <w:t>самовыражению</w:t>
      </w:r>
      <w:r>
        <w:rPr>
          <w:spacing w:val="-9"/>
          <w:sz w:val="22"/>
        </w:rPr>
        <w:t xml:space="preserve"> </w:t>
      </w:r>
      <w:r>
        <w:rPr>
          <w:sz w:val="22"/>
        </w:rPr>
        <w:t>в</w:t>
      </w:r>
      <w:r>
        <w:rPr>
          <w:spacing w:val="-7"/>
          <w:sz w:val="22"/>
        </w:rPr>
        <w:t xml:space="preserve"> </w:t>
      </w:r>
      <w:r>
        <w:rPr>
          <w:sz w:val="22"/>
        </w:rPr>
        <w:t>разных</w:t>
      </w:r>
      <w:r>
        <w:rPr>
          <w:spacing w:val="-12"/>
          <w:sz w:val="22"/>
        </w:rPr>
        <w:t xml:space="preserve"> </w:t>
      </w:r>
      <w:r>
        <w:rPr>
          <w:sz w:val="22"/>
        </w:rPr>
        <w:t>видах</w:t>
      </w:r>
      <w:r>
        <w:rPr>
          <w:spacing w:val="-8"/>
          <w:sz w:val="22"/>
        </w:rPr>
        <w:t xml:space="preserve"> </w:t>
      </w:r>
      <w:r>
        <w:rPr>
          <w:sz w:val="22"/>
        </w:rPr>
        <w:t>художественной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деятельности.</w:t>
      </w:r>
    </w:p>
    <w:p w14:paraId="37B72126">
      <w:pPr>
        <w:spacing w:before="31"/>
        <w:ind w:left="1702" w:right="0" w:firstLine="0"/>
        <w:jc w:val="left"/>
        <w:rPr>
          <w:sz w:val="22"/>
        </w:rPr>
      </w:pPr>
      <w:r>
        <w:rPr>
          <w:i/>
          <w:sz w:val="22"/>
        </w:rPr>
        <w:t>Физическое</w:t>
      </w:r>
      <w:r>
        <w:rPr>
          <w:i/>
          <w:spacing w:val="-9"/>
          <w:sz w:val="22"/>
        </w:rPr>
        <w:t xml:space="preserve"> </w:t>
      </w:r>
      <w:r>
        <w:rPr>
          <w:i/>
          <w:sz w:val="22"/>
        </w:rPr>
        <w:t>воспитание,</w:t>
      </w:r>
      <w:r>
        <w:rPr>
          <w:i/>
          <w:spacing w:val="-5"/>
          <w:sz w:val="22"/>
        </w:rPr>
        <w:t xml:space="preserve"> </w:t>
      </w:r>
      <w:r>
        <w:rPr>
          <w:i/>
          <w:sz w:val="22"/>
        </w:rPr>
        <w:t>культура</w:t>
      </w:r>
      <w:r>
        <w:rPr>
          <w:i/>
          <w:spacing w:val="-8"/>
          <w:sz w:val="22"/>
        </w:rPr>
        <w:t xml:space="preserve"> </w:t>
      </w:r>
      <w:r>
        <w:rPr>
          <w:i/>
          <w:sz w:val="22"/>
        </w:rPr>
        <w:t>здоровья</w:t>
      </w:r>
      <w:r>
        <w:rPr>
          <w:i/>
          <w:spacing w:val="-9"/>
          <w:sz w:val="22"/>
        </w:rPr>
        <w:t xml:space="preserve"> </w:t>
      </w:r>
      <w:r>
        <w:rPr>
          <w:i/>
          <w:sz w:val="22"/>
        </w:rPr>
        <w:t>и</w:t>
      </w:r>
      <w:r>
        <w:rPr>
          <w:i/>
          <w:spacing w:val="-9"/>
          <w:sz w:val="22"/>
        </w:rPr>
        <w:t xml:space="preserve"> </w:t>
      </w:r>
      <w:r>
        <w:rPr>
          <w:i/>
          <w:sz w:val="22"/>
        </w:rPr>
        <w:t>эмоционального</w:t>
      </w:r>
      <w:r>
        <w:rPr>
          <w:i/>
          <w:spacing w:val="-2"/>
          <w:sz w:val="22"/>
        </w:rPr>
        <w:t xml:space="preserve"> благополучия</w:t>
      </w:r>
      <w:r>
        <w:rPr>
          <w:spacing w:val="-2"/>
          <w:sz w:val="22"/>
        </w:rPr>
        <w:t>:</w:t>
      </w:r>
    </w:p>
    <w:p w14:paraId="7E7443BD">
      <w:pPr>
        <w:pStyle w:val="9"/>
        <w:numPr>
          <w:ilvl w:val="0"/>
          <w:numId w:val="2"/>
        </w:numPr>
        <w:tabs>
          <w:tab w:val="left" w:pos="2691"/>
        </w:tabs>
        <w:spacing w:before="32" w:after="0" w:line="259" w:lineRule="auto"/>
        <w:ind w:left="991" w:right="971" w:firstLine="710"/>
        <w:jc w:val="left"/>
        <w:rPr>
          <w:sz w:val="28"/>
        </w:rPr>
      </w:pPr>
      <w:r>
        <w:rPr>
          <w:sz w:val="22"/>
        </w:rPr>
        <w:t>соблюдение правил здорового и безопасного (для</w:t>
      </w:r>
      <w:r>
        <w:rPr>
          <w:spacing w:val="26"/>
          <w:sz w:val="22"/>
        </w:rPr>
        <w:t xml:space="preserve"> </w:t>
      </w:r>
      <w:r>
        <w:rPr>
          <w:sz w:val="22"/>
        </w:rPr>
        <w:t>себя и других людей) образажизни в окружающей среде (в том числе информационной);</w:t>
      </w:r>
    </w:p>
    <w:p w14:paraId="54D296E8">
      <w:pPr>
        <w:pStyle w:val="9"/>
        <w:numPr>
          <w:ilvl w:val="0"/>
          <w:numId w:val="2"/>
        </w:numPr>
        <w:tabs>
          <w:tab w:val="left" w:pos="2691"/>
        </w:tabs>
        <w:spacing w:before="18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бережное</w:t>
      </w:r>
      <w:r>
        <w:rPr>
          <w:spacing w:val="-14"/>
          <w:sz w:val="22"/>
        </w:rPr>
        <w:t xml:space="preserve"> </w:t>
      </w:r>
      <w:r>
        <w:rPr>
          <w:sz w:val="22"/>
        </w:rPr>
        <w:t>отношение</w:t>
      </w:r>
      <w:r>
        <w:rPr>
          <w:spacing w:val="-11"/>
          <w:sz w:val="22"/>
        </w:rPr>
        <w:t xml:space="preserve"> </w:t>
      </w:r>
      <w:r>
        <w:rPr>
          <w:sz w:val="22"/>
        </w:rPr>
        <w:t>к</w:t>
      </w:r>
      <w:r>
        <w:rPr>
          <w:spacing w:val="-4"/>
          <w:sz w:val="22"/>
        </w:rPr>
        <w:t xml:space="preserve"> </w:t>
      </w:r>
      <w:r>
        <w:rPr>
          <w:sz w:val="22"/>
        </w:rPr>
        <w:t>физическому</w:t>
      </w:r>
      <w:r>
        <w:rPr>
          <w:spacing w:val="-13"/>
          <w:sz w:val="22"/>
        </w:rPr>
        <w:t xml:space="preserve"> </w:t>
      </w:r>
      <w:r>
        <w:rPr>
          <w:sz w:val="22"/>
        </w:rPr>
        <w:t>и</w:t>
      </w:r>
      <w:r>
        <w:rPr>
          <w:spacing w:val="-3"/>
          <w:sz w:val="22"/>
        </w:rPr>
        <w:t xml:space="preserve"> </w:t>
      </w:r>
      <w:r>
        <w:rPr>
          <w:sz w:val="22"/>
        </w:rPr>
        <w:t>психическому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здоровью.</w:t>
      </w:r>
    </w:p>
    <w:p w14:paraId="6A3A9DBB">
      <w:pPr>
        <w:spacing w:before="26"/>
        <w:ind w:left="1702" w:right="0" w:firstLine="0"/>
        <w:jc w:val="left"/>
        <w:rPr>
          <w:sz w:val="22"/>
        </w:rPr>
      </w:pPr>
      <w:r>
        <w:rPr>
          <w:i/>
          <w:sz w:val="22"/>
        </w:rPr>
        <w:t>Трудовое</w:t>
      </w:r>
      <w:r>
        <w:rPr>
          <w:i/>
          <w:spacing w:val="-7"/>
          <w:sz w:val="22"/>
        </w:rPr>
        <w:t xml:space="preserve"> </w:t>
      </w:r>
      <w:r>
        <w:rPr>
          <w:i/>
          <w:spacing w:val="-2"/>
          <w:sz w:val="22"/>
        </w:rPr>
        <w:t>воспитание</w:t>
      </w:r>
      <w:r>
        <w:rPr>
          <w:spacing w:val="-2"/>
          <w:sz w:val="22"/>
        </w:rPr>
        <w:t>:</w:t>
      </w:r>
    </w:p>
    <w:p w14:paraId="6D85743C">
      <w:pPr>
        <w:pStyle w:val="9"/>
        <w:numPr>
          <w:ilvl w:val="0"/>
          <w:numId w:val="2"/>
        </w:numPr>
        <w:tabs>
          <w:tab w:val="left" w:pos="1887"/>
        </w:tabs>
        <w:spacing w:before="41" w:after="0" w:line="278" w:lineRule="auto"/>
        <w:ind w:left="991" w:right="401" w:firstLine="710"/>
        <w:jc w:val="left"/>
        <w:rPr>
          <w:sz w:val="22"/>
        </w:rPr>
      </w:pPr>
      <w:r>
        <w:rPr>
          <w:sz w:val="22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7B26AAB6">
      <w:pPr>
        <w:spacing w:before="0" w:line="247" w:lineRule="exact"/>
        <w:ind w:left="1702" w:right="0" w:firstLine="0"/>
        <w:jc w:val="left"/>
        <w:rPr>
          <w:i/>
          <w:sz w:val="22"/>
        </w:rPr>
      </w:pPr>
      <w:r>
        <w:rPr>
          <w:i/>
          <w:sz w:val="22"/>
        </w:rPr>
        <w:t>Экологическое</w:t>
      </w:r>
      <w:r>
        <w:rPr>
          <w:i/>
          <w:spacing w:val="-5"/>
          <w:sz w:val="22"/>
        </w:rPr>
        <w:t xml:space="preserve"> </w:t>
      </w:r>
      <w:r>
        <w:rPr>
          <w:i/>
          <w:spacing w:val="-2"/>
          <w:sz w:val="22"/>
        </w:rPr>
        <w:t>воспитание:</w:t>
      </w:r>
    </w:p>
    <w:p w14:paraId="6F132998">
      <w:pPr>
        <w:pStyle w:val="9"/>
        <w:numPr>
          <w:ilvl w:val="0"/>
          <w:numId w:val="2"/>
        </w:numPr>
        <w:tabs>
          <w:tab w:val="left" w:pos="2691"/>
        </w:tabs>
        <w:spacing w:before="36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бережное</w:t>
      </w:r>
      <w:r>
        <w:rPr>
          <w:spacing w:val="-7"/>
          <w:sz w:val="22"/>
        </w:rPr>
        <w:t xml:space="preserve"> </w:t>
      </w:r>
      <w:r>
        <w:rPr>
          <w:sz w:val="22"/>
        </w:rPr>
        <w:t>отношение</w:t>
      </w:r>
      <w:r>
        <w:rPr>
          <w:spacing w:val="-8"/>
          <w:sz w:val="22"/>
        </w:rPr>
        <w:t xml:space="preserve"> </w:t>
      </w:r>
      <w:r>
        <w:rPr>
          <w:sz w:val="22"/>
        </w:rPr>
        <w:t>к</w:t>
      </w:r>
      <w:r>
        <w:rPr>
          <w:spacing w:val="-2"/>
          <w:sz w:val="22"/>
        </w:rPr>
        <w:t xml:space="preserve"> природе;</w:t>
      </w:r>
    </w:p>
    <w:p w14:paraId="5BC8821B">
      <w:pPr>
        <w:pStyle w:val="9"/>
        <w:numPr>
          <w:ilvl w:val="0"/>
          <w:numId w:val="2"/>
        </w:numPr>
        <w:tabs>
          <w:tab w:val="left" w:pos="2691"/>
        </w:tabs>
        <w:spacing w:before="24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неприятие</w:t>
      </w:r>
      <w:r>
        <w:rPr>
          <w:spacing w:val="-14"/>
          <w:sz w:val="22"/>
        </w:rPr>
        <w:t xml:space="preserve"> </w:t>
      </w:r>
      <w:r>
        <w:rPr>
          <w:sz w:val="22"/>
        </w:rPr>
        <w:t>действий,</w:t>
      </w:r>
      <w:r>
        <w:rPr>
          <w:spacing w:val="-12"/>
          <w:sz w:val="22"/>
        </w:rPr>
        <w:t xml:space="preserve"> </w:t>
      </w:r>
      <w:r>
        <w:rPr>
          <w:sz w:val="22"/>
        </w:rPr>
        <w:t>приносящих</w:t>
      </w:r>
      <w:r>
        <w:rPr>
          <w:spacing w:val="-9"/>
          <w:sz w:val="22"/>
        </w:rPr>
        <w:t xml:space="preserve"> </w:t>
      </w:r>
      <w:r>
        <w:rPr>
          <w:sz w:val="22"/>
        </w:rPr>
        <w:t>ей</w:t>
      </w:r>
      <w:r>
        <w:rPr>
          <w:spacing w:val="-7"/>
          <w:sz w:val="22"/>
        </w:rPr>
        <w:t xml:space="preserve"> </w:t>
      </w:r>
      <w:r>
        <w:rPr>
          <w:spacing w:val="-4"/>
          <w:sz w:val="22"/>
        </w:rPr>
        <w:t>вред.</w:t>
      </w:r>
    </w:p>
    <w:p w14:paraId="0D0AD34B">
      <w:pPr>
        <w:spacing w:before="27"/>
        <w:ind w:left="1702" w:right="0" w:firstLine="0"/>
        <w:jc w:val="left"/>
        <w:rPr>
          <w:sz w:val="22"/>
        </w:rPr>
      </w:pPr>
      <w:r>
        <w:rPr>
          <w:i/>
          <w:sz w:val="22"/>
        </w:rPr>
        <w:t>Ценности</w:t>
      </w:r>
      <w:r>
        <w:rPr>
          <w:i/>
          <w:spacing w:val="-6"/>
          <w:sz w:val="22"/>
        </w:rPr>
        <w:t xml:space="preserve"> </w:t>
      </w:r>
      <w:r>
        <w:rPr>
          <w:i/>
          <w:sz w:val="22"/>
        </w:rPr>
        <w:t>научного</w:t>
      </w:r>
      <w:r>
        <w:rPr>
          <w:i/>
          <w:spacing w:val="-6"/>
          <w:sz w:val="22"/>
        </w:rPr>
        <w:t xml:space="preserve"> </w:t>
      </w:r>
      <w:r>
        <w:rPr>
          <w:i/>
          <w:spacing w:val="-2"/>
          <w:sz w:val="22"/>
        </w:rPr>
        <w:t>познания</w:t>
      </w:r>
      <w:r>
        <w:rPr>
          <w:spacing w:val="-2"/>
          <w:sz w:val="22"/>
        </w:rPr>
        <w:t>:</w:t>
      </w:r>
    </w:p>
    <w:p w14:paraId="50B3B622">
      <w:pPr>
        <w:pStyle w:val="9"/>
        <w:numPr>
          <w:ilvl w:val="0"/>
          <w:numId w:val="2"/>
        </w:numPr>
        <w:tabs>
          <w:tab w:val="left" w:pos="2691"/>
        </w:tabs>
        <w:spacing w:before="37" w:after="0" w:line="240" w:lineRule="auto"/>
        <w:ind w:left="2691" w:right="0" w:hanging="989"/>
        <w:jc w:val="left"/>
        <w:rPr>
          <w:sz w:val="28"/>
        </w:rPr>
      </w:pPr>
      <w:r>
        <w:rPr>
          <w:sz w:val="22"/>
        </w:rPr>
        <w:t>первоначальные</w:t>
      </w:r>
      <w:r>
        <w:rPr>
          <w:spacing w:val="-13"/>
          <w:sz w:val="22"/>
        </w:rPr>
        <w:t xml:space="preserve"> </w:t>
      </w:r>
      <w:r>
        <w:rPr>
          <w:sz w:val="22"/>
        </w:rPr>
        <w:t>представления</w:t>
      </w:r>
      <w:r>
        <w:rPr>
          <w:spacing w:val="-7"/>
          <w:sz w:val="22"/>
        </w:rPr>
        <w:t xml:space="preserve"> </w:t>
      </w:r>
      <w:r>
        <w:rPr>
          <w:sz w:val="22"/>
        </w:rPr>
        <w:t>о</w:t>
      </w:r>
      <w:r>
        <w:rPr>
          <w:spacing w:val="-13"/>
          <w:sz w:val="22"/>
        </w:rPr>
        <w:t xml:space="preserve"> </w:t>
      </w:r>
      <w:r>
        <w:rPr>
          <w:sz w:val="22"/>
        </w:rPr>
        <w:t>научной</w:t>
      </w:r>
      <w:r>
        <w:rPr>
          <w:spacing w:val="-5"/>
          <w:sz w:val="22"/>
        </w:rPr>
        <w:t xml:space="preserve"> </w:t>
      </w:r>
      <w:r>
        <w:rPr>
          <w:sz w:val="22"/>
        </w:rPr>
        <w:t>картине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мира;</w:t>
      </w:r>
    </w:p>
    <w:p w14:paraId="5662A84B">
      <w:pPr>
        <w:pStyle w:val="9"/>
        <w:numPr>
          <w:ilvl w:val="0"/>
          <w:numId w:val="2"/>
        </w:numPr>
        <w:tabs>
          <w:tab w:val="left" w:pos="2691"/>
          <w:tab w:val="left" w:pos="4741"/>
          <w:tab w:val="left" w:pos="6235"/>
          <w:tab w:val="left" w:pos="7887"/>
        </w:tabs>
        <w:spacing w:before="24" w:after="0" w:line="259" w:lineRule="auto"/>
        <w:ind w:left="991" w:right="1164" w:firstLine="710"/>
        <w:jc w:val="left"/>
        <w:rPr>
          <w:sz w:val="28"/>
        </w:rPr>
      </w:pPr>
      <w:r>
        <w:rPr>
          <w:spacing w:val="-2"/>
          <w:sz w:val="22"/>
        </w:rPr>
        <w:t>познавательные</w:t>
      </w:r>
      <w:r>
        <w:rPr>
          <w:sz w:val="22"/>
        </w:rPr>
        <w:tab/>
      </w:r>
      <w:r>
        <w:rPr>
          <w:spacing w:val="-2"/>
          <w:sz w:val="22"/>
        </w:rPr>
        <w:t>интересы,</w:t>
      </w:r>
      <w:r>
        <w:rPr>
          <w:sz w:val="22"/>
        </w:rPr>
        <w:tab/>
      </w:r>
      <w:r>
        <w:rPr>
          <w:spacing w:val="-2"/>
          <w:sz w:val="22"/>
        </w:rPr>
        <w:t>активность,</w:t>
      </w:r>
      <w:r>
        <w:rPr>
          <w:sz w:val="22"/>
        </w:rPr>
        <w:tab/>
      </w:r>
      <w:r>
        <w:rPr>
          <w:spacing w:val="-2"/>
          <w:sz w:val="22"/>
        </w:rPr>
        <w:t xml:space="preserve">инициативность, </w:t>
      </w:r>
      <w:r>
        <w:rPr>
          <w:sz w:val="22"/>
        </w:rPr>
        <w:t>любознательность исамостоятельность в познании.</w:t>
      </w:r>
    </w:p>
    <w:p w14:paraId="6587E069">
      <w:pPr>
        <w:pStyle w:val="9"/>
        <w:numPr>
          <w:ilvl w:val="0"/>
          <w:numId w:val="2"/>
        </w:numPr>
        <w:tabs>
          <w:tab w:val="left" w:pos="2754"/>
          <w:tab w:val="left" w:pos="7349"/>
          <w:tab w:val="left" w:pos="9913"/>
        </w:tabs>
        <w:spacing w:before="17" w:after="0" w:line="261" w:lineRule="auto"/>
        <w:ind w:left="991" w:right="606" w:firstLine="710"/>
        <w:jc w:val="left"/>
        <w:rPr>
          <w:sz w:val="28"/>
        </w:rPr>
      </w:pPr>
      <w:r>
        <w:rPr>
          <w:sz w:val="22"/>
        </w:rPr>
        <w:t>проявление</w:t>
      </w:r>
      <w:r>
        <w:rPr>
          <w:spacing w:val="80"/>
          <w:sz w:val="22"/>
        </w:rPr>
        <w:t xml:space="preserve"> </w:t>
      </w:r>
      <w:r>
        <w:rPr>
          <w:sz w:val="22"/>
        </w:rPr>
        <w:t>желания обогащать свои</w:t>
      </w:r>
      <w:r>
        <w:rPr>
          <w:spacing w:val="40"/>
          <w:sz w:val="22"/>
        </w:rPr>
        <w:t xml:space="preserve"> </w:t>
      </w:r>
      <w:r>
        <w:rPr>
          <w:sz w:val="22"/>
        </w:rPr>
        <w:t>знания,</w:t>
      </w:r>
      <w:r>
        <w:rPr>
          <w:sz w:val="22"/>
        </w:rPr>
        <w:tab/>
      </w:r>
      <w:r>
        <w:rPr>
          <w:spacing w:val="-2"/>
          <w:sz w:val="22"/>
        </w:rPr>
        <w:t>способность</w:t>
      </w:r>
      <w:r>
        <w:rPr>
          <w:sz w:val="22"/>
        </w:rPr>
        <w:tab/>
      </w:r>
      <w:r>
        <w:rPr>
          <w:spacing w:val="-10"/>
          <w:sz w:val="22"/>
        </w:rPr>
        <w:t xml:space="preserve">к </w:t>
      </w:r>
      <w:r>
        <w:rPr>
          <w:sz w:val="22"/>
        </w:rPr>
        <w:t>поисково-исследовательской деятельности.</w:t>
      </w:r>
    </w:p>
    <w:p w14:paraId="4F76881F">
      <w:pPr>
        <w:pStyle w:val="6"/>
        <w:spacing w:before="60"/>
      </w:pPr>
    </w:p>
    <w:p w14:paraId="54C969D1">
      <w:pPr>
        <w:pStyle w:val="3"/>
        <w:ind w:left="1702"/>
      </w:pPr>
      <w:r>
        <w:rPr>
          <w:spacing w:val="-2"/>
        </w:rPr>
        <w:t>Метапредметные</w:t>
      </w:r>
      <w:r>
        <w:rPr>
          <w:spacing w:val="11"/>
        </w:rPr>
        <w:t xml:space="preserve"> </w:t>
      </w:r>
      <w:r>
        <w:rPr>
          <w:spacing w:val="-2"/>
        </w:rPr>
        <w:t>результаты:</w:t>
      </w:r>
    </w:p>
    <w:p w14:paraId="24198CBC">
      <w:pPr>
        <w:spacing w:before="30"/>
        <w:ind w:left="1702" w:right="0" w:firstLine="0"/>
        <w:jc w:val="left"/>
        <w:rPr>
          <w:i/>
          <w:sz w:val="22"/>
        </w:rPr>
      </w:pPr>
      <w:r>
        <w:rPr>
          <w:i/>
          <w:sz w:val="22"/>
        </w:rPr>
        <w:t>Универсальные</w:t>
      </w:r>
      <w:r>
        <w:rPr>
          <w:i/>
          <w:spacing w:val="-13"/>
          <w:sz w:val="22"/>
        </w:rPr>
        <w:t xml:space="preserve"> </w:t>
      </w:r>
      <w:r>
        <w:rPr>
          <w:i/>
          <w:sz w:val="22"/>
        </w:rPr>
        <w:t>учебные</w:t>
      </w:r>
      <w:r>
        <w:rPr>
          <w:i/>
          <w:spacing w:val="-13"/>
          <w:sz w:val="22"/>
        </w:rPr>
        <w:t xml:space="preserve"> </w:t>
      </w:r>
      <w:r>
        <w:rPr>
          <w:i/>
          <w:sz w:val="22"/>
        </w:rPr>
        <w:t>познавательные</w:t>
      </w:r>
      <w:r>
        <w:rPr>
          <w:i/>
          <w:spacing w:val="-13"/>
          <w:sz w:val="22"/>
        </w:rPr>
        <w:t xml:space="preserve"> </w:t>
      </w:r>
      <w:r>
        <w:rPr>
          <w:i/>
          <w:spacing w:val="-2"/>
          <w:sz w:val="22"/>
        </w:rPr>
        <w:t>действия:</w:t>
      </w:r>
    </w:p>
    <w:p w14:paraId="57810624">
      <w:pPr>
        <w:spacing w:after="0"/>
        <w:jc w:val="left"/>
        <w:rPr>
          <w:i/>
          <w:sz w:val="22"/>
        </w:rPr>
        <w:sectPr>
          <w:pgSz w:w="11910" w:h="16390"/>
          <w:pgMar w:top="1100" w:right="566" w:bottom="280" w:left="708" w:header="720" w:footer="720" w:gutter="0"/>
          <w:cols w:space="720" w:num="1"/>
        </w:sectPr>
      </w:pPr>
    </w:p>
    <w:p w14:paraId="108656CC">
      <w:pPr>
        <w:pStyle w:val="6"/>
        <w:spacing w:before="164"/>
        <w:rPr>
          <w:i/>
        </w:rPr>
      </w:pPr>
    </w:p>
    <w:p w14:paraId="658901B2">
      <w:pPr>
        <w:pStyle w:val="6"/>
        <w:ind w:left="991"/>
      </w:pPr>
      <w:r>
        <w:rPr>
          <w:spacing w:val="-2"/>
        </w:rPr>
        <w:t>опыта;</w:t>
      </w:r>
    </w:p>
    <w:p w14:paraId="43376727">
      <w:pPr>
        <w:pStyle w:val="9"/>
        <w:numPr>
          <w:ilvl w:val="0"/>
          <w:numId w:val="3"/>
        </w:numPr>
        <w:tabs>
          <w:tab w:val="left" w:pos="1028"/>
        </w:tabs>
        <w:spacing w:before="63" w:after="0" w:line="240" w:lineRule="auto"/>
        <w:ind w:left="1028" w:right="0" w:hanging="990"/>
        <w:jc w:val="left"/>
        <w:rPr>
          <w:sz w:val="22"/>
        </w:rPr>
      </w:pPr>
      <w:r>
        <w:br w:type="column"/>
      </w:r>
      <w:r>
        <w:rPr>
          <w:sz w:val="22"/>
        </w:rPr>
        <w:t>способность</w:t>
      </w:r>
      <w:r>
        <w:rPr>
          <w:spacing w:val="44"/>
          <w:sz w:val="22"/>
        </w:rPr>
        <w:t xml:space="preserve"> </w:t>
      </w:r>
      <w:r>
        <w:rPr>
          <w:sz w:val="22"/>
        </w:rPr>
        <w:t>к</w:t>
      </w:r>
      <w:r>
        <w:rPr>
          <w:spacing w:val="44"/>
          <w:sz w:val="22"/>
        </w:rPr>
        <w:t xml:space="preserve"> </w:t>
      </w:r>
      <w:r>
        <w:rPr>
          <w:sz w:val="22"/>
        </w:rPr>
        <w:t>демонстрации</w:t>
      </w:r>
      <w:r>
        <w:rPr>
          <w:spacing w:val="49"/>
          <w:sz w:val="22"/>
        </w:rPr>
        <w:t xml:space="preserve"> </w:t>
      </w:r>
      <w:r>
        <w:rPr>
          <w:sz w:val="22"/>
        </w:rPr>
        <w:t>своих</w:t>
      </w:r>
      <w:r>
        <w:rPr>
          <w:spacing w:val="47"/>
          <w:sz w:val="22"/>
        </w:rPr>
        <w:t xml:space="preserve"> </w:t>
      </w:r>
      <w:r>
        <w:rPr>
          <w:sz w:val="22"/>
        </w:rPr>
        <w:t>знаний</w:t>
      </w:r>
      <w:r>
        <w:rPr>
          <w:spacing w:val="44"/>
          <w:sz w:val="22"/>
        </w:rPr>
        <w:t xml:space="preserve"> </w:t>
      </w:r>
      <w:r>
        <w:rPr>
          <w:sz w:val="22"/>
        </w:rPr>
        <w:t>и</w:t>
      </w:r>
      <w:r>
        <w:rPr>
          <w:spacing w:val="51"/>
          <w:sz w:val="22"/>
        </w:rPr>
        <w:t xml:space="preserve"> </w:t>
      </w:r>
      <w:r>
        <w:rPr>
          <w:sz w:val="22"/>
        </w:rPr>
        <w:t>умений</w:t>
      </w:r>
      <w:r>
        <w:rPr>
          <w:spacing w:val="45"/>
          <w:sz w:val="22"/>
        </w:rPr>
        <w:t xml:space="preserve"> </w:t>
      </w:r>
      <w:r>
        <w:rPr>
          <w:sz w:val="22"/>
        </w:rPr>
        <w:t>из</w:t>
      </w:r>
      <w:r>
        <w:rPr>
          <w:spacing w:val="45"/>
          <w:sz w:val="22"/>
        </w:rPr>
        <w:t xml:space="preserve"> </w:t>
      </w:r>
      <w:r>
        <w:rPr>
          <w:sz w:val="22"/>
        </w:rPr>
        <w:t>личного</w:t>
      </w:r>
      <w:r>
        <w:rPr>
          <w:spacing w:val="43"/>
          <w:sz w:val="22"/>
        </w:rPr>
        <w:t xml:space="preserve"> </w:t>
      </w:r>
      <w:r>
        <w:rPr>
          <w:spacing w:val="-2"/>
          <w:sz w:val="22"/>
        </w:rPr>
        <w:t>жизненного</w:t>
      </w:r>
    </w:p>
    <w:p w14:paraId="75DD475F">
      <w:pPr>
        <w:pStyle w:val="6"/>
        <w:spacing w:before="64"/>
      </w:pPr>
    </w:p>
    <w:p w14:paraId="717ABB3C">
      <w:pPr>
        <w:pStyle w:val="9"/>
        <w:numPr>
          <w:ilvl w:val="0"/>
          <w:numId w:val="3"/>
        </w:numPr>
        <w:tabs>
          <w:tab w:val="left" w:pos="1028"/>
        </w:tabs>
        <w:spacing w:before="0" w:after="0" w:line="240" w:lineRule="auto"/>
        <w:ind w:left="1028" w:right="0" w:hanging="990"/>
        <w:jc w:val="left"/>
        <w:rPr>
          <w:sz w:val="22"/>
        </w:rPr>
      </w:pPr>
      <w:r>
        <w:rPr>
          <w:sz w:val="22"/>
        </w:rPr>
        <w:t>способность к</w:t>
      </w:r>
      <w:r>
        <w:rPr>
          <w:spacing w:val="-1"/>
          <w:sz w:val="22"/>
        </w:rPr>
        <w:t xml:space="preserve"> </w:t>
      </w:r>
      <w:r>
        <w:rPr>
          <w:sz w:val="22"/>
        </w:rPr>
        <w:t>применению</w:t>
      </w:r>
      <w:r>
        <w:rPr>
          <w:spacing w:val="1"/>
          <w:sz w:val="22"/>
        </w:rPr>
        <w:t xml:space="preserve"> </w:t>
      </w:r>
      <w:r>
        <w:rPr>
          <w:sz w:val="22"/>
        </w:rPr>
        <w:t>своих</w:t>
      </w:r>
      <w:r>
        <w:rPr>
          <w:spacing w:val="2"/>
          <w:sz w:val="22"/>
        </w:rPr>
        <w:t xml:space="preserve"> </w:t>
      </w:r>
      <w:r>
        <w:rPr>
          <w:sz w:val="22"/>
        </w:rPr>
        <w:t>знаний и</w:t>
      </w:r>
      <w:r>
        <w:rPr>
          <w:spacing w:val="6"/>
          <w:sz w:val="22"/>
        </w:rPr>
        <w:t xml:space="preserve"> </w:t>
      </w:r>
      <w:r>
        <w:rPr>
          <w:sz w:val="22"/>
        </w:rPr>
        <w:t>умений,</w:t>
      </w:r>
      <w:r>
        <w:rPr>
          <w:spacing w:val="1"/>
          <w:sz w:val="22"/>
        </w:rPr>
        <w:t xml:space="preserve"> </w:t>
      </w:r>
      <w:r>
        <w:rPr>
          <w:sz w:val="22"/>
        </w:rPr>
        <w:t>способность</w:t>
      </w:r>
      <w:r>
        <w:rPr>
          <w:spacing w:val="3"/>
          <w:sz w:val="22"/>
        </w:rPr>
        <w:t xml:space="preserve"> </w:t>
      </w:r>
      <w:r>
        <w:rPr>
          <w:spacing w:val="-2"/>
          <w:sz w:val="22"/>
        </w:rPr>
        <w:t>выражать</w:t>
      </w:r>
    </w:p>
    <w:p w14:paraId="1F6EDEA4">
      <w:pPr>
        <w:pStyle w:val="9"/>
        <w:spacing w:after="0" w:line="240" w:lineRule="auto"/>
        <w:jc w:val="left"/>
        <w:rPr>
          <w:sz w:val="22"/>
        </w:rPr>
        <w:sectPr>
          <w:pgSz w:w="11910" w:h="16390"/>
          <w:pgMar w:top="1060" w:right="566" w:bottom="280" w:left="708" w:header="720" w:footer="720" w:gutter="0"/>
          <w:cols w:equalWidth="0" w:num="2">
            <w:col w:w="1624" w:space="40"/>
            <w:col w:w="8972"/>
          </w:cols>
        </w:sectPr>
      </w:pPr>
    </w:p>
    <w:p w14:paraId="67FF5741">
      <w:pPr>
        <w:pStyle w:val="6"/>
        <w:spacing w:before="27"/>
        <w:ind w:left="991"/>
      </w:pPr>
      <w:r>
        <w:t>своимысли;</w:t>
      </w:r>
      <w:r>
        <w:rPr>
          <w:spacing w:val="-4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составлять</w:t>
      </w:r>
      <w:r>
        <w:rPr>
          <w:spacing w:val="-7"/>
        </w:rPr>
        <w:t xml:space="preserve"> </w:t>
      </w:r>
      <w:r>
        <w:t>совместно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учителем</w:t>
      </w:r>
      <w:r>
        <w:rPr>
          <w:spacing w:val="-3"/>
        </w:rPr>
        <w:t xml:space="preserve"> </w:t>
      </w:r>
      <w:r>
        <w:t>общие</w:t>
      </w:r>
      <w:r>
        <w:rPr>
          <w:spacing w:val="-9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rPr>
          <w:spacing w:val="-2"/>
        </w:rPr>
        <w:t>поведения;</w:t>
      </w:r>
    </w:p>
    <w:p w14:paraId="6FAE9D8C">
      <w:pPr>
        <w:pStyle w:val="9"/>
        <w:numPr>
          <w:ilvl w:val="1"/>
          <w:numId w:val="3"/>
        </w:numPr>
        <w:tabs>
          <w:tab w:val="left" w:pos="2691"/>
          <w:tab w:val="left" w:pos="3637"/>
          <w:tab w:val="left" w:pos="4813"/>
          <w:tab w:val="left" w:pos="5203"/>
          <w:tab w:val="left" w:pos="7305"/>
          <w:tab w:val="left" w:pos="8857"/>
        </w:tabs>
        <w:spacing w:before="37" w:after="0" w:line="259" w:lineRule="auto"/>
        <w:ind w:left="991" w:right="761" w:firstLine="710"/>
        <w:jc w:val="left"/>
        <w:rPr>
          <w:sz w:val="22"/>
        </w:rPr>
      </w:pPr>
      <w:r>
        <w:rPr>
          <w:spacing w:val="-2"/>
          <w:sz w:val="22"/>
        </w:rPr>
        <w:t>умение</w:t>
      </w:r>
      <w:r>
        <w:rPr>
          <w:sz w:val="22"/>
        </w:rPr>
        <w:tab/>
      </w:r>
      <w:r>
        <w:rPr>
          <w:spacing w:val="-2"/>
          <w:sz w:val="22"/>
        </w:rPr>
        <w:t>обобщать</w:t>
      </w:r>
      <w:r>
        <w:rPr>
          <w:sz w:val="22"/>
        </w:rPr>
        <w:tab/>
      </w:r>
      <w:r>
        <w:rPr>
          <w:spacing w:val="-10"/>
          <w:sz w:val="22"/>
        </w:rPr>
        <w:t>и</w:t>
      </w:r>
      <w:r>
        <w:rPr>
          <w:sz w:val="22"/>
        </w:rPr>
        <w:tab/>
      </w:r>
      <w:r>
        <w:rPr>
          <w:spacing w:val="-2"/>
          <w:sz w:val="22"/>
        </w:rPr>
        <w:t>систематизировать,</w:t>
      </w:r>
      <w:r>
        <w:rPr>
          <w:sz w:val="22"/>
        </w:rPr>
        <w:tab/>
      </w:r>
      <w:r>
        <w:rPr>
          <w:spacing w:val="-2"/>
          <w:sz w:val="22"/>
        </w:rPr>
        <w:t>осуществлять</w:t>
      </w:r>
      <w:r>
        <w:rPr>
          <w:sz w:val="22"/>
        </w:rPr>
        <w:tab/>
      </w:r>
      <w:r>
        <w:rPr>
          <w:spacing w:val="-2"/>
          <w:sz w:val="22"/>
        </w:rPr>
        <w:t xml:space="preserve">сравнение, </w:t>
      </w:r>
      <w:r>
        <w:rPr>
          <w:sz w:val="22"/>
        </w:rPr>
        <w:t>сопоставление,классификацию изученных фактов (под руководством педагога);</w:t>
      </w:r>
    </w:p>
    <w:p w14:paraId="6C32AF24">
      <w:pPr>
        <w:pStyle w:val="9"/>
        <w:numPr>
          <w:ilvl w:val="1"/>
          <w:numId w:val="3"/>
        </w:numPr>
        <w:tabs>
          <w:tab w:val="left" w:pos="2691"/>
        </w:tabs>
        <w:spacing w:before="17" w:after="0" w:line="259" w:lineRule="auto"/>
        <w:ind w:left="991" w:right="926" w:firstLine="71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1"/>
          <w:sz w:val="22"/>
        </w:rPr>
        <w:t xml:space="preserve"> </w:t>
      </w:r>
      <w:r>
        <w:rPr>
          <w:sz w:val="22"/>
        </w:rPr>
        <w:t>ориентироваться в мире</w:t>
      </w:r>
      <w:r>
        <w:rPr>
          <w:spacing w:val="-2"/>
          <w:sz w:val="22"/>
        </w:rPr>
        <w:t xml:space="preserve"> </w:t>
      </w:r>
      <w:r>
        <w:rPr>
          <w:sz w:val="22"/>
        </w:rPr>
        <w:t>книг и искать</w:t>
      </w:r>
      <w:r>
        <w:rPr>
          <w:spacing w:val="-5"/>
          <w:sz w:val="22"/>
        </w:rPr>
        <w:t xml:space="preserve"> </w:t>
      </w:r>
      <w:r>
        <w:rPr>
          <w:sz w:val="22"/>
        </w:rPr>
        <w:t>необходимую информацию (подруководством педагога);</w:t>
      </w:r>
    </w:p>
    <w:p w14:paraId="240E9C6D">
      <w:pPr>
        <w:pStyle w:val="9"/>
        <w:numPr>
          <w:ilvl w:val="1"/>
          <w:numId w:val="3"/>
        </w:numPr>
        <w:tabs>
          <w:tab w:val="left" w:pos="2691"/>
          <w:tab w:val="left" w:pos="3772"/>
          <w:tab w:val="left" w:pos="4980"/>
          <w:tab w:val="left" w:pos="6596"/>
          <w:tab w:val="left" w:pos="7780"/>
          <w:tab w:val="left" w:pos="9037"/>
        </w:tabs>
        <w:spacing w:before="18" w:after="0" w:line="259" w:lineRule="auto"/>
        <w:ind w:left="991" w:right="988" w:firstLine="710"/>
        <w:jc w:val="left"/>
        <w:rPr>
          <w:sz w:val="22"/>
        </w:rPr>
      </w:pPr>
      <w:r>
        <w:rPr>
          <w:spacing w:val="-2"/>
          <w:sz w:val="22"/>
        </w:rPr>
        <w:t>умение</w:t>
      </w:r>
      <w:r>
        <w:rPr>
          <w:sz w:val="22"/>
        </w:rPr>
        <w:tab/>
      </w:r>
      <w:r>
        <w:rPr>
          <w:spacing w:val="-2"/>
          <w:sz w:val="22"/>
        </w:rPr>
        <w:t>понимать</w:t>
      </w:r>
      <w:r>
        <w:rPr>
          <w:sz w:val="22"/>
        </w:rPr>
        <w:tab/>
      </w:r>
      <w:r>
        <w:rPr>
          <w:spacing w:val="-2"/>
          <w:sz w:val="22"/>
        </w:rPr>
        <w:t>нравственные</w:t>
      </w:r>
      <w:r>
        <w:rPr>
          <w:sz w:val="22"/>
        </w:rPr>
        <w:tab/>
      </w:r>
      <w:r>
        <w:rPr>
          <w:spacing w:val="-2"/>
          <w:sz w:val="22"/>
        </w:rPr>
        <w:t>ценности</w:t>
      </w:r>
      <w:r>
        <w:rPr>
          <w:sz w:val="22"/>
        </w:rPr>
        <w:tab/>
      </w:r>
      <w:r>
        <w:rPr>
          <w:spacing w:val="-2"/>
          <w:sz w:val="22"/>
        </w:rPr>
        <w:t>общества:</w:t>
      </w:r>
      <w:r>
        <w:rPr>
          <w:sz w:val="22"/>
        </w:rPr>
        <w:tab/>
      </w:r>
      <w:r>
        <w:rPr>
          <w:spacing w:val="-2"/>
          <w:sz w:val="22"/>
        </w:rPr>
        <w:t xml:space="preserve">добро, </w:t>
      </w:r>
      <w:r>
        <w:rPr>
          <w:sz w:val="22"/>
        </w:rPr>
        <w:t>человеколюбие,благотворительность (под руководством педагога);</w:t>
      </w:r>
    </w:p>
    <w:p w14:paraId="52FF83BE">
      <w:pPr>
        <w:pStyle w:val="9"/>
        <w:numPr>
          <w:ilvl w:val="1"/>
          <w:numId w:val="3"/>
        </w:numPr>
        <w:tabs>
          <w:tab w:val="left" w:pos="2691"/>
        </w:tabs>
        <w:spacing w:before="18" w:after="0" w:line="240" w:lineRule="auto"/>
        <w:ind w:left="2691" w:right="0" w:hanging="989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14"/>
          <w:sz w:val="22"/>
        </w:rPr>
        <w:t xml:space="preserve"> </w:t>
      </w:r>
      <w:r>
        <w:rPr>
          <w:sz w:val="22"/>
        </w:rPr>
        <w:t>приобретать</w:t>
      </w:r>
      <w:r>
        <w:rPr>
          <w:spacing w:val="-10"/>
          <w:sz w:val="22"/>
        </w:rPr>
        <w:t xml:space="preserve"> </w:t>
      </w:r>
      <w:r>
        <w:rPr>
          <w:sz w:val="22"/>
        </w:rPr>
        <w:t>опыт</w:t>
      </w:r>
      <w:r>
        <w:rPr>
          <w:spacing w:val="-9"/>
          <w:sz w:val="22"/>
        </w:rPr>
        <w:t xml:space="preserve"> </w:t>
      </w:r>
      <w:r>
        <w:rPr>
          <w:sz w:val="22"/>
        </w:rPr>
        <w:t>составления</w:t>
      </w:r>
      <w:r>
        <w:rPr>
          <w:spacing w:val="-4"/>
          <w:sz w:val="22"/>
        </w:rPr>
        <w:t xml:space="preserve"> </w:t>
      </w:r>
      <w:r>
        <w:rPr>
          <w:sz w:val="22"/>
        </w:rPr>
        <w:t>комплекса</w:t>
      </w:r>
      <w:r>
        <w:rPr>
          <w:spacing w:val="-2"/>
          <w:sz w:val="22"/>
        </w:rPr>
        <w:t xml:space="preserve"> </w:t>
      </w:r>
      <w:r>
        <w:rPr>
          <w:sz w:val="22"/>
        </w:rPr>
        <w:t>упражнений</w:t>
      </w:r>
      <w:r>
        <w:rPr>
          <w:spacing w:val="-11"/>
          <w:sz w:val="22"/>
        </w:rPr>
        <w:t xml:space="preserve"> </w:t>
      </w:r>
      <w:r>
        <w:rPr>
          <w:sz w:val="22"/>
        </w:rPr>
        <w:t>для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зарядки;</w:t>
      </w:r>
    </w:p>
    <w:p w14:paraId="1E07F500">
      <w:pPr>
        <w:pStyle w:val="9"/>
        <w:numPr>
          <w:ilvl w:val="1"/>
          <w:numId w:val="3"/>
        </w:numPr>
        <w:tabs>
          <w:tab w:val="left" w:pos="2691"/>
        </w:tabs>
        <w:spacing w:before="23" w:after="0" w:line="259" w:lineRule="auto"/>
        <w:ind w:left="991" w:right="420" w:firstLine="710"/>
        <w:jc w:val="left"/>
        <w:rPr>
          <w:sz w:val="22"/>
        </w:rPr>
      </w:pPr>
      <w:r>
        <w:rPr>
          <w:sz w:val="22"/>
        </w:rPr>
        <w:t xml:space="preserve">понимать, что информация может быть представлена в разной форме – книга, </w:t>
      </w:r>
      <w:r>
        <w:rPr>
          <w:spacing w:val="-2"/>
          <w:sz w:val="22"/>
        </w:rPr>
        <w:t>фото,видео</w:t>
      </w:r>
    </w:p>
    <w:p w14:paraId="0F8D3800">
      <w:pPr>
        <w:spacing w:before="21"/>
        <w:ind w:left="1702" w:right="0" w:firstLine="0"/>
        <w:jc w:val="left"/>
        <w:rPr>
          <w:i/>
          <w:sz w:val="22"/>
        </w:rPr>
      </w:pPr>
      <w:r>
        <w:rPr>
          <w:i/>
          <w:sz w:val="22"/>
        </w:rPr>
        <w:t>Универсальные</w:t>
      </w:r>
      <w:r>
        <w:rPr>
          <w:i/>
          <w:spacing w:val="-12"/>
          <w:sz w:val="22"/>
        </w:rPr>
        <w:t xml:space="preserve"> </w:t>
      </w:r>
      <w:r>
        <w:rPr>
          <w:i/>
          <w:sz w:val="22"/>
        </w:rPr>
        <w:t>учебные</w:t>
      </w:r>
      <w:r>
        <w:rPr>
          <w:i/>
          <w:spacing w:val="-12"/>
          <w:sz w:val="22"/>
        </w:rPr>
        <w:t xml:space="preserve"> </w:t>
      </w:r>
      <w:r>
        <w:rPr>
          <w:i/>
          <w:sz w:val="22"/>
        </w:rPr>
        <w:t>коммуникативные</w:t>
      </w:r>
      <w:r>
        <w:rPr>
          <w:i/>
          <w:spacing w:val="-11"/>
          <w:sz w:val="22"/>
        </w:rPr>
        <w:t xml:space="preserve"> </w:t>
      </w:r>
      <w:r>
        <w:rPr>
          <w:i/>
          <w:spacing w:val="-2"/>
          <w:sz w:val="22"/>
        </w:rPr>
        <w:t>действия:</w:t>
      </w:r>
    </w:p>
    <w:p w14:paraId="0A32192A">
      <w:pPr>
        <w:pStyle w:val="9"/>
        <w:numPr>
          <w:ilvl w:val="1"/>
          <w:numId w:val="3"/>
        </w:numPr>
        <w:tabs>
          <w:tab w:val="left" w:pos="2542"/>
        </w:tabs>
        <w:spacing w:before="32" w:after="0" w:line="240" w:lineRule="auto"/>
        <w:ind w:left="2542" w:right="0" w:hanging="84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16"/>
          <w:sz w:val="22"/>
        </w:rPr>
        <w:t xml:space="preserve"> </w:t>
      </w:r>
      <w:r>
        <w:rPr>
          <w:sz w:val="22"/>
        </w:rPr>
        <w:t>проявлять</w:t>
      </w:r>
      <w:r>
        <w:rPr>
          <w:spacing w:val="-12"/>
          <w:sz w:val="22"/>
        </w:rPr>
        <w:t xml:space="preserve"> </w:t>
      </w:r>
      <w:r>
        <w:rPr>
          <w:sz w:val="22"/>
        </w:rPr>
        <w:t>инициативность,</w:t>
      </w:r>
      <w:r>
        <w:rPr>
          <w:spacing w:val="-7"/>
          <w:sz w:val="22"/>
        </w:rPr>
        <w:t xml:space="preserve"> </w:t>
      </w:r>
      <w:r>
        <w:rPr>
          <w:sz w:val="22"/>
        </w:rPr>
        <w:t>активность,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самостоятельность;</w:t>
      </w:r>
    </w:p>
    <w:p w14:paraId="234D416A">
      <w:pPr>
        <w:pStyle w:val="9"/>
        <w:numPr>
          <w:ilvl w:val="1"/>
          <w:numId w:val="3"/>
        </w:numPr>
        <w:tabs>
          <w:tab w:val="left" w:pos="2542"/>
        </w:tabs>
        <w:spacing w:before="29" w:after="0" w:line="259" w:lineRule="auto"/>
        <w:ind w:left="991" w:right="1521" w:firstLine="71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80"/>
          <w:sz w:val="22"/>
        </w:rPr>
        <w:t xml:space="preserve"> </w:t>
      </w:r>
      <w:r>
        <w:rPr>
          <w:sz w:val="22"/>
        </w:rPr>
        <w:t>проявлять</w:t>
      </w:r>
      <w:r>
        <w:rPr>
          <w:spacing w:val="80"/>
          <w:sz w:val="22"/>
        </w:rPr>
        <w:t xml:space="preserve"> </w:t>
      </w:r>
      <w:r>
        <w:rPr>
          <w:sz w:val="22"/>
        </w:rPr>
        <w:t>готовность</w:t>
      </w:r>
      <w:r>
        <w:rPr>
          <w:spacing w:val="80"/>
          <w:sz w:val="22"/>
        </w:rPr>
        <w:t xml:space="preserve"> </w:t>
      </w:r>
      <w:r>
        <w:rPr>
          <w:sz w:val="22"/>
        </w:rPr>
        <w:t>выступить</w:t>
      </w:r>
      <w:r>
        <w:rPr>
          <w:spacing w:val="80"/>
          <w:sz w:val="22"/>
        </w:rPr>
        <w:t xml:space="preserve"> </w:t>
      </w:r>
      <w:r>
        <w:rPr>
          <w:sz w:val="22"/>
        </w:rPr>
        <w:t>в</w:t>
      </w:r>
      <w:r>
        <w:rPr>
          <w:spacing w:val="80"/>
          <w:sz w:val="22"/>
        </w:rPr>
        <w:t xml:space="preserve"> </w:t>
      </w:r>
      <w:r>
        <w:rPr>
          <w:sz w:val="22"/>
        </w:rPr>
        <w:t>роли</w:t>
      </w:r>
      <w:r>
        <w:rPr>
          <w:spacing w:val="80"/>
          <w:sz w:val="22"/>
        </w:rPr>
        <w:t xml:space="preserve"> </w:t>
      </w:r>
      <w:r>
        <w:rPr>
          <w:sz w:val="22"/>
        </w:rPr>
        <w:t>организатора,</w:t>
      </w:r>
      <w:r>
        <w:rPr>
          <w:spacing w:val="40"/>
          <w:sz w:val="22"/>
        </w:rPr>
        <w:t xml:space="preserve"> </w:t>
      </w:r>
      <w:r>
        <w:rPr>
          <w:sz w:val="22"/>
        </w:rPr>
        <w:t>инициатора,руководителя, исполнителя;</w:t>
      </w:r>
    </w:p>
    <w:p w14:paraId="2CF921E0">
      <w:pPr>
        <w:pStyle w:val="9"/>
        <w:numPr>
          <w:ilvl w:val="1"/>
          <w:numId w:val="3"/>
        </w:numPr>
        <w:tabs>
          <w:tab w:val="left" w:pos="2542"/>
        </w:tabs>
        <w:spacing w:before="17" w:after="0" w:line="259" w:lineRule="auto"/>
        <w:ind w:left="991" w:right="960" w:firstLine="71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40"/>
          <w:sz w:val="22"/>
        </w:rPr>
        <w:t xml:space="preserve"> </w:t>
      </w:r>
      <w:r>
        <w:rPr>
          <w:sz w:val="22"/>
        </w:rPr>
        <w:t>сравнивать</w:t>
      </w:r>
      <w:r>
        <w:rPr>
          <w:spacing w:val="40"/>
          <w:sz w:val="22"/>
        </w:rPr>
        <w:t xml:space="preserve"> </w:t>
      </w:r>
      <w:r>
        <w:rPr>
          <w:sz w:val="22"/>
        </w:rPr>
        <w:t>свои</w:t>
      </w:r>
      <w:r>
        <w:rPr>
          <w:spacing w:val="40"/>
          <w:sz w:val="22"/>
        </w:rPr>
        <w:t xml:space="preserve"> </w:t>
      </w:r>
      <w:r>
        <w:rPr>
          <w:sz w:val="22"/>
        </w:rPr>
        <w:t>качества</w:t>
      </w:r>
      <w:r>
        <w:rPr>
          <w:spacing w:val="40"/>
          <w:sz w:val="22"/>
        </w:rPr>
        <w:t xml:space="preserve"> </w:t>
      </w:r>
      <w:r>
        <w:rPr>
          <w:sz w:val="22"/>
        </w:rPr>
        <w:t>с</w:t>
      </w:r>
      <w:r>
        <w:rPr>
          <w:spacing w:val="40"/>
          <w:sz w:val="22"/>
        </w:rPr>
        <w:t xml:space="preserve"> </w:t>
      </w:r>
      <w:r>
        <w:rPr>
          <w:sz w:val="22"/>
        </w:rPr>
        <w:t>качествами</w:t>
      </w:r>
      <w:r>
        <w:rPr>
          <w:spacing w:val="40"/>
          <w:sz w:val="22"/>
        </w:rPr>
        <w:t xml:space="preserve"> </w:t>
      </w:r>
      <w:r>
        <w:rPr>
          <w:sz w:val="22"/>
        </w:rPr>
        <w:t>лидера,</w:t>
      </w:r>
      <w:r>
        <w:rPr>
          <w:spacing w:val="40"/>
          <w:sz w:val="22"/>
        </w:rPr>
        <w:t xml:space="preserve"> </w:t>
      </w:r>
      <w:r>
        <w:rPr>
          <w:sz w:val="22"/>
        </w:rPr>
        <w:t>комментировать процессрешения поставленных задач, проявлять этику общения;</w:t>
      </w:r>
    </w:p>
    <w:p w14:paraId="6B5973FC">
      <w:pPr>
        <w:pStyle w:val="9"/>
        <w:numPr>
          <w:ilvl w:val="1"/>
          <w:numId w:val="3"/>
        </w:numPr>
        <w:tabs>
          <w:tab w:val="left" w:pos="2542"/>
        </w:tabs>
        <w:spacing w:before="18" w:after="0" w:line="259" w:lineRule="auto"/>
        <w:ind w:left="991" w:right="861" w:firstLine="710"/>
        <w:jc w:val="left"/>
        <w:rPr>
          <w:sz w:val="22"/>
        </w:rPr>
      </w:pPr>
      <w:r>
        <w:rPr>
          <w:sz w:val="22"/>
        </w:rPr>
        <w:t>участие в</w:t>
      </w:r>
      <w:r>
        <w:rPr>
          <w:spacing w:val="32"/>
          <w:sz w:val="22"/>
        </w:rPr>
        <w:t xml:space="preserve"> </w:t>
      </w:r>
      <w:r>
        <w:rPr>
          <w:sz w:val="22"/>
        </w:rPr>
        <w:t>совместной</w:t>
      </w:r>
      <w:r>
        <w:rPr>
          <w:spacing w:val="39"/>
          <w:sz w:val="22"/>
        </w:rPr>
        <w:t xml:space="preserve"> </w:t>
      </w:r>
      <w:r>
        <w:rPr>
          <w:sz w:val="22"/>
        </w:rPr>
        <w:t>деятельности,</w:t>
      </w:r>
      <w:r>
        <w:rPr>
          <w:spacing w:val="35"/>
          <w:sz w:val="22"/>
        </w:rPr>
        <w:t xml:space="preserve"> </w:t>
      </w:r>
      <w:r>
        <w:rPr>
          <w:sz w:val="22"/>
        </w:rPr>
        <w:t>умение</w:t>
      </w:r>
      <w:r>
        <w:rPr>
          <w:spacing w:val="31"/>
          <w:sz w:val="22"/>
        </w:rPr>
        <w:t xml:space="preserve"> </w:t>
      </w:r>
      <w:r>
        <w:rPr>
          <w:sz w:val="22"/>
        </w:rPr>
        <w:t>согласовывать</w:t>
      </w:r>
      <w:r>
        <w:rPr>
          <w:spacing w:val="32"/>
          <w:sz w:val="22"/>
        </w:rPr>
        <w:t xml:space="preserve"> </w:t>
      </w:r>
      <w:r>
        <w:rPr>
          <w:sz w:val="22"/>
        </w:rPr>
        <w:t>мнения</w:t>
      </w:r>
      <w:r>
        <w:rPr>
          <w:spacing w:val="31"/>
          <w:sz w:val="22"/>
        </w:rPr>
        <w:t xml:space="preserve"> </w:t>
      </w:r>
      <w:r>
        <w:rPr>
          <w:sz w:val="22"/>
        </w:rPr>
        <w:t>в</w:t>
      </w:r>
      <w:r>
        <w:rPr>
          <w:spacing w:val="28"/>
          <w:sz w:val="22"/>
        </w:rPr>
        <w:t xml:space="preserve"> </w:t>
      </w:r>
      <w:r>
        <w:rPr>
          <w:sz w:val="22"/>
        </w:rPr>
        <w:t xml:space="preserve">ходе </w:t>
      </w:r>
      <w:r>
        <w:rPr>
          <w:spacing w:val="-2"/>
          <w:sz w:val="22"/>
        </w:rPr>
        <w:t>поискаответа;</w:t>
      </w:r>
    </w:p>
    <w:p w14:paraId="5364C4E7">
      <w:pPr>
        <w:pStyle w:val="9"/>
        <w:numPr>
          <w:ilvl w:val="1"/>
          <w:numId w:val="3"/>
        </w:numPr>
        <w:tabs>
          <w:tab w:val="left" w:pos="2542"/>
        </w:tabs>
        <w:spacing w:before="13" w:after="0" w:line="264" w:lineRule="auto"/>
        <w:ind w:left="991" w:right="489" w:firstLine="71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40"/>
          <w:sz w:val="22"/>
        </w:rPr>
        <w:t xml:space="preserve"> </w:t>
      </w:r>
      <w:r>
        <w:rPr>
          <w:sz w:val="22"/>
        </w:rPr>
        <w:t>высказывать</w:t>
      </w:r>
      <w:r>
        <w:rPr>
          <w:spacing w:val="40"/>
          <w:sz w:val="22"/>
        </w:rPr>
        <w:t xml:space="preserve"> </w:t>
      </w:r>
      <w:r>
        <w:rPr>
          <w:sz w:val="22"/>
        </w:rPr>
        <w:t>свою</w:t>
      </w:r>
      <w:r>
        <w:rPr>
          <w:spacing w:val="40"/>
          <w:sz w:val="22"/>
        </w:rPr>
        <w:t xml:space="preserve"> </w:t>
      </w:r>
      <w:r>
        <w:rPr>
          <w:sz w:val="22"/>
        </w:rPr>
        <w:t>точку</w:t>
      </w:r>
      <w:r>
        <w:rPr>
          <w:spacing w:val="40"/>
          <w:sz w:val="22"/>
        </w:rPr>
        <w:t xml:space="preserve"> </w:t>
      </w:r>
      <w:r>
        <w:rPr>
          <w:sz w:val="22"/>
        </w:rPr>
        <w:t>зрения,</w:t>
      </w:r>
      <w:r>
        <w:rPr>
          <w:spacing w:val="40"/>
          <w:sz w:val="22"/>
        </w:rPr>
        <w:t xml:space="preserve"> </w:t>
      </w:r>
      <w:r>
        <w:rPr>
          <w:sz w:val="22"/>
        </w:rPr>
        <w:t>договариваться</w:t>
      </w:r>
      <w:r>
        <w:rPr>
          <w:spacing w:val="40"/>
          <w:sz w:val="22"/>
        </w:rPr>
        <w:t xml:space="preserve"> </w:t>
      </w:r>
      <w:r>
        <w:rPr>
          <w:sz w:val="22"/>
        </w:rPr>
        <w:t>с</w:t>
      </w:r>
      <w:r>
        <w:rPr>
          <w:spacing w:val="40"/>
          <w:sz w:val="22"/>
        </w:rPr>
        <w:t xml:space="preserve"> </w:t>
      </w:r>
      <w:r>
        <w:rPr>
          <w:sz w:val="22"/>
        </w:rPr>
        <w:t>одноклассниками, работаяв группе;</w:t>
      </w:r>
    </w:p>
    <w:p w14:paraId="0614DF87">
      <w:pPr>
        <w:pStyle w:val="9"/>
        <w:numPr>
          <w:ilvl w:val="1"/>
          <w:numId w:val="3"/>
        </w:numPr>
        <w:tabs>
          <w:tab w:val="left" w:pos="2542"/>
        </w:tabs>
        <w:spacing w:before="6" w:after="0" w:line="240" w:lineRule="auto"/>
        <w:ind w:left="2542" w:right="0" w:hanging="84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8"/>
          <w:sz w:val="22"/>
        </w:rPr>
        <w:t xml:space="preserve"> </w:t>
      </w:r>
      <w:r>
        <w:rPr>
          <w:sz w:val="22"/>
        </w:rPr>
        <w:t>высказывать</w:t>
      </w:r>
      <w:r>
        <w:rPr>
          <w:spacing w:val="-9"/>
          <w:sz w:val="22"/>
        </w:rPr>
        <w:t xml:space="preserve"> </w:t>
      </w:r>
      <w:r>
        <w:rPr>
          <w:sz w:val="22"/>
        </w:rPr>
        <w:t>и</w:t>
      </w:r>
      <w:r>
        <w:rPr>
          <w:spacing w:val="-5"/>
          <w:sz w:val="22"/>
        </w:rPr>
        <w:t xml:space="preserve"> </w:t>
      </w:r>
      <w:r>
        <w:rPr>
          <w:sz w:val="22"/>
        </w:rPr>
        <w:t>отстаивать</w:t>
      </w:r>
      <w:r>
        <w:rPr>
          <w:spacing w:val="-9"/>
          <w:sz w:val="22"/>
        </w:rPr>
        <w:t xml:space="preserve"> </w:t>
      </w:r>
      <w:r>
        <w:rPr>
          <w:sz w:val="22"/>
        </w:rPr>
        <w:t>свое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мнение;</w:t>
      </w:r>
    </w:p>
    <w:p w14:paraId="2736FC16">
      <w:pPr>
        <w:pStyle w:val="9"/>
        <w:numPr>
          <w:ilvl w:val="1"/>
          <w:numId w:val="3"/>
        </w:numPr>
        <w:tabs>
          <w:tab w:val="left" w:pos="2691"/>
          <w:tab w:val="left" w:pos="3671"/>
          <w:tab w:val="left" w:pos="5155"/>
          <w:tab w:val="left" w:pos="5966"/>
          <w:tab w:val="left" w:pos="7776"/>
          <w:tab w:val="left" w:pos="8823"/>
        </w:tabs>
        <w:spacing w:before="33" w:after="0" w:line="256" w:lineRule="auto"/>
        <w:ind w:left="2691" w:right="437" w:hanging="990"/>
        <w:jc w:val="left"/>
        <w:rPr>
          <w:sz w:val="22"/>
        </w:rPr>
      </w:pPr>
      <w:r>
        <w:rPr>
          <w:spacing w:val="-2"/>
          <w:sz w:val="22"/>
        </w:rPr>
        <w:t>умение</w:t>
      </w:r>
      <w:r>
        <w:rPr>
          <w:sz w:val="22"/>
        </w:rPr>
        <w:tab/>
      </w:r>
      <w:r>
        <w:rPr>
          <w:spacing w:val="-2"/>
          <w:sz w:val="22"/>
        </w:rPr>
        <w:t>рассуждать,</w:t>
      </w:r>
      <w:r>
        <w:rPr>
          <w:sz w:val="22"/>
        </w:rPr>
        <w:tab/>
      </w:r>
      <w:r>
        <w:rPr>
          <w:spacing w:val="-4"/>
          <w:sz w:val="22"/>
        </w:rPr>
        <w:t>вести</w:t>
      </w:r>
      <w:r>
        <w:rPr>
          <w:sz w:val="22"/>
        </w:rPr>
        <w:tab/>
      </w:r>
      <w:r>
        <w:rPr>
          <w:spacing w:val="-2"/>
          <w:sz w:val="22"/>
        </w:rPr>
        <w:t>повествование,</w:t>
      </w:r>
      <w:r>
        <w:rPr>
          <w:sz w:val="22"/>
        </w:rPr>
        <w:tab/>
      </w:r>
      <w:r>
        <w:rPr>
          <w:spacing w:val="-2"/>
          <w:sz w:val="22"/>
        </w:rPr>
        <w:t>строить</w:t>
      </w:r>
      <w:r>
        <w:rPr>
          <w:sz w:val="22"/>
        </w:rPr>
        <w:tab/>
      </w:r>
      <w:r>
        <w:rPr>
          <w:spacing w:val="-4"/>
          <w:sz w:val="22"/>
        </w:rPr>
        <w:t>сво</w:t>
      </w:r>
      <w:r>
        <w:rPr>
          <w:rFonts w:ascii="Cambria Math" w:hAnsi="Cambria Math"/>
          <w:spacing w:val="-4"/>
          <w:sz w:val="22"/>
        </w:rPr>
        <w:t xml:space="preserve">ѐ </w:t>
      </w:r>
      <w:r>
        <w:rPr>
          <w:spacing w:val="-2"/>
          <w:sz w:val="22"/>
        </w:rPr>
        <w:t>высказывание</w:t>
      </w:r>
      <w:r>
        <w:rPr>
          <w:sz w:val="22"/>
        </w:rPr>
        <w:tab/>
      </w:r>
      <w:r>
        <w:rPr>
          <w:sz w:val="22"/>
        </w:rPr>
        <w:t>всоответствии</w:t>
      </w:r>
      <w:r>
        <w:rPr>
          <w:spacing w:val="-9"/>
          <w:sz w:val="22"/>
        </w:rPr>
        <w:t xml:space="preserve"> </w:t>
      </w:r>
      <w:r>
        <w:rPr>
          <w:sz w:val="22"/>
        </w:rPr>
        <w:t>с</w:t>
      </w:r>
      <w:r>
        <w:rPr>
          <w:spacing w:val="-9"/>
          <w:sz w:val="22"/>
        </w:rPr>
        <w:t xml:space="preserve"> </w:t>
      </w:r>
      <w:r>
        <w:rPr>
          <w:sz w:val="22"/>
        </w:rPr>
        <w:t>поставленной</w:t>
      </w:r>
      <w:r>
        <w:rPr>
          <w:spacing w:val="-7"/>
          <w:sz w:val="22"/>
        </w:rPr>
        <w:t xml:space="preserve"> </w:t>
      </w:r>
      <w:r>
        <w:rPr>
          <w:sz w:val="22"/>
        </w:rPr>
        <w:t>задачей</w:t>
      </w:r>
      <w:r>
        <w:rPr>
          <w:spacing w:val="-3"/>
          <w:sz w:val="22"/>
        </w:rPr>
        <w:t xml:space="preserve"> </w:t>
      </w:r>
      <w:r>
        <w:rPr>
          <w:sz w:val="22"/>
        </w:rPr>
        <w:t>или</w:t>
      </w:r>
      <w:r>
        <w:rPr>
          <w:spacing w:val="-9"/>
          <w:sz w:val="22"/>
        </w:rPr>
        <w:t xml:space="preserve"> </w:t>
      </w:r>
      <w:r>
        <w:rPr>
          <w:sz w:val="22"/>
        </w:rPr>
        <w:t>вопросом;</w:t>
      </w:r>
    </w:p>
    <w:p w14:paraId="4DFE0CFE">
      <w:pPr>
        <w:pStyle w:val="9"/>
        <w:numPr>
          <w:ilvl w:val="1"/>
          <w:numId w:val="3"/>
        </w:numPr>
        <w:tabs>
          <w:tab w:val="left" w:pos="2691"/>
        </w:tabs>
        <w:spacing w:before="24" w:after="0" w:line="240" w:lineRule="auto"/>
        <w:ind w:left="2691" w:right="0" w:hanging="989"/>
        <w:jc w:val="left"/>
        <w:rPr>
          <w:sz w:val="22"/>
        </w:rPr>
      </w:pPr>
      <w:r>
        <w:rPr>
          <w:sz w:val="22"/>
        </w:rPr>
        <w:t>корректно</w:t>
      </w:r>
      <w:r>
        <w:rPr>
          <w:spacing w:val="-12"/>
          <w:sz w:val="22"/>
        </w:rPr>
        <w:t xml:space="preserve"> </w:t>
      </w:r>
      <w:r>
        <w:rPr>
          <w:sz w:val="22"/>
        </w:rPr>
        <w:t>и</w:t>
      </w:r>
      <w:r>
        <w:rPr>
          <w:spacing w:val="-7"/>
          <w:sz w:val="22"/>
        </w:rPr>
        <w:t xml:space="preserve"> </w:t>
      </w:r>
      <w:r>
        <w:rPr>
          <w:sz w:val="22"/>
        </w:rPr>
        <w:t>аргументированно</w:t>
      </w:r>
      <w:r>
        <w:rPr>
          <w:spacing w:val="-11"/>
          <w:sz w:val="22"/>
        </w:rPr>
        <w:t xml:space="preserve"> </w:t>
      </w:r>
      <w:r>
        <w:rPr>
          <w:sz w:val="22"/>
        </w:rPr>
        <w:t>высказывать</w:t>
      </w:r>
      <w:r>
        <w:rPr>
          <w:spacing w:val="-8"/>
          <w:sz w:val="22"/>
        </w:rPr>
        <w:t xml:space="preserve"> </w:t>
      </w:r>
      <w:r>
        <w:rPr>
          <w:sz w:val="22"/>
        </w:rPr>
        <w:t>сво</w:t>
      </w:r>
      <w:r>
        <w:rPr>
          <w:rFonts w:ascii="Cambria Math" w:hAnsi="Cambria Math"/>
          <w:sz w:val="22"/>
        </w:rPr>
        <w:t>ѐ</w:t>
      </w:r>
      <w:r>
        <w:rPr>
          <w:rFonts w:ascii="Cambria Math" w:hAnsi="Cambria Math"/>
          <w:spacing w:val="1"/>
          <w:sz w:val="22"/>
        </w:rPr>
        <w:t xml:space="preserve"> </w:t>
      </w:r>
      <w:r>
        <w:rPr>
          <w:spacing w:val="-2"/>
          <w:sz w:val="22"/>
        </w:rPr>
        <w:t>мнение;</w:t>
      </w:r>
    </w:p>
    <w:p w14:paraId="5D7AEAA3">
      <w:pPr>
        <w:pStyle w:val="9"/>
        <w:numPr>
          <w:ilvl w:val="1"/>
          <w:numId w:val="3"/>
        </w:numPr>
        <w:tabs>
          <w:tab w:val="left" w:pos="2682"/>
          <w:tab w:val="left" w:pos="3690"/>
          <w:tab w:val="left" w:pos="4861"/>
          <w:tab w:val="left" w:pos="5246"/>
          <w:tab w:val="left" w:pos="6278"/>
          <w:tab w:val="left" w:pos="7512"/>
          <w:tab w:val="left" w:pos="8016"/>
          <w:tab w:val="left" w:pos="9706"/>
        </w:tabs>
        <w:spacing w:before="23" w:after="0" w:line="259" w:lineRule="auto"/>
        <w:ind w:left="2682" w:right="701" w:hanging="980"/>
        <w:jc w:val="left"/>
        <w:rPr>
          <w:sz w:val="22"/>
        </w:rPr>
      </w:pPr>
      <w:r>
        <w:rPr>
          <w:spacing w:val="-2"/>
          <w:sz w:val="22"/>
        </w:rPr>
        <w:t>умение</w:t>
      </w:r>
      <w:r>
        <w:rPr>
          <w:sz w:val="22"/>
        </w:rPr>
        <w:tab/>
      </w:r>
      <w:r>
        <w:rPr>
          <w:spacing w:val="-2"/>
          <w:sz w:val="22"/>
        </w:rPr>
        <w:t>работать</w:t>
      </w:r>
      <w:r>
        <w:rPr>
          <w:sz w:val="22"/>
        </w:rPr>
        <w:tab/>
      </w:r>
      <w:r>
        <w:rPr>
          <w:spacing w:val="-10"/>
          <w:sz w:val="22"/>
        </w:rPr>
        <w:t>в</w:t>
      </w:r>
      <w:r>
        <w:rPr>
          <w:sz w:val="22"/>
        </w:rPr>
        <w:tab/>
      </w:r>
      <w:r>
        <w:rPr>
          <w:spacing w:val="-2"/>
          <w:sz w:val="22"/>
        </w:rPr>
        <w:t>группе,</w:t>
      </w:r>
      <w:r>
        <w:rPr>
          <w:sz w:val="22"/>
        </w:rPr>
        <w:tab/>
      </w:r>
      <w:r>
        <w:rPr>
          <w:spacing w:val="-2"/>
          <w:sz w:val="22"/>
        </w:rPr>
        <w:t>общаться</w:t>
      </w:r>
      <w:r>
        <w:rPr>
          <w:sz w:val="22"/>
        </w:rPr>
        <w:tab/>
      </w:r>
      <w:r>
        <w:rPr>
          <w:spacing w:val="-6"/>
          <w:sz w:val="22"/>
        </w:rPr>
        <w:t>со</w:t>
      </w:r>
      <w:r>
        <w:rPr>
          <w:sz w:val="22"/>
        </w:rPr>
        <w:tab/>
      </w:r>
      <w:r>
        <w:rPr>
          <w:spacing w:val="-2"/>
          <w:sz w:val="22"/>
        </w:rPr>
        <w:t>сверстниками</w:t>
      </w:r>
      <w:r>
        <w:rPr>
          <w:sz w:val="22"/>
        </w:rPr>
        <w:tab/>
      </w:r>
      <w:r>
        <w:rPr>
          <w:spacing w:val="-6"/>
          <w:sz w:val="22"/>
        </w:rPr>
        <w:t xml:space="preserve">на </w:t>
      </w:r>
      <w:r>
        <w:rPr>
          <w:sz w:val="22"/>
        </w:rPr>
        <w:t>принципах взаимоуважения и помощи;</w:t>
      </w:r>
    </w:p>
    <w:p w14:paraId="137F89F1">
      <w:pPr>
        <w:pStyle w:val="9"/>
        <w:numPr>
          <w:ilvl w:val="1"/>
          <w:numId w:val="3"/>
        </w:numPr>
        <w:tabs>
          <w:tab w:val="left" w:pos="2542"/>
        </w:tabs>
        <w:spacing w:before="18" w:after="0" w:line="261" w:lineRule="auto"/>
        <w:ind w:left="991" w:right="837" w:firstLine="710"/>
        <w:jc w:val="left"/>
        <w:rPr>
          <w:sz w:val="22"/>
        </w:rPr>
      </w:pPr>
      <w:r>
        <w:rPr>
          <w:sz w:val="22"/>
        </w:rPr>
        <w:t>признание</w:t>
      </w:r>
      <w:r>
        <w:rPr>
          <w:spacing w:val="40"/>
          <w:sz w:val="22"/>
        </w:rPr>
        <w:t xml:space="preserve"> </w:t>
      </w:r>
      <w:r>
        <w:rPr>
          <w:sz w:val="22"/>
        </w:rPr>
        <w:t>возможности</w:t>
      </w:r>
      <w:r>
        <w:rPr>
          <w:spacing w:val="40"/>
          <w:sz w:val="22"/>
        </w:rPr>
        <w:t xml:space="preserve"> </w:t>
      </w:r>
      <w:r>
        <w:rPr>
          <w:sz w:val="22"/>
        </w:rPr>
        <w:t>существования</w:t>
      </w:r>
      <w:r>
        <w:rPr>
          <w:spacing w:val="40"/>
          <w:sz w:val="22"/>
        </w:rPr>
        <w:t xml:space="preserve"> </w:t>
      </w:r>
      <w:r>
        <w:rPr>
          <w:sz w:val="22"/>
        </w:rPr>
        <w:t>различных</w:t>
      </w:r>
      <w:r>
        <w:rPr>
          <w:spacing w:val="40"/>
          <w:sz w:val="22"/>
        </w:rPr>
        <w:t xml:space="preserve"> </w:t>
      </w:r>
      <w:r>
        <w:rPr>
          <w:sz w:val="22"/>
        </w:rPr>
        <w:t>точек</w:t>
      </w:r>
      <w:r>
        <w:rPr>
          <w:spacing w:val="40"/>
          <w:sz w:val="22"/>
        </w:rPr>
        <w:t xml:space="preserve"> </w:t>
      </w:r>
      <w:r>
        <w:rPr>
          <w:sz w:val="22"/>
        </w:rPr>
        <w:t>зрения</w:t>
      </w:r>
      <w:r>
        <w:rPr>
          <w:spacing w:val="40"/>
          <w:sz w:val="22"/>
        </w:rPr>
        <w:t xml:space="preserve"> </w:t>
      </w:r>
      <w:r>
        <w:rPr>
          <w:sz w:val="22"/>
        </w:rPr>
        <w:t>и</w:t>
      </w:r>
      <w:r>
        <w:rPr>
          <w:spacing w:val="40"/>
          <w:sz w:val="22"/>
        </w:rPr>
        <w:t xml:space="preserve"> </w:t>
      </w:r>
      <w:r>
        <w:rPr>
          <w:sz w:val="22"/>
        </w:rPr>
        <w:t>права каждогоиметь свою;</w:t>
      </w:r>
    </w:p>
    <w:p w14:paraId="6B26EA88">
      <w:pPr>
        <w:pStyle w:val="9"/>
        <w:numPr>
          <w:ilvl w:val="1"/>
          <w:numId w:val="3"/>
        </w:numPr>
        <w:tabs>
          <w:tab w:val="left" w:pos="2538"/>
        </w:tabs>
        <w:spacing w:before="12" w:after="0" w:line="259" w:lineRule="auto"/>
        <w:ind w:left="991" w:right="1231" w:firstLine="71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36"/>
          <w:sz w:val="22"/>
        </w:rPr>
        <w:t xml:space="preserve"> </w:t>
      </w:r>
      <w:r>
        <w:rPr>
          <w:sz w:val="22"/>
        </w:rPr>
        <w:t>высказывать</w:t>
      </w:r>
      <w:r>
        <w:rPr>
          <w:spacing w:val="40"/>
          <w:sz w:val="22"/>
        </w:rPr>
        <w:t xml:space="preserve"> </w:t>
      </w:r>
      <w:r>
        <w:rPr>
          <w:sz w:val="22"/>
        </w:rPr>
        <w:t>свою</w:t>
      </w:r>
      <w:r>
        <w:rPr>
          <w:spacing w:val="40"/>
          <w:sz w:val="22"/>
        </w:rPr>
        <w:t xml:space="preserve"> </w:t>
      </w:r>
      <w:r>
        <w:rPr>
          <w:sz w:val="22"/>
        </w:rPr>
        <w:t>точку</w:t>
      </w:r>
      <w:r>
        <w:rPr>
          <w:spacing w:val="33"/>
          <w:sz w:val="22"/>
        </w:rPr>
        <w:t xml:space="preserve"> </w:t>
      </w:r>
      <w:r>
        <w:rPr>
          <w:sz w:val="22"/>
        </w:rPr>
        <w:t>зрения</w:t>
      </w:r>
      <w:r>
        <w:rPr>
          <w:spacing w:val="40"/>
          <w:sz w:val="22"/>
        </w:rPr>
        <w:t xml:space="preserve"> </w:t>
      </w:r>
      <w:r>
        <w:rPr>
          <w:sz w:val="22"/>
        </w:rPr>
        <w:t>и</w:t>
      </w:r>
      <w:r>
        <w:rPr>
          <w:spacing w:val="40"/>
          <w:sz w:val="22"/>
        </w:rPr>
        <w:t xml:space="preserve"> </w:t>
      </w:r>
      <w:r>
        <w:rPr>
          <w:sz w:val="22"/>
        </w:rPr>
        <w:t>пытаться</w:t>
      </w:r>
      <w:r>
        <w:rPr>
          <w:spacing w:val="40"/>
          <w:sz w:val="22"/>
        </w:rPr>
        <w:t xml:space="preserve"> </w:t>
      </w:r>
      <w:r>
        <w:rPr>
          <w:sz w:val="22"/>
        </w:rPr>
        <w:t>е</w:t>
      </w:r>
      <w:r>
        <w:rPr>
          <w:rFonts w:ascii="Cambria Math" w:hAnsi="Cambria Math"/>
          <w:sz w:val="22"/>
        </w:rPr>
        <w:t>ѐ</w:t>
      </w:r>
      <w:r>
        <w:rPr>
          <w:rFonts w:ascii="Cambria Math" w:hAnsi="Cambria Math"/>
          <w:spacing w:val="40"/>
          <w:sz w:val="22"/>
        </w:rPr>
        <w:t xml:space="preserve"> </w:t>
      </w:r>
      <w:r>
        <w:rPr>
          <w:sz w:val="22"/>
        </w:rPr>
        <w:t xml:space="preserve">обосновывать, </w:t>
      </w:r>
      <w:r>
        <w:rPr>
          <w:spacing w:val="-2"/>
          <w:sz w:val="22"/>
        </w:rPr>
        <w:t>приводяаргументы;</w:t>
      </w:r>
    </w:p>
    <w:p w14:paraId="2A552FC4">
      <w:pPr>
        <w:pStyle w:val="9"/>
        <w:numPr>
          <w:ilvl w:val="1"/>
          <w:numId w:val="3"/>
        </w:numPr>
        <w:tabs>
          <w:tab w:val="left" w:pos="2538"/>
        </w:tabs>
        <w:spacing w:before="17" w:after="0" w:line="259" w:lineRule="auto"/>
        <w:ind w:left="991" w:right="563" w:firstLine="71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80"/>
          <w:sz w:val="22"/>
        </w:rPr>
        <w:t xml:space="preserve"> </w:t>
      </w:r>
      <w:r>
        <w:rPr>
          <w:sz w:val="22"/>
        </w:rPr>
        <w:t>сотрудничать</w:t>
      </w:r>
      <w:r>
        <w:rPr>
          <w:spacing w:val="80"/>
          <w:sz w:val="22"/>
        </w:rPr>
        <w:t xml:space="preserve"> </w:t>
      </w:r>
      <w:r>
        <w:rPr>
          <w:sz w:val="22"/>
        </w:rPr>
        <w:t>и</w:t>
      </w:r>
      <w:r>
        <w:rPr>
          <w:spacing w:val="80"/>
          <w:sz w:val="22"/>
        </w:rPr>
        <w:t xml:space="preserve"> </w:t>
      </w:r>
      <w:r>
        <w:rPr>
          <w:sz w:val="22"/>
        </w:rPr>
        <w:t>работать</w:t>
      </w:r>
      <w:r>
        <w:rPr>
          <w:spacing w:val="80"/>
          <w:sz w:val="22"/>
        </w:rPr>
        <w:t xml:space="preserve"> </w:t>
      </w:r>
      <w:r>
        <w:rPr>
          <w:sz w:val="22"/>
        </w:rPr>
        <w:t>в</w:t>
      </w:r>
      <w:r>
        <w:rPr>
          <w:spacing w:val="80"/>
          <w:sz w:val="22"/>
        </w:rPr>
        <w:t xml:space="preserve"> </w:t>
      </w:r>
      <w:r>
        <w:rPr>
          <w:sz w:val="22"/>
        </w:rPr>
        <w:t>группе,</w:t>
      </w:r>
      <w:r>
        <w:rPr>
          <w:spacing w:val="80"/>
          <w:sz w:val="22"/>
        </w:rPr>
        <w:t xml:space="preserve"> </w:t>
      </w:r>
      <w:r>
        <w:rPr>
          <w:sz w:val="22"/>
        </w:rPr>
        <w:t>выражать</w:t>
      </w:r>
      <w:r>
        <w:rPr>
          <w:spacing w:val="80"/>
          <w:sz w:val="22"/>
        </w:rPr>
        <w:t xml:space="preserve"> </w:t>
      </w:r>
      <w:r>
        <w:rPr>
          <w:sz w:val="22"/>
        </w:rPr>
        <w:t>свои</w:t>
      </w:r>
      <w:r>
        <w:rPr>
          <w:spacing w:val="80"/>
          <w:sz w:val="22"/>
        </w:rPr>
        <w:t xml:space="preserve"> </w:t>
      </w:r>
      <w:r>
        <w:rPr>
          <w:sz w:val="22"/>
        </w:rPr>
        <w:t>мысли</w:t>
      </w:r>
      <w:r>
        <w:rPr>
          <w:spacing w:val="80"/>
          <w:sz w:val="22"/>
        </w:rPr>
        <w:t xml:space="preserve"> </w:t>
      </w:r>
      <w:r>
        <w:rPr>
          <w:sz w:val="22"/>
        </w:rPr>
        <w:t>ясно, корректно поотношению к окружающим;</w:t>
      </w:r>
    </w:p>
    <w:p w14:paraId="05F3E57F">
      <w:pPr>
        <w:pStyle w:val="9"/>
        <w:numPr>
          <w:ilvl w:val="1"/>
          <w:numId w:val="3"/>
        </w:numPr>
        <w:tabs>
          <w:tab w:val="left" w:pos="2538"/>
        </w:tabs>
        <w:spacing w:before="18" w:after="0" w:line="259" w:lineRule="auto"/>
        <w:ind w:left="991" w:right="1112" w:firstLine="71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80"/>
          <w:sz w:val="22"/>
        </w:rPr>
        <w:t xml:space="preserve"> </w:t>
      </w:r>
      <w:r>
        <w:rPr>
          <w:sz w:val="22"/>
        </w:rPr>
        <w:t>ответственно</w:t>
      </w:r>
      <w:r>
        <w:rPr>
          <w:spacing w:val="80"/>
          <w:sz w:val="22"/>
        </w:rPr>
        <w:t xml:space="preserve"> </w:t>
      </w:r>
      <w:r>
        <w:rPr>
          <w:sz w:val="22"/>
        </w:rPr>
        <w:t>относиться</w:t>
      </w:r>
      <w:r>
        <w:rPr>
          <w:spacing w:val="80"/>
          <w:sz w:val="22"/>
        </w:rPr>
        <w:t xml:space="preserve"> </w:t>
      </w:r>
      <w:r>
        <w:rPr>
          <w:sz w:val="22"/>
        </w:rPr>
        <w:t>к</w:t>
      </w:r>
      <w:r>
        <w:rPr>
          <w:spacing w:val="80"/>
          <w:sz w:val="22"/>
        </w:rPr>
        <w:t xml:space="preserve"> </w:t>
      </w:r>
      <w:r>
        <w:rPr>
          <w:sz w:val="22"/>
        </w:rPr>
        <w:t>своим</w:t>
      </w:r>
      <w:r>
        <w:rPr>
          <w:spacing w:val="80"/>
          <w:sz w:val="22"/>
        </w:rPr>
        <w:t xml:space="preserve"> </w:t>
      </w:r>
      <w:r>
        <w:rPr>
          <w:sz w:val="22"/>
        </w:rPr>
        <w:t>обязанностям</w:t>
      </w:r>
      <w:r>
        <w:rPr>
          <w:spacing w:val="80"/>
          <w:sz w:val="22"/>
        </w:rPr>
        <w:t xml:space="preserve"> </w:t>
      </w:r>
      <w:r>
        <w:rPr>
          <w:sz w:val="22"/>
        </w:rPr>
        <w:t>в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процессе </w:t>
      </w:r>
      <w:r>
        <w:rPr>
          <w:spacing w:val="-2"/>
          <w:sz w:val="22"/>
        </w:rPr>
        <w:t>совместнойдеятельности</w:t>
      </w:r>
    </w:p>
    <w:p w14:paraId="6006A345">
      <w:pPr>
        <w:spacing w:before="16"/>
        <w:ind w:left="1702" w:right="0" w:firstLine="0"/>
        <w:jc w:val="left"/>
        <w:rPr>
          <w:i/>
          <w:sz w:val="22"/>
        </w:rPr>
      </w:pPr>
      <w:r>
        <w:rPr>
          <w:i/>
          <w:sz w:val="22"/>
        </w:rPr>
        <w:t>Универсальные</w:t>
      </w:r>
      <w:r>
        <w:rPr>
          <w:i/>
          <w:spacing w:val="-13"/>
          <w:sz w:val="22"/>
        </w:rPr>
        <w:t xml:space="preserve"> </w:t>
      </w:r>
      <w:r>
        <w:rPr>
          <w:i/>
          <w:sz w:val="22"/>
        </w:rPr>
        <w:t>учебные</w:t>
      </w:r>
      <w:r>
        <w:rPr>
          <w:i/>
          <w:spacing w:val="-13"/>
          <w:sz w:val="22"/>
        </w:rPr>
        <w:t xml:space="preserve"> </w:t>
      </w:r>
      <w:r>
        <w:rPr>
          <w:i/>
          <w:sz w:val="22"/>
        </w:rPr>
        <w:t>регулятивные</w:t>
      </w:r>
      <w:r>
        <w:rPr>
          <w:i/>
          <w:spacing w:val="-13"/>
          <w:sz w:val="22"/>
        </w:rPr>
        <w:t xml:space="preserve"> </w:t>
      </w:r>
      <w:r>
        <w:rPr>
          <w:i/>
          <w:spacing w:val="-2"/>
          <w:sz w:val="22"/>
        </w:rPr>
        <w:t>действия:</w:t>
      </w:r>
    </w:p>
    <w:p w14:paraId="1BB03EE3">
      <w:pPr>
        <w:pStyle w:val="9"/>
        <w:numPr>
          <w:ilvl w:val="1"/>
          <w:numId w:val="3"/>
        </w:numPr>
        <w:tabs>
          <w:tab w:val="left" w:pos="2541"/>
        </w:tabs>
        <w:spacing w:before="37" w:after="0" w:line="259" w:lineRule="auto"/>
        <w:ind w:left="991" w:right="1008" w:firstLine="710"/>
        <w:jc w:val="both"/>
        <w:rPr>
          <w:sz w:val="22"/>
        </w:rPr>
      </w:pPr>
      <w:r>
        <w:rPr>
          <w:sz w:val="22"/>
        </w:rPr>
        <w:t>умение оценивать свои поступки и действия, свои возможности способствоватьпроявлению самостоятельности, инициативности, организованности;</w:t>
      </w:r>
    </w:p>
    <w:p w14:paraId="3B4A5FF1">
      <w:pPr>
        <w:pStyle w:val="9"/>
        <w:numPr>
          <w:ilvl w:val="1"/>
          <w:numId w:val="3"/>
        </w:numPr>
        <w:tabs>
          <w:tab w:val="left" w:pos="2541"/>
        </w:tabs>
        <w:spacing w:before="17" w:after="0" w:line="268" w:lineRule="auto"/>
        <w:ind w:left="991" w:right="878" w:firstLine="710"/>
        <w:jc w:val="both"/>
        <w:rPr>
          <w:sz w:val="22"/>
        </w:rPr>
      </w:pPr>
      <w:r>
        <w:rPr>
          <w:sz w:val="22"/>
        </w:rPr>
        <w:t xml:space="preserve">умение планировать этапы предстоящей работы, определять последовательность действий, объективно оценивать их; проявлять готовность изменять </w:t>
      </w:r>
      <w:r>
        <w:rPr>
          <w:spacing w:val="-2"/>
          <w:sz w:val="22"/>
        </w:rPr>
        <w:t>себя;</w:t>
      </w:r>
    </w:p>
    <w:p w14:paraId="34EEC873">
      <w:pPr>
        <w:pStyle w:val="9"/>
        <w:numPr>
          <w:ilvl w:val="1"/>
          <w:numId w:val="3"/>
        </w:numPr>
        <w:tabs>
          <w:tab w:val="left" w:pos="2542"/>
        </w:tabs>
        <w:spacing w:before="0" w:after="0" w:line="240" w:lineRule="auto"/>
        <w:ind w:left="2542" w:right="0" w:hanging="84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61"/>
          <w:w w:val="150"/>
          <w:sz w:val="22"/>
        </w:rPr>
        <w:t xml:space="preserve"> </w:t>
      </w:r>
      <w:r>
        <w:rPr>
          <w:sz w:val="22"/>
        </w:rPr>
        <w:t>принимать</w:t>
      </w:r>
      <w:r>
        <w:rPr>
          <w:spacing w:val="63"/>
          <w:w w:val="150"/>
          <w:sz w:val="22"/>
        </w:rPr>
        <w:t xml:space="preserve"> </w:t>
      </w:r>
      <w:r>
        <w:rPr>
          <w:sz w:val="22"/>
        </w:rPr>
        <w:t>и</w:t>
      </w:r>
      <w:r>
        <w:rPr>
          <w:spacing w:val="69"/>
          <w:w w:val="150"/>
          <w:sz w:val="22"/>
        </w:rPr>
        <w:t xml:space="preserve"> </w:t>
      </w:r>
      <w:r>
        <w:rPr>
          <w:sz w:val="22"/>
        </w:rPr>
        <w:t>сохранять</w:t>
      </w:r>
      <w:r>
        <w:rPr>
          <w:spacing w:val="63"/>
          <w:w w:val="150"/>
          <w:sz w:val="22"/>
        </w:rPr>
        <w:t xml:space="preserve"> </w:t>
      </w:r>
      <w:r>
        <w:rPr>
          <w:sz w:val="22"/>
        </w:rPr>
        <w:t>поставленную</w:t>
      </w:r>
      <w:r>
        <w:rPr>
          <w:spacing w:val="66"/>
          <w:w w:val="150"/>
          <w:sz w:val="22"/>
        </w:rPr>
        <w:t xml:space="preserve"> </w:t>
      </w:r>
      <w:r>
        <w:rPr>
          <w:sz w:val="22"/>
        </w:rPr>
        <w:t>задачу,</w:t>
      </w:r>
      <w:r>
        <w:rPr>
          <w:spacing w:val="70"/>
          <w:w w:val="150"/>
          <w:sz w:val="22"/>
        </w:rPr>
        <w:t xml:space="preserve"> </w:t>
      </w:r>
      <w:r>
        <w:rPr>
          <w:sz w:val="22"/>
        </w:rPr>
        <w:t>осуществлять</w:t>
      </w:r>
      <w:r>
        <w:rPr>
          <w:spacing w:val="68"/>
          <w:w w:val="150"/>
          <w:sz w:val="22"/>
        </w:rPr>
        <w:t xml:space="preserve"> </w:t>
      </w:r>
      <w:r>
        <w:rPr>
          <w:spacing w:val="-2"/>
          <w:sz w:val="22"/>
        </w:rPr>
        <w:t>поиск</w:t>
      </w:r>
    </w:p>
    <w:p w14:paraId="3E368F38">
      <w:pPr>
        <w:pStyle w:val="9"/>
        <w:spacing w:after="0" w:line="240" w:lineRule="auto"/>
        <w:jc w:val="left"/>
        <w:rPr>
          <w:sz w:val="22"/>
        </w:rPr>
        <w:sectPr>
          <w:type w:val="continuous"/>
          <w:pgSz w:w="11910" w:h="16390"/>
          <w:pgMar w:top="1880" w:right="566" w:bottom="280" w:left="708" w:header="720" w:footer="720" w:gutter="0"/>
          <w:cols w:space="720" w:num="1"/>
        </w:sectPr>
      </w:pPr>
    </w:p>
    <w:p w14:paraId="59DC6AAB">
      <w:pPr>
        <w:pStyle w:val="6"/>
        <w:tabs>
          <w:tab w:val="left" w:pos="1927"/>
          <w:tab w:val="left" w:pos="2350"/>
          <w:tab w:val="left" w:pos="3753"/>
          <w:tab w:val="left" w:pos="5447"/>
          <w:tab w:val="left" w:pos="7133"/>
          <w:tab w:val="left" w:pos="7776"/>
          <w:tab w:val="left" w:pos="8530"/>
        </w:tabs>
        <w:spacing w:before="68" w:line="276" w:lineRule="auto"/>
        <w:ind w:left="991" w:right="395"/>
      </w:pPr>
      <w:r>
        <w:rPr>
          <w:spacing w:val="-2"/>
        </w:rPr>
        <w:t>средств</w:t>
      </w:r>
      <w:r>
        <w:tab/>
      </w:r>
      <w:r>
        <w:rPr>
          <w:spacing w:val="-6"/>
        </w:rPr>
        <w:t>е</w:t>
      </w:r>
      <w:r>
        <w:rPr>
          <w:rFonts w:ascii="Cambria Math" w:hAnsi="Cambria Math"/>
          <w:spacing w:val="-6"/>
        </w:rPr>
        <w:t>ѐ</w:t>
      </w:r>
      <w:r>
        <w:rPr>
          <w:rFonts w:ascii="Cambria Math" w:hAnsi="Cambria Math"/>
        </w:rPr>
        <w:tab/>
      </w:r>
      <w:r>
        <w:rPr>
          <w:spacing w:val="-2"/>
        </w:rPr>
        <w:t>достижения,</w:t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4"/>
        </w:rPr>
        <w:t>цель</w:t>
      </w:r>
      <w:r>
        <w:tab/>
      </w:r>
      <w:r>
        <w:rPr>
          <w:spacing w:val="-2"/>
        </w:rPr>
        <w:t>после</w:t>
      </w:r>
      <w:r>
        <w:tab/>
      </w:r>
      <w:r>
        <w:rPr>
          <w:spacing w:val="-2"/>
        </w:rPr>
        <w:t xml:space="preserve">предварительного </w:t>
      </w:r>
      <w:r>
        <w:t>обсуждения, планировать свои действия в соответствии с поставленной задачей;</w:t>
      </w:r>
    </w:p>
    <w:p w14:paraId="4B771590">
      <w:pPr>
        <w:pStyle w:val="9"/>
        <w:numPr>
          <w:ilvl w:val="1"/>
          <w:numId w:val="3"/>
        </w:numPr>
        <w:tabs>
          <w:tab w:val="left" w:pos="2542"/>
        </w:tabs>
        <w:spacing w:before="0" w:after="0" w:line="320" w:lineRule="exact"/>
        <w:ind w:left="2542" w:right="0" w:hanging="840"/>
        <w:jc w:val="both"/>
        <w:rPr>
          <w:sz w:val="22"/>
        </w:rPr>
      </w:pPr>
      <w:r>
        <w:rPr>
          <w:sz w:val="22"/>
        </w:rPr>
        <w:t>формирование</w:t>
      </w:r>
      <w:r>
        <w:rPr>
          <w:spacing w:val="-14"/>
          <w:sz w:val="22"/>
        </w:rPr>
        <w:t xml:space="preserve"> </w:t>
      </w:r>
      <w:r>
        <w:rPr>
          <w:sz w:val="22"/>
        </w:rPr>
        <w:t>умения</w:t>
      </w:r>
      <w:r>
        <w:rPr>
          <w:spacing w:val="-8"/>
          <w:sz w:val="22"/>
        </w:rPr>
        <w:t xml:space="preserve"> </w:t>
      </w:r>
      <w:r>
        <w:rPr>
          <w:sz w:val="22"/>
        </w:rPr>
        <w:t>оценивать</w:t>
      </w:r>
      <w:r>
        <w:rPr>
          <w:spacing w:val="-8"/>
          <w:sz w:val="22"/>
        </w:rPr>
        <w:t xml:space="preserve"> </w:t>
      </w:r>
      <w:r>
        <w:rPr>
          <w:sz w:val="22"/>
        </w:rPr>
        <w:t>свои</w:t>
      </w:r>
      <w:r>
        <w:rPr>
          <w:spacing w:val="-8"/>
          <w:sz w:val="22"/>
        </w:rPr>
        <w:t xml:space="preserve"> </w:t>
      </w:r>
      <w:r>
        <w:rPr>
          <w:sz w:val="22"/>
        </w:rPr>
        <w:t>поступки</w:t>
      </w:r>
      <w:r>
        <w:rPr>
          <w:spacing w:val="-3"/>
          <w:sz w:val="22"/>
        </w:rPr>
        <w:t xml:space="preserve"> </w:t>
      </w:r>
      <w:r>
        <w:rPr>
          <w:sz w:val="22"/>
        </w:rPr>
        <w:t>и</w:t>
      </w:r>
      <w:r>
        <w:rPr>
          <w:spacing w:val="-13"/>
          <w:sz w:val="22"/>
        </w:rPr>
        <w:t xml:space="preserve"> </w:t>
      </w:r>
      <w:r>
        <w:rPr>
          <w:sz w:val="22"/>
        </w:rPr>
        <w:t>действия,</w:t>
      </w:r>
      <w:r>
        <w:rPr>
          <w:spacing w:val="-7"/>
          <w:sz w:val="22"/>
        </w:rPr>
        <w:t xml:space="preserve"> </w:t>
      </w:r>
      <w:r>
        <w:rPr>
          <w:sz w:val="22"/>
        </w:rPr>
        <w:t>свои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возможности;</w:t>
      </w:r>
    </w:p>
    <w:p w14:paraId="75A39388">
      <w:pPr>
        <w:pStyle w:val="9"/>
        <w:numPr>
          <w:ilvl w:val="1"/>
          <w:numId w:val="3"/>
        </w:numPr>
        <w:tabs>
          <w:tab w:val="left" w:pos="2542"/>
        </w:tabs>
        <w:spacing w:before="23" w:after="0" w:line="240" w:lineRule="auto"/>
        <w:ind w:left="2542" w:right="0" w:hanging="840"/>
        <w:jc w:val="both"/>
        <w:rPr>
          <w:sz w:val="22"/>
        </w:rPr>
      </w:pPr>
      <w:r>
        <w:rPr>
          <w:sz w:val="22"/>
        </w:rPr>
        <w:t>формирование</w:t>
      </w:r>
      <w:r>
        <w:rPr>
          <w:spacing w:val="-14"/>
          <w:sz w:val="22"/>
        </w:rPr>
        <w:t xml:space="preserve"> </w:t>
      </w:r>
      <w:r>
        <w:rPr>
          <w:sz w:val="22"/>
        </w:rPr>
        <w:t>умения</w:t>
      </w:r>
      <w:r>
        <w:rPr>
          <w:spacing w:val="-7"/>
          <w:sz w:val="22"/>
        </w:rPr>
        <w:t xml:space="preserve"> </w:t>
      </w:r>
      <w:r>
        <w:rPr>
          <w:sz w:val="22"/>
        </w:rPr>
        <w:t>применять</w:t>
      </w:r>
      <w:r>
        <w:rPr>
          <w:spacing w:val="-9"/>
          <w:sz w:val="22"/>
        </w:rPr>
        <w:t xml:space="preserve"> </w:t>
      </w:r>
      <w:r>
        <w:rPr>
          <w:sz w:val="22"/>
        </w:rPr>
        <w:t>свои</w:t>
      </w:r>
      <w:r>
        <w:rPr>
          <w:spacing w:val="-7"/>
          <w:sz w:val="22"/>
        </w:rPr>
        <w:t xml:space="preserve"> </w:t>
      </w:r>
      <w:r>
        <w:rPr>
          <w:sz w:val="22"/>
        </w:rPr>
        <w:t>знания</w:t>
      </w:r>
      <w:r>
        <w:rPr>
          <w:spacing w:val="-13"/>
          <w:sz w:val="22"/>
        </w:rPr>
        <w:t xml:space="preserve"> </w:t>
      </w:r>
      <w:r>
        <w:rPr>
          <w:sz w:val="22"/>
        </w:rPr>
        <w:t>в</w:t>
      </w:r>
      <w:r>
        <w:rPr>
          <w:spacing w:val="-12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деятельности.</w:t>
      </w:r>
    </w:p>
    <w:p w14:paraId="488F129E">
      <w:pPr>
        <w:pStyle w:val="6"/>
        <w:spacing w:before="72"/>
      </w:pPr>
    </w:p>
    <w:p w14:paraId="484AF91F">
      <w:pPr>
        <w:pStyle w:val="3"/>
        <w:ind w:left="1702"/>
        <w:jc w:val="both"/>
      </w:pPr>
      <w:r>
        <w:rPr>
          <w:spacing w:val="-2"/>
        </w:rPr>
        <w:t>Предметные</w:t>
      </w:r>
      <w:r>
        <w:rPr>
          <w:spacing w:val="3"/>
        </w:rPr>
        <w:t xml:space="preserve"> </w:t>
      </w:r>
      <w:r>
        <w:rPr>
          <w:spacing w:val="-2"/>
        </w:rPr>
        <w:t>результаты:</w:t>
      </w:r>
    </w:p>
    <w:p w14:paraId="10F461EA">
      <w:pPr>
        <w:pStyle w:val="9"/>
        <w:numPr>
          <w:ilvl w:val="0"/>
          <w:numId w:val="4"/>
        </w:numPr>
        <w:tabs>
          <w:tab w:val="left" w:pos="2720"/>
        </w:tabs>
        <w:spacing w:before="31" w:after="0" w:line="240" w:lineRule="auto"/>
        <w:ind w:left="2720" w:right="0" w:hanging="312"/>
        <w:jc w:val="both"/>
        <w:rPr>
          <w:b/>
          <w:sz w:val="24"/>
        </w:rPr>
      </w:pPr>
      <w:r>
        <w:rPr>
          <w:b/>
          <w:spacing w:val="-2"/>
          <w:sz w:val="22"/>
        </w:rPr>
        <w:t>класс</w:t>
      </w:r>
    </w:p>
    <w:p w14:paraId="52105F5B">
      <w:pPr>
        <w:pStyle w:val="6"/>
        <w:spacing w:before="36" w:line="276" w:lineRule="auto"/>
        <w:ind w:left="991" w:right="388" w:firstLine="710"/>
        <w:jc w:val="both"/>
      </w:pPr>
      <w:r>
        <w:t>умение раскрывать своими словами первоначальные представления об основныхнормах поведения в классе, школе, выражать своими словами понимание значимости</w:t>
      </w:r>
      <w:r>
        <w:rPr>
          <w:spacing w:val="-14"/>
        </w:rPr>
        <w:t xml:space="preserve"> </w:t>
      </w:r>
      <w:r>
        <w:t>дружбы в классе, формирование коллективных правил коллектива и желание</w:t>
      </w:r>
      <w:r>
        <w:rPr>
          <w:spacing w:val="40"/>
        </w:rPr>
        <w:t xml:space="preserve"> </w:t>
      </w:r>
      <w:r>
        <w:t>им следовать, владеть правилами поведения в классе, школе; умение применять полученные</w:t>
      </w:r>
    </w:p>
    <w:p w14:paraId="75831585">
      <w:pPr>
        <w:pStyle w:val="6"/>
        <w:spacing w:line="276" w:lineRule="auto"/>
        <w:ind w:left="991" w:right="381" w:firstLine="710"/>
        <w:jc w:val="both"/>
      </w:pPr>
      <w:r>
        <w:t>знания</w:t>
      </w:r>
      <w:r>
        <w:rPr>
          <w:spacing w:val="-2"/>
        </w:rPr>
        <w:t xml:space="preserve"> </w:t>
      </w:r>
      <w:r>
        <w:t>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</w:t>
      </w:r>
      <w:r>
        <w:rPr>
          <w:spacing w:val="-4"/>
        </w:rPr>
        <w:t xml:space="preserve"> </w:t>
      </w:r>
      <w:r>
        <w:t>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14:paraId="7526D8F3">
      <w:pPr>
        <w:pStyle w:val="3"/>
        <w:numPr>
          <w:ilvl w:val="0"/>
          <w:numId w:val="4"/>
        </w:numPr>
        <w:tabs>
          <w:tab w:val="left" w:pos="1697"/>
        </w:tabs>
        <w:spacing w:before="0" w:after="0" w:line="240" w:lineRule="auto"/>
        <w:ind w:left="1697" w:right="0" w:hanging="139"/>
        <w:jc w:val="left"/>
        <w:rPr>
          <w:sz w:val="24"/>
        </w:rPr>
      </w:pPr>
      <w:r>
        <w:rPr>
          <w:spacing w:val="-2"/>
        </w:rPr>
        <w:t>класс</w:t>
      </w:r>
    </w:p>
    <w:p w14:paraId="75A97F2A">
      <w:pPr>
        <w:pStyle w:val="6"/>
        <w:spacing w:before="35" w:line="276" w:lineRule="auto"/>
        <w:ind w:left="991" w:right="392" w:firstLine="710"/>
        <w:jc w:val="both"/>
      </w:pPr>
      <w: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 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 ситуации общения; работа со значением 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 движения; лексическая работа с понятиями доброволец и волонт</w:t>
      </w:r>
      <w:r>
        <w:rPr>
          <w:rFonts w:ascii="Cambria Math" w:hAnsi="Cambria Math"/>
        </w:rPr>
        <w:t>ѐ</w:t>
      </w:r>
      <w:r>
        <w:t>р», «добровольчество», умение</w:t>
      </w:r>
      <w:r>
        <w:rPr>
          <w:spacing w:val="-11"/>
        </w:rPr>
        <w:t xml:space="preserve"> </w:t>
      </w:r>
      <w:r>
        <w:t>определять главную мысль мультфильм; осознавать положительное</w:t>
      </w:r>
      <w:r>
        <w:rPr>
          <w:spacing w:val="-2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зарядки</w:t>
      </w:r>
      <w:r>
        <w:rPr>
          <w:spacing w:val="-3"/>
        </w:rPr>
        <w:t xml:space="preserve"> </w:t>
      </w:r>
      <w:r>
        <w:t>на укрепление здоровья; умение</w:t>
      </w:r>
      <w:r>
        <w:rPr>
          <w:spacing w:val="-1"/>
        </w:rPr>
        <w:t xml:space="preserve"> </w:t>
      </w:r>
      <w:r>
        <w:t>осознавать ценность природы и необходимость ответственности за ее сохранение; умение приводить примеры, иллюстрирующие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природы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человека;</w:t>
      </w:r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правила экологичного</w:t>
      </w:r>
      <w:r>
        <w:rPr>
          <w:spacing w:val="40"/>
        </w:rPr>
        <w:t xml:space="preserve"> </w:t>
      </w:r>
      <w:r>
        <w:t>поведения в школе и в быту (экономия воды и электроэнергии), и природной</w:t>
      </w:r>
      <w:r>
        <w:rPr>
          <w:spacing w:val="40"/>
        </w:rPr>
        <w:t xml:space="preserve"> </w:t>
      </w:r>
      <w:r>
        <w:t>среде; владение различными при</w:t>
      </w:r>
      <w:r>
        <w:rPr>
          <w:rFonts w:ascii="Cambria Math" w:hAnsi="Cambria Math"/>
        </w:rPr>
        <w:t>ѐ</w:t>
      </w:r>
      <w:r>
        <w:t>мами слушания научно-познавательных текстов об истории родного края; использование в речи языковые средства для выражения мыслей и чувств.</w:t>
      </w:r>
    </w:p>
    <w:p w14:paraId="294694F7">
      <w:pPr>
        <w:pStyle w:val="3"/>
        <w:spacing w:before="6"/>
        <w:ind w:left="1702"/>
        <w:jc w:val="both"/>
      </w:pPr>
      <w:r>
        <w:t>3-4</w:t>
      </w:r>
      <w:r>
        <w:rPr>
          <w:spacing w:val="-2"/>
        </w:rPr>
        <w:t xml:space="preserve"> классы</w:t>
      </w:r>
    </w:p>
    <w:p w14:paraId="5E8A9260">
      <w:pPr>
        <w:pStyle w:val="6"/>
        <w:spacing w:before="31" w:line="276" w:lineRule="auto"/>
        <w:ind w:left="991" w:right="403" w:firstLine="710"/>
        <w:jc w:val="both"/>
      </w:pPr>
      <w:r>
        <w:t>понимание понятия «Лидер», знание способы выявления лидеров в коллективе, качества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</w:t>
      </w:r>
      <w:r>
        <w:rPr>
          <w:rFonts w:ascii="Cambria Math" w:hAnsi="Cambria Math"/>
        </w:rPr>
        <w:t>ѐ</w:t>
      </w:r>
      <w:r>
        <w:t>р», «добровольчество», с качествами волонт</w:t>
      </w:r>
      <w:r>
        <w:rPr>
          <w:rFonts w:ascii="Cambria Math" w:hAnsi="Cambria Math"/>
        </w:rPr>
        <w:t>ѐ</w:t>
      </w:r>
      <w:r>
        <w:t>ра и теми добрыми делами, которые волонт</w:t>
      </w:r>
      <w:r>
        <w:rPr>
          <w:rFonts w:ascii="Cambria Math" w:hAnsi="Cambria Math"/>
        </w:rPr>
        <w:t>ѐ</w:t>
      </w:r>
      <w:r>
        <w:t>ры совершают со смыслами деятельности волонт</w:t>
      </w:r>
      <w:r>
        <w:rPr>
          <w:rFonts w:ascii="Cambria Math" w:hAnsi="Cambria Math"/>
        </w:rPr>
        <w:t>ѐ</w:t>
      </w:r>
      <w:r>
        <w:t>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 о понятиях экология и эколог; понимание необходимости соблюдения правил экологического поведения на природе;</w:t>
      </w:r>
      <w:r>
        <w:rPr>
          <w:spacing w:val="40"/>
        </w:rPr>
        <w:t xml:space="preserve"> </w:t>
      </w:r>
      <w:r>
        <w:t>знакомство с понятиями “хранитель”, 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14:paraId="53AC707E">
      <w:pPr>
        <w:pStyle w:val="6"/>
        <w:spacing w:after="0" w:line="276" w:lineRule="auto"/>
        <w:jc w:val="both"/>
        <w:sectPr>
          <w:pgSz w:w="11910" w:h="16390"/>
          <w:pgMar w:top="1060" w:right="566" w:bottom="280" w:left="708" w:header="720" w:footer="720" w:gutter="0"/>
          <w:cols w:space="720" w:num="1"/>
        </w:sectPr>
      </w:pPr>
    </w:p>
    <w:p w14:paraId="5CAE0E8E">
      <w:pPr>
        <w:pStyle w:val="2"/>
        <w:ind w:left="1111"/>
      </w:pPr>
      <w:r>
        <w:t>ТЕМАТИЧЕСКОЕ</w:t>
      </w:r>
      <w:r>
        <w:rPr>
          <w:spacing w:val="-9"/>
        </w:rPr>
        <w:t xml:space="preserve"> </w:t>
      </w:r>
      <w:r>
        <w:rPr>
          <w:spacing w:val="-2"/>
        </w:rPr>
        <w:t>ПЛАНИРОВАНИЕ</w:t>
      </w:r>
    </w:p>
    <w:p w14:paraId="0CBBDD45">
      <w:pPr>
        <w:pStyle w:val="6"/>
        <w:spacing w:before="74"/>
        <w:rPr>
          <w:b/>
        </w:rPr>
      </w:pPr>
    </w:p>
    <w:p w14:paraId="1D428D73">
      <w:pPr>
        <w:pStyle w:val="3"/>
      </w:pPr>
      <w:r>
        <w:t>1</w:t>
      </w:r>
      <w:r>
        <w:rPr>
          <w:spacing w:val="3"/>
        </w:rPr>
        <w:t xml:space="preserve"> </w:t>
      </w:r>
      <w:r>
        <w:rPr>
          <w:spacing w:val="-2"/>
        </w:rPr>
        <w:t>класс</w:t>
      </w:r>
    </w:p>
    <w:p w14:paraId="3BA74A7B">
      <w:pPr>
        <w:pStyle w:val="6"/>
        <w:spacing w:before="25"/>
        <w:rPr>
          <w:b/>
          <w:sz w:val="20"/>
        </w:rPr>
      </w:pPr>
    </w:p>
    <w:tbl>
      <w:tblPr>
        <w:tblStyle w:val="5"/>
        <w:tblW w:w="0" w:type="auto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3121"/>
        <w:gridCol w:w="879"/>
        <w:gridCol w:w="5220"/>
      </w:tblGrid>
      <w:tr w14:paraId="58876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133" w:type="dxa"/>
          </w:tcPr>
          <w:p w14:paraId="2B6934AD">
            <w:pPr>
              <w:pStyle w:val="10"/>
              <w:spacing w:before="3" w:line="237" w:lineRule="auto"/>
              <w:ind w:left="407" w:right="393" w:hanging="2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 xml:space="preserve">№ </w:t>
            </w:r>
            <w:r>
              <w:rPr>
                <w:b/>
                <w:spacing w:val="-4"/>
                <w:sz w:val="22"/>
              </w:rPr>
              <w:t>п\п</w:t>
            </w:r>
          </w:p>
        </w:tc>
        <w:tc>
          <w:tcPr>
            <w:tcW w:w="3121" w:type="dxa"/>
          </w:tcPr>
          <w:p w14:paraId="2B19A652">
            <w:pPr>
              <w:pStyle w:val="10"/>
              <w:spacing w:before="1"/>
              <w:ind w:left="811"/>
              <w:rPr>
                <w:b/>
                <w:sz w:val="22"/>
              </w:rPr>
            </w:pPr>
            <w:r>
              <w:rPr>
                <w:b/>
                <w:sz w:val="22"/>
              </w:rPr>
              <w:t>Тема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раздела</w:t>
            </w:r>
          </w:p>
        </w:tc>
        <w:tc>
          <w:tcPr>
            <w:tcW w:w="879" w:type="dxa"/>
          </w:tcPr>
          <w:p w14:paraId="2EC8B66F">
            <w:pPr>
              <w:pStyle w:val="10"/>
              <w:spacing w:before="1"/>
              <w:ind w:left="158" w:right="152" w:firstLine="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Кол-</w:t>
            </w:r>
            <w:r>
              <w:rPr>
                <w:b/>
                <w:spacing w:val="-6"/>
                <w:sz w:val="22"/>
              </w:rPr>
              <w:t xml:space="preserve">во </w:t>
            </w:r>
            <w:r>
              <w:rPr>
                <w:b/>
                <w:spacing w:val="-4"/>
                <w:sz w:val="22"/>
              </w:rPr>
              <w:t>часов</w:t>
            </w:r>
          </w:p>
        </w:tc>
        <w:tc>
          <w:tcPr>
            <w:tcW w:w="5220" w:type="dxa"/>
          </w:tcPr>
          <w:p w14:paraId="6F4333E2">
            <w:pPr>
              <w:pStyle w:val="10"/>
              <w:spacing w:before="3" w:line="237" w:lineRule="auto"/>
              <w:ind w:left="1157" w:hanging="1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Электронные</w:t>
            </w:r>
            <w:r>
              <w:rPr>
                <w:b/>
                <w:spacing w:val="-15"/>
                <w:w w:val="105"/>
                <w:sz w:val="22"/>
              </w:rPr>
              <w:t xml:space="preserve"> </w:t>
            </w:r>
            <w:r>
              <w:rPr>
                <w:b/>
                <w:w w:val="105"/>
                <w:sz w:val="22"/>
              </w:rPr>
              <w:t xml:space="preserve">(цифровые) </w:t>
            </w:r>
            <w:r>
              <w:rPr>
                <w:b/>
                <w:spacing w:val="-2"/>
                <w:w w:val="105"/>
                <w:sz w:val="22"/>
              </w:rPr>
              <w:t>образовательные</w:t>
            </w:r>
            <w:r>
              <w:rPr>
                <w:b/>
                <w:spacing w:val="5"/>
                <w:w w:val="105"/>
                <w:sz w:val="22"/>
              </w:rPr>
              <w:t xml:space="preserve"> </w:t>
            </w:r>
            <w:r>
              <w:rPr>
                <w:b/>
                <w:spacing w:val="-2"/>
                <w:w w:val="105"/>
                <w:sz w:val="22"/>
              </w:rPr>
              <w:t>ресурсы</w:t>
            </w:r>
          </w:p>
        </w:tc>
      </w:tr>
      <w:tr w14:paraId="1793E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1133" w:type="dxa"/>
          </w:tcPr>
          <w:p w14:paraId="10EF37FE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1" w:type="dxa"/>
          </w:tcPr>
          <w:p w14:paraId="6E3EB7F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Старт </w:t>
            </w:r>
            <w:r>
              <w:rPr>
                <w:spacing w:val="-2"/>
                <w:sz w:val="22"/>
              </w:rPr>
              <w:t>программы</w:t>
            </w:r>
          </w:p>
        </w:tc>
        <w:tc>
          <w:tcPr>
            <w:tcW w:w="879" w:type="dxa"/>
          </w:tcPr>
          <w:p w14:paraId="36EF883C">
            <w:pPr>
              <w:pStyle w:val="10"/>
              <w:spacing w:line="249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2E6C47D6">
            <w:pPr>
              <w:pStyle w:val="10"/>
              <w:ind w:left="595" w:right="787" w:hanging="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"https://disk.yandex.ru/i/H"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https://disk.yandex.ru/i/H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Qghg12WMehcrg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"https://disk.yandex.ru/i/v3sGr4Q2-INR7A"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https://disk.yandex.ru/i/v3sGr4Q2-INR7A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  <w:p w14:paraId="12E6329C">
            <w:pPr>
              <w:pStyle w:val="10"/>
              <w:spacing w:line="237" w:lineRule="exact"/>
              <w:ind w:left="0" w:right="188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"https://disk.yandex.ru/i/TwEDL8QqpIkLHw"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https://disk.yandex.ru/i/TwEDL8QqpIkLHw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4CC1D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133" w:type="dxa"/>
          </w:tcPr>
          <w:p w14:paraId="730AAC9E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1" w:type="dxa"/>
          </w:tcPr>
          <w:p w14:paraId="0FC73709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Лидер</w:t>
            </w:r>
          </w:p>
        </w:tc>
        <w:tc>
          <w:tcPr>
            <w:tcW w:w="879" w:type="dxa"/>
          </w:tcPr>
          <w:p w14:paraId="2DE12143">
            <w:pPr>
              <w:pStyle w:val="10"/>
              <w:spacing w:line="249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4DBABBDC">
            <w:pPr>
              <w:pStyle w:val="10"/>
              <w:spacing w:line="237" w:lineRule="auto"/>
              <w:ind w:left="1056" w:hanging="342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"https://disk.yandex.ru/i/oBiFjtTTrDn83g"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https://disk.yandex.ru/i/oBiFjtTTrDn83g</w:t>
            </w:r>
            <w:r>
              <w:rPr>
                <w:color w:val="0461C1"/>
                <w:sz w:val="22"/>
              </w:rPr>
              <w:fldChar w:fldCharType="end"/>
            </w:r>
            <w:r>
              <w:rPr>
                <w:color w:val="0461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2D9C743B">
            <w:pPr>
              <w:pStyle w:val="10"/>
              <w:spacing w:before="9" w:line="233" w:lineRule="exact"/>
              <w:ind w:left="743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"https://disk.yandex.ru/i/hu1cqrRIiLCBYQ"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https://disk.yandex.ru/i/hu1cqrRIiLCBYQ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5630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1133" w:type="dxa"/>
          </w:tcPr>
          <w:p w14:paraId="43EDBC8D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1" w:type="dxa"/>
          </w:tcPr>
          <w:p w14:paraId="611F08B1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Эрудит</w:t>
            </w:r>
          </w:p>
        </w:tc>
        <w:tc>
          <w:tcPr>
            <w:tcW w:w="879" w:type="dxa"/>
          </w:tcPr>
          <w:p w14:paraId="758A411D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293A14B4">
            <w:pPr>
              <w:pStyle w:val="10"/>
              <w:spacing w:line="237" w:lineRule="auto"/>
              <w:ind w:left="115" w:right="1169" w:hanging="1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"https://disk.yandex.ru/i/3AQfwsCJmfdbog"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https://disk.yandex.ru/i/3AQfwsCJmfdbog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"https://disk.yandex.ru/i/wNgVlMGD-qlCVw"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https://disk.yandex.ru/i/wNgVlMGD-qlCVw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758FA0BD">
            <w:pPr>
              <w:pStyle w:val="10"/>
              <w:ind w:left="0" w:right="198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"https://disk.yandex.ru/d/jp77h4cAUA5hSQ"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https://disk.yandex.ru/d/jp77h4cAUA5hSQ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5BB59712">
            <w:pPr>
              <w:pStyle w:val="10"/>
              <w:spacing w:line="250" w:lineRule="atLeast"/>
              <w:ind w:left="609" w:right="796" w:hanging="8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"https://disk.yandex.ru/i/5sdDV6FR4xmeiA"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https://disk.yandex.ru/i/5sdDV6FR4xmeiA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</w:tc>
      </w:tr>
      <w:tr w14:paraId="7EE66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133" w:type="dxa"/>
          </w:tcPr>
          <w:p w14:paraId="3E18F654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1" w:type="dxa"/>
          </w:tcPr>
          <w:p w14:paraId="197ADA4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Мастер</w:t>
            </w:r>
          </w:p>
        </w:tc>
        <w:tc>
          <w:tcPr>
            <w:tcW w:w="879" w:type="dxa"/>
          </w:tcPr>
          <w:p w14:paraId="076FB868">
            <w:pPr>
              <w:pStyle w:val="10"/>
              <w:spacing w:line="244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4C45FADA">
            <w:pPr>
              <w:pStyle w:val="10"/>
              <w:spacing w:line="242" w:lineRule="auto"/>
              <w:ind w:left="609" w:right="803" w:hanging="1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"https://disk.yandex.ru/i/plkvKvhTOXQi3Q"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https://disk.yandex.ru/i/plkvKvhTOXQi3Q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0BE1AA67">
            <w:pPr>
              <w:pStyle w:val="10"/>
              <w:spacing w:line="236" w:lineRule="exact"/>
              <w:ind w:left="0" w:right="19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"https://disk.yandex.ru/d/I5K8yU8mw0zZvA"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https://disk.yandex.ru/d/I5K8yU8mw0zZvA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47717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3F891B44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1" w:type="dxa"/>
          </w:tcPr>
          <w:p w14:paraId="6C87E0BD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Доброволец</w:t>
            </w:r>
          </w:p>
        </w:tc>
        <w:tc>
          <w:tcPr>
            <w:tcW w:w="879" w:type="dxa"/>
          </w:tcPr>
          <w:p w14:paraId="5BDFA78A">
            <w:pPr>
              <w:pStyle w:val="10"/>
              <w:spacing w:line="249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15D4ABDD">
            <w:pPr>
              <w:pStyle w:val="10"/>
              <w:spacing w:line="237" w:lineRule="auto"/>
              <w:ind w:left="619" w:right="801" w:firstLine="437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"https://disk.yandex.ru/i/h-IMgWFpajWOzg"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https://disk.yandex.ru/i/h-IMgWFpajWOzg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  <w:p w14:paraId="2F239464">
            <w:pPr>
              <w:pStyle w:val="10"/>
              <w:spacing w:line="238" w:lineRule="exact"/>
              <w:ind w:left="614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"https://disk.yandex.ru/i/RLXwKfaUfs8CrQ"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https://disk.yandex.ru/i/RLXwKfaUfs8CrQ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0BF11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133" w:type="dxa"/>
          </w:tcPr>
          <w:p w14:paraId="43CCD67E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1" w:type="dxa"/>
          </w:tcPr>
          <w:p w14:paraId="27E5ACB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Спортсмен</w:t>
            </w:r>
          </w:p>
        </w:tc>
        <w:tc>
          <w:tcPr>
            <w:tcW w:w="879" w:type="dxa"/>
          </w:tcPr>
          <w:p w14:paraId="60407B2D">
            <w:pPr>
              <w:pStyle w:val="10"/>
              <w:spacing w:line="249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6E87893D">
            <w:pPr>
              <w:pStyle w:val="10"/>
              <w:spacing w:line="249" w:lineRule="exact"/>
              <w:ind w:left="705" w:firstLine="350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3950E57F">
            <w:pPr>
              <w:pStyle w:val="10"/>
              <w:spacing w:line="250" w:lineRule="exact"/>
              <w:ind w:left="619" w:firstLine="86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"https://disk.yandex.ru/i/Hji8c1aTP2fpnQ"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https://disk.yandex.ru/i/Hji8c1aTP2fpnQ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"https://disk.yandex.ru/i/5qBc7bmLrsROAQ"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https://disk.yandex.ru/i/5qBc7bmLrsROAQ</w:t>
            </w:r>
            <w:r>
              <w:rPr>
                <w:color w:val="0000FF"/>
                <w:spacing w:val="-4"/>
                <w:sz w:val="22"/>
                <w:u w:val="single" w:color="0000FF"/>
              </w:rPr>
              <w:fldChar w:fldCharType="end"/>
            </w:r>
          </w:p>
        </w:tc>
      </w:tr>
      <w:tr w14:paraId="1FD84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33A1CAD0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1" w:type="dxa"/>
          </w:tcPr>
          <w:p w14:paraId="4291550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Эколог</w:t>
            </w:r>
          </w:p>
        </w:tc>
        <w:tc>
          <w:tcPr>
            <w:tcW w:w="879" w:type="dxa"/>
          </w:tcPr>
          <w:p w14:paraId="501ED640">
            <w:pPr>
              <w:pStyle w:val="10"/>
              <w:spacing w:line="249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203982E4">
            <w:pPr>
              <w:pStyle w:val="10"/>
              <w:spacing w:line="249" w:lineRule="exact"/>
              <w:ind w:left="633" w:firstLine="422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5DD089E3">
            <w:pPr>
              <w:pStyle w:val="10"/>
              <w:spacing w:line="250" w:lineRule="exact"/>
              <w:ind w:left="647" w:hanging="15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"https://disk.yandex.ru/i/4eXrBQbjSxzKLQ"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https://disk.yandex.ru/i/4eXrBQbjSxzKLQ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"https://disk.yandex.ru/i/L3fQL4ZBJtcQIw"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https://disk.yandex.ru/i/L3fQL4ZBJtcQIw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1B8E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133" w:type="dxa"/>
          </w:tcPr>
          <w:p w14:paraId="320918A9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1" w:type="dxa"/>
          </w:tcPr>
          <w:p w14:paraId="794B2377">
            <w:pPr>
              <w:pStyle w:val="10"/>
              <w:tabs>
                <w:tab w:val="left" w:pos="1406"/>
                <w:tab w:val="left" w:pos="2006"/>
              </w:tabs>
              <w:spacing w:line="242" w:lineRule="auto"/>
              <w:ind w:right="95"/>
              <w:rPr>
                <w:sz w:val="22"/>
              </w:rPr>
            </w:pPr>
            <w:r>
              <w:rPr>
                <w:spacing w:val="-2"/>
                <w:sz w:val="22"/>
              </w:rPr>
              <w:t>Орлёнок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Хранитель </w:t>
            </w:r>
            <w:r>
              <w:rPr>
                <w:sz w:val="22"/>
              </w:rPr>
              <w:t>исторической памяти</w:t>
            </w:r>
          </w:p>
        </w:tc>
        <w:tc>
          <w:tcPr>
            <w:tcW w:w="879" w:type="dxa"/>
          </w:tcPr>
          <w:p w14:paraId="03E1C50D">
            <w:pPr>
              <w:pStyle w:val="10"/>
              <w:spacing w:line="249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18DF3930">
            <w:pPr>
              <w:pStyle w:val="10"/>
              <w:spacing w:line="249" w:lineRule="exact"/>
              <w:ind w:left="0" w:right="194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2B4E1705">
            <w:pPr>
              <w:pStyle w:val="10"/>
              <w:spacing w:before="6" w:line="251" w:lineRule="exact"/>
              <w:ind w:left="0" w:right="191"/>
              <w:jc w:val="center"/>
              <w:rPr>
                <w:b/>
                <w:sz w:val="22"/>
              </w:rPr>
            </w:pPr>
            <w:r>
              <w:fldChar w:fldCharType="begin"/>
            </w:r>
            <w:r>
              <w:instrText xml:space="preserve"> HYPERLINK "http://www.multirussia.ru/index.php?id=34" \h </w:instrText>
            </w:r>
            <w:r>
              <w:fldChar w:fldCharType="separate"/>
            </w:r>
            <w:r>
              <w:rPr>
                <w:b/>
                <w:color w:val="0000FF"/>
                <w:spacing w:val="-2"/>
                <w:sz w:val="22"/>
                <w:u w:val="thick" w:color="0000FF"/>
              </w:rPr>
              <w:t>http://www.multirussia.ru/index.php?id=34</w:t>
            </w:r>
            <w:r>
              <w:rPr>
                <w:b/>
                <w:color w:val="0000FF"/>
                <w:spacing w:val="-2"/>
                <w:sz w:val="22"/>
                <w:u w:val="thick" w:color="0000FF"/>
              </w:rPr>
              <w:fldChar w:fldCharType="end"/>
            </w:r>
          </w:p>
          <w:p w14:paraId="555A1486">
            <w:pPr>
              <w:pStyle w:val="10"/>
              <w:spacing w:line="236" w:lineRule="exact"/>
              <w:ind w:left="0" w:right="18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"https://disk.yandex.ru/i/SPavXsOI-beiWg"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https://disk.yandex.ru/i/SPavXsOI-</w:t>
            </w:r>
            <w:r>
              <w:rPr>
                <w:color w:val="0461C1"/>
                <w:spacing w:val="-4"/>
                <w:sz w:val="22"/>
                <w:u w:val="single" w:color="0461C1"/>
              </w:rPr>
              <w:t>beiWg</w:t>
            </w:r>
            <w:r>
              <w:rPr>
                <w:color w:val="0461C1"/>
                <w:spacing w:val="-4"/>
                <w:sz w:val="22"/>
                <w:u w:val="single" w:color="0461C1"/>
              </w:rPr>
              <w:fldChar w:fldCharType="end"/>
            </w:r>
          </w:p>
        </w:tc>
      </w:tr>
      <w:tr w14:paraId="12B53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097AB878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1" w:type="dxa"/>
          </w:tcPr>
          <w:p w14:paraId="3BEE035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Подведение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итогов</w:t>
            </w:r>
          </w:p>
        </w:tc>
        <w:tc>
          <w:tcPr>
            <w:tcW w:w="879" w:type="dxa"/>
          </w:tcPr>
          <w:p w14:paraId="360F431F">
            <w:pPr>
              <w:pStyle w:val="10"/>
              <w:spacing w:line="244" w:lineRule="exact"/>
              <w:ind w:left="0" w:right="285"/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20" w:type="dxa"/>
          </w:tcPr>
          <w:p w14:paraId="55C4A605">
            <w:pPr>
              <w:pStyle w:val="10"/>
              <w:spacing w:line="244" w:lineRule="exact"/>
              <w:ind w:left="1056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</w:tc>
      </w:tr>
      <w:tr w14:paraId="056EA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133" w:type="dxa"/>
          </w:tcPr>
          <w:p w14:paraId="69781ECE">
            <w:pPr>
              <w:pStyle w:val="10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14:paraId="5DA54924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Итого:</w:t>
            </w:r>
          </w:p>
        </w:tc>
        <w:tc>
          <w:tcPr>
            <w:tcW w:w="879" w:type="dxa"/>
          </w:tcPr>
          <w:p w14:paraId="31B8C6F4">
            <w:pPr>
              <w:pStyle w:val="10"/>
              <w:spacing w:before="1" w:line="233" w:lineRule="exact"/>
              <w:ind w:left="0" w:right="252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34ч</w:t>
            </w:r>
          </w:p>
        </w:tc>
        <w:tc>
          <w:tcPr>
            <w:tcW w:w="5220" w:type="dxa"/>
          </w:tcPr>
          <w:p w14:paraId="4B4013CF">
            <w:pPr>
              <w:pStyle w:val="10"/>
              <w:ind w:left="0"/>
              <w:rPr>
                <w:sz w:val="18"/>
              </w:rPr>
            </w:pPr>
          </w:p>
        </w:tc>
      </w:tr>
    </w:tbl>
    <w:p w14:paraId="47BBD530">
      <w:pPr>
        <w:pStyle w:val="10"/>
        <w:spacing w:after="0"/>
        <w:rPr>
          <w:sz w:val="18"/>
        </w:rPr>
        <w:sectPr>
          <w:pgSz w:w="11910" w:h="16390"/>
          <w:pgMar w:top="1060" w:right="566" w:bottom="280" w:left="708" w:header="720" w:footer="720" w:gutter="0"/>
          <w:cols w:space="720" w:num="1"/>
        </w:sectPr>
      </w:pPr>
    </w:p>
    <w:p w14:paraId="73E72242">
      <w:pPr>
        <w:pStyle w:val="3"/>
        <w:spacing w:before="72"/>
      </w:pPr>
      <w:r>
        <w:t>2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14:paraId="7783112F">
      <w:pPr>
        <w:pStyle w:val="6"/>
        <w:spacing w:before="24"/>
        <w:rPr>
          <w:b/>
          <w:sz w:val="20"/>
        </w:rPr>
      </w:pPr>
    </w:p>
    <w:tbl>
      <w:tblPr>
        <w:tblStyle w:val="5"/>
        <w:tblW w:w="0" w:type="auto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2982"/>
        <w:gridCol w:w="1133"/>
        <w:gridCol w:w="5248"/>
      </w:tblGrid>
      <w:tr w14:paraId="0895D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133" w:type="dxa"/>
          </w:tcPr>
          <w:p w14:paraId="5E042910">
            <w:pPr>
              <w:pStyle w:val="10"/>
              <w:spacing w:line="242" w:lineRule="auto"/>
              <w:ind w:left="407" w:right="393" w:hanging="2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 xml:space="preserve">№ </w:t>
            </w:r>
            <w:r>
              <w:rPr>
                <w:b/>
                <w:spacing w:val="-4"/>
                <w:sz w:val="22"/>
              </w:rPr>
              <w:t>п\п</w:t>
            </w:r>
          </w:p>
        </w:tc>
        <w:tc>
          <w:tcPr>
            <w:tcW w:w="2982" w:type="dxa"/>
          </w:tcPr>
          <w:p w14:paraId="491243CA">
            <w:pPr>
              <w:pStyle w:val="10"/>
              <w:spacing w:line="249" w:lineRule="exact"/>
              <w:ind w:left="739"/>
              <w:rPr>
                <w:b/>
                <w:sz w:val="22"/>
              </w:rPr>
            </w:pPr>
            <w:r>
              <w:rPr>
                <w:b/>
                <w:sz w:val="22"/>
              </w:rPr>
              <w:t>Тема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раздела</w:t>
            </w:r>
          </w:p>
        </w:tc>
        <w:tc>
          <w:tcPr>
            <w:tcW w:w="1133" w:type="dxa"/>
          </w:tcPr>
          <w:p w14:paraId="10A27CB5">
            <w:pPr>
              <w:pStyle w:val="10"/>
              <w:spacing w:line="242" w:lineRule="auto"/>
              <w:ind w:left="287" w:right="200" w:hanging="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Кол-во </w:t>
            </w:r>
            <w:r>
              <w:rPr>
                <w:b/>
                <w:spacing w:val="-4"/>
                <w:sz w:val="22"/>
              </w:rPr>
              <w:t>часов</w:t>
            </w:r>
          </w:p>
        </w:tc>
        <w:tc>
          <w:tcPr>
            <w:tcW w:w="5248" w:type="dxa"/>
          </w:tcPr>
          <w:p w14:paraId="63869B00">
            <w:pPr>
              <w:pStyle w:val="10"/>
              <w:spacing w:line="242" w:lineRule="auto"/>
              <w:ind w:left="1166" w:firstLine="2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Электронные(цифровые) образовательные</w:t>
            </w:r>
            <w:r>
              <w:rPr>
                <w:b/>
                <w:spacing w:val="5"/>
                <w:w w:val="105"/>
                <w:sz w:val="22"/>
              </w:rPr>
              <w:t xml:space="preserve"> </w:t>
            </w:r>
            <w:r>
              <w:rPr>
                <w:b/>
                <w:spacing w:val="-2"/>
                <w:w w:val="105"/>
                <w:sz w:val="22"/>
              </w:rPr>
              <w:t>ресурсы</w:t>
            </w:r>
          </w:p>
        </w:tc>
      </w:tr>
      <w:tr w14:paraId="1D357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1133" w:type="dxa"/>
          </w:tcPr>
          <w:p w14:paraId="2523AF65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82" w:type="dxa"/>
          </w:tcPr>
          <w:p w14:paraId="1F2AA288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Старт </w:t>
            </w:r>
            <w:r>
              <w:rPr>
                <w:spacing w:val="-2"/>
                <w:sz w:val="22"/>
              </w:rPr>
              <w:t>программы</w:t>
            </w:r>
          </w:p>
        </w:tc>
        <w:tc>
          <w:tcPr>
            <w:tcW w:w="1133" w:type="dxa"/>
          </w:tcPr>
          <w:p w14:paraId="28B6769B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1A4BBDDB">
            <w:pPr>
              <w:pStyle w:val="10"/>
              <w:spacing w:line="244" w:lineRule="auto"/>
              <w:ind w:left="748" w:firstLine="322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https://disk.yandex.ru/i/HQghg12WMehcrg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  <w:p w14:paraId="30547FB6">
            <w:pPr>
              <w:pStyle w:val="10"/>
              <w:spacing w:line="244" w:lineRule="exact"/>
              <w:ind w:left="619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"https://disk.yandex.ru/i/8khbkWjO4b3cKA"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https://disk.yandex.ru/i/8khbkWjO4b3cKA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  <w:p w14:paraId="7AC62E43">
            <w:pPr>
              <w:pStyle w:val="10"/>
              <w:spacing w:line="236" w:lineRule="exact"/>
              <w:ind w:left="561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"https://disk.yandex.ru/i/6vKmOEimHyMqpg"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https://disk.yandex.ru/i/6vKmOEimHyMqpg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2FFC7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133" w:type="dxa"/>
          </w:tcPr>
          <w:p w14:paraId="056CB70E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82" w:type="dxa"/>
          </w:tcPr>
          <w:p w14:paraId="6DCD8BE6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Лидер</w:t>
            </w:r>
          </w:p>
        </w:tc>
        <w:tc>
          <w:tcPr>
            <w:tcW w:w="1133" w:type="dxa"/>
          </w:tcPr>
          <w:p w14:paraId="3380BF40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41B6D6B5">
            <w:pPr>
              <w:pStyle w:val="10"/>
              <w:spacing w:line="242" w:lineRule="auto"/>
              <w:ind w:left="681" w:right="879" w:firstLine="4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"https://disk.yandex.ru/i/ePcdnBhjGIV2qw"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https://disk.yandex.ru/i/ePcdnBhjGIV2qw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001C4CDF">
            <w:pPr>
              <w:pStyle w:val="10"/>
              <w:spacing w:line="236" w:lineRule="exact"/>
              <w:ind w:left="39" w:right="19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"https://disk.yandex.ru/i/hu1cqrRIiLCBYQ"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https://disk.yandex.ru/i/hu1cqrRIiLCBYQ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4DB55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1133" w:type="dxa"/>
          </w:tcPr>
          <w:p w14:paraId="16C15DD8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82" w:type="dxa"/>
          </w:tcPr>
          <w:p w14:paraId="1720EE9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Эрудит</w:t>
            </w:r>
          </w:p>
        </w:tc>
        <w:tc>
          <w:tcPr>
            <w:tcW w:w="1133" w:type="dxa"/>
          </w:tcPr>
          <w:p w14:paraId="25151745">
            <w:pPr>
              <w:pStyle w:val="10"/>
              <w:spacing w:line="244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5ADD1B6C">
            <w:pPr>
              <w:pStyle w:val="10"/>
              <w:spacing w:line="244" w:lineRule="auto"/>
              <w:ind w:left="576" w:right="469" w:firstLine="494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"https://orlyatarussia.ru/extracurricular-activities"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</w:rPr>
              <w:t>https://orlyatarussia.ru/extracurricular-activities</w:t>
            </w:r>
            <w:r>
              <w:rPr>
                <w:color w:val="0000FF"/>
                <w:spacing w:val="-2"/>
                <w:sz w:val="22"/>
              </w:rPr>
              <w:fldChar w:fldCharType="end"/>
            </w:r>
          </w:p>
          <w:p w14:paraId="45ABEEF3">
            <w:pPr>
              <w:pStyle w:val="10"/>
              <w:spacing w:line="251" w:lineRule="exact"/>
              <w:ind w:left="1330"/>
              <w:rPr>
                <w:sz w:val="22"/>
              </w:rPr>
            </w:pPr>
            <w:r>
              <w:fldChar w:fldCharType="begin"/>
            </w:r>
            <w:r>
              <w:instrText xml:space="preserve"> HYPERLINK "https://nsportal.ru/nachalnaya-shkola/raznoe/2023/06/08/orlyata-rossii-trek-erudit" \h </w:instrText>
            </w:r>
            <w:r>
              <w:fldChar w:fldCharType="separate"/>
            </w:r>
            <w:r>
              <w:rPr>
                <w:color w:val="0461C1"/>
                <w:sz w:val="22"/>
                <w:u w:val="single" w:color="0461C1"/>
              </w:rPr>
              <w:t>https://nsportal.ru/nachalnaya-</w:t>
            </w:r>
            <w:r>
              <w:rPr>
                <w:color w:val="0461C1"/>
                <w:sz w:val="22"/>
                <w:u w:val="single" w:color="0461C1"/>
              </w:rPr>
              <w:fldChar w:fldCharType="end"/>
            </w:r>
          </w:p>
          <w:p w14:paraId="55D17828">
            <w:pPr>
              <w:pStyle w:val="10"/>
              <w:spacing w:line="238" w:lineRule="exact"/>
              <w:ind w:left="268"/>
              <w:rPr>
                <w:sz w:val="22"/>
              </w:rPr>
            </w:pPr>
            <w:r>
              <w:fldChar w:fldCharType="begin"/>
            </w:r>
            <w:r>
              <w:instrText xml:space="preserve"> HYPERLINK "https://nsportal.ru/nachalnaya-shkola/raznoe/2023/06/08/orlyata-rossii-trek-erudit"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shkola/raznoe/2023/06/08/orlyata-rossii-trek-erudit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214B5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3AB6A415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82" w:type="dxa"/>
          </w:tcPr>
          <w:p w14:paraId="59841D2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Мастер</w:t>
            </w:r>
          </w:p>
        </w:tc>
        <w:tc>
          <w:tcPr>
            <w:tcW w:w="1133" w:type="dxa"/>
          </w:tcPr>
          <w:p w14:paraId="0981D1FB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6E5CA9D2">
            <w:pPr>
              <w:pStyle w:val="10"/>
              <w:spacing w:line="242" w:lineRule="auto"/>
              <w:ind w:left="235" w:firstLine="835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"https://schooluiop.obrvrn.ru/life/news/190021/682575/"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</w:rPr>
              <w:t>https://schooluiop.obrvrn.ru/life/news/190021/682575/?</w:t>
            </w:r>
            <w:r>
              <w:rPr>
                <w:color w:val="0000FF"/>
                <w:spacing w:val="-2"/>
                <w:sz w:val="22"/>
              </w:rPr>
              <w:fldChar w:fldCharType="end"/>
            </w:r>
          </w:p>
          <w:p w14:paraId="55DC486D">
            <w:pPr>
              <w:pStyle w:val="10"/>
              <w:spacing w:line="232" w:lineRule="exact"/>
              <w:ind w:left="1363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ysclid=llokep8qay493518882</w:t>
            </w:r>
          </w:p>
        </w:tc>
      </w:tr>
      <w:tr w14:paraId="403D8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1133" w:type="dxa"/>
          </w:tcPr>
          <w:p w14:paraId="300E9973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82" w:type="dxa"/>
          </w:tcPr>
          <w:p w14:paraId="59E3435B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Доброволец</w:t>
            </w:r>
          </w:p>
        </w:tc>
        <w:tc>
          <w:tcPr>
            <w:tcW w:w="1133" w:type="dxa"/>
          </w:tcPr>
          <w:p w14:paraId="5AA87655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1A2A8C05">
            <w:pPr>
              <w:pStyle w:val="10"/>
              <w:ind w:left="432" w:right="620" w:hanging="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"https://disk.yandex.ru/i/HtStTVg3Hu_A0Q"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https://disk.yandex.ru/i/HtStTVg3Hu_A0Q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"https://podari-zhizn.ru/ru/give-help/pomoch-po-drugomu/korobka-hrabrosti"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https://podari-zhizn.ru/ru/give-help/pomoch-po-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  <w:r>
              <w:fldChar w:fldCharType="begin"/>
            </w:r>
            <w:r>
              <w:instrText xml:space="preserve"> HYPERLINK "https://podari-zhizn.ru/ru/give-help/pomoch-po-drugomu/korobka-hrabrosti"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drugomu/korobka-hrabrosti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4BAF5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6B4F6438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82" w:type="dxa"/>
          </w:tcPr>
          <w:p w14:paraId="631D9F7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Спортсмен</w:t>
            </w:r>
          </w:p>
        </w:tc>
        <w:tc>
          <w:tcPr>
            <w:tcW w:w="1133" w:type="dxa"/>
          </w:tcPr>
          <w:p w14:paraId="44568747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2BE18E57">
            <w:pPr>
              <w:pStyle w:val="10"/>
              <w:spacing w:line="237" w:lineRule="auto"/>
              <w:ind w:left="700" w:right="884" w:firstLine="370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"https://disk.yandex.ru/i/-5WnFzicng7-3A"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fldChar w:fldCharType="begin"/>
            </w:r>
            <w:r>
              <w:instrText xml:space="preserve"> HYPERLINK "https://disk.yandex.ru/i/-5WnFzicng7-3A"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-5WnFzicng7-</w:t>
            </w:r>
            <w:r>
              <w:rPr>
                <w:color w:val="0000FF"/>
                <w:spacing w:val="-5"/>
                <w:sz w:val="22"/>
                <w:u w:val="single" w:color="0000FF"/>
              </w:rPr>
              <w:t>3A</w:t>
            </w:r>
            <w:r>
              <w:rPr>
                <w:color w:val="0000FF"/>
                <w:spacing w:val="-5"/>
                <w:sz w:val="22"/>
                <w:u w:val="single" w:color="0000FF"/>
              </w:rPr>
              <w:fldChar w:fldCharType="end"/>
            </w:r>
          </w:p>
          <w:p w14:paraId="3699F0E9">
            <w:pPr>
              <w:pStyle w:val="10"/>
              <w:spacing w:line="238" w:lineRule="exact"/>
              <w:ind w:left="720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"https://disk.yandex.ru/i/-5WnFzicng7-3A"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https://disk.yandex.ru/i/-5WnFzicng7-</w:t>
            </w:r>
            <w:r>
              <w:rPr>
                <w:color w:val="0461C1"/>
                <w:spacing w:val="-5"/>
                <w:sz w:val="22"/>
                <w:u w:val="single" w:color="0461C1"/>
              </w:rPr>
              <w:t>3A</w:t>
            </w:r>
            <w:r>
              <w:rPr>
                <w:color w:val="0461C1"/>
                <w:spacing w:val="-5"/>
                <w:sz w:val="22"/>
                <w:u w:val="single" w:color="0461C1"/>
              </w:rPr>
              <w:fldChar w:fldCharType="end"/>
            </w:r>
          </w:p>
        </w:tc>
      </w:tr>
      <w:tr w14:paraId="74F27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133" w:type="dxa"/>
          </w:tcPr>
          <w:p w14:paraId="7B0E002C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82" w:type="dxa"/>
          </w:tcPr>
          <w:p w14:paraId="00F4669D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Эколог</w:t>
            </w:r>
          </w:p>
        </w:tc>
        <w:tc>
          <w:tcPr>
            <w:tcW w:w="1133" w:type="dxa"/>
          </w:tcPr>
          <w:p w14:paraId="507FC0B6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2FBB232A">
            <w:pPr>
              <w:pStyle w:val="10"/>
              <w:spacing w:line="249" w:lineRule="exact"/>
              <w:ind w:left="0" w:right="19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567CA87B">
            <w:pPr>
              <w:pStyle w:val="10"/>
              <w:spacing w:before="1" w:line="238" w:lineRule="exact"/>
              <w:ind w:left="6" w:right="19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"https://disk.yandex.ru/i/4eXrBQbjSxzKLQ"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https://disk.yandex.ru/i/4eXrBQbjSxzKLQ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B84C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133" w:type="dxa"/>
          </w:tcPr>
          <w:p w14:paraId="1F8C4CB3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82" w:type="dxa"/>
          </w:tcPr>
          <w:p w14:paraId="515AAC25">
            <w:pPr>
              <w:pStyle w:val="10"/>
              <w:tabs>
                <w:tab w:val="left" w:pos="1334"/>
                <w:tab w:val="left" w:pos="1862"/>
              </w:tabs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Орлёнок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Хранитель</w:t>
            </w:r>
          </w:p>
          <w:p w14:paraId="6BF9C0F4">
            <w:pPr>
              <w:pStyle w:val="10"/>
              <w:spacing w:before="1" w:line="238" w:lineRule="exact"/>
              <w:rPr>
                <w:sz w:val="22"/>
              </w:rPr>
            </w:pPr>
            <w:r>
              <w:rPr>
                <w:sz w:val="22"/>
              </w:rPr>
              <w:t>исторической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памяти</w:t>
            </w:r>
          </w:p>
        </w:tc>
        <w:tc>
          <w:tcPr>
            <w:tcW w:w="1133" w:type="dxa"/>
          </w:tcPr>
          <w:p w14:paraId="47FA1376">
            <w:pPr>
              <w:pStyle w:val="10"/>
              <w:spacing w:line="244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59722774">
            <w:pPr>
              <w:pStyle w:val="10"/>
              <w:spacing w:line="244" w:lineRule="exact"/>
              <w:ind w:left="1070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010F371B">
            <w:pPr>
              <w:pStyle w:val="10"/>
              <w:spacing w:before="1" w:line="238" w:lineRule="exact"/>
              <w:ind w:left="1459"/>
              <w:rPr>
                <w:sz w:val="22"/>
              </w:rPr>
            </w:pPr>
            <w:r>
              <w:fldChar w:fldCharType="begin"/>
            </w:r>
            <w:r>
              <w:instrText xml:space="preserve"> HYPERLINK "http://www.multirussia.ru/"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</w:rPr>
              <w:t>http://www.multirussia.ru/</w:t>
            </w:r>
            <w:r>
              <w:rPr>
                <w:color w:val="0000FF"/>
                <w:spacing w:val="-2"/>
                <w:sz w:val="22"/>
              </w:rPr>
              <w:fldChar w:fldCharType="end"/>
            </w:r>
          </w:p>
        </w:tc>
      </w:tr>
      <w:tr w14:paraId="0A2FD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13872613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82" w:type="dxa"/>
          </w:tcPr>
          <w:p w14:paraId="561D3B4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Подведение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итогов</w:t>
            </w:r>
          </w:p>
        </w:tc>
        <w:tc>
          <w:tcPr>
            <w:tcW w:w="1133" w:type="dxa"/>
          </w:tcPr>
          <w:p w14:paraId="4EBFA44C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5248" w:type="dxa"/>
          </w:tcPr>
          <w:p w14:paraId="72F0F5C1">
            <w:pPr>
              <w:pStyle w:val="10"/>
              <w:spacing w:line="249" w:lineRule="exact"/>
              <w:ind w:left="1070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</w:tc>
      </w:tr>
      <w:tr w14:paraId="5483A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133" w:type="dxa"/>
          </w:tcPr>
          <w:p w14:paraId="5A79018B">
            <w:pPr>
              <w:pStyle w:val="10"/>
              <w:ind w:left="0"/>
              <w:rPr>
                <w:sz w:val="18"/>
              </w:rPr>
            </w:pPr>
          </w:p>
        </w:tc>
        <w:tc>
          <w:tcPr>
            <w:tcW w:w="2982" w:type="dxa"/>
          </w:tcPr>
          <w:p w14:paraId="6402F395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Итого:</w:t>
            </w:r>
          </w:p>
        </w:tc>
        <w:tc>
          <w:tcPr>
            <w:tcW w:w="1133" w:type="dxa"/>
          </w:tcPr>
          <w:p w14:paraId="0092A7BB">
            <w:pPr>
              <w:pStyle w:val="10"/>
              <w:spacing w:before="1" w:line="233" w:lineRule="exact"/>
              <w:ind w:left="19" w:right="1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34ч</w:t>
            </w:r>
          </w:p>
        </w:tc>
        <w:tc>
          <w:tcPr>
            <w:tcW w:w="5248" w:type="dxa"/>
          </w:tcPr>
          <w:p w14:paraId="5931FA18">
            <w:pPr>
              <w:pStyle w:val="10"/>
              <w:ind w:left="0"/>
              <w:rPr>
                <w:sz w:val="18"/>
              </w:rPr>
            </w:pPr>
          </w:p>
        </w:tc>
      </w:tr>
    </w:tbl>
    <w:p w14:paraId="038FC7FD">
      <w:pPr>
        <w:pStyle w:val="10"/>
        <w:spacing w:after="0"/>
        <w:rPr>
          <w:sz w:val="18"/>
        </w:rPr>
        <w:sectPr>
          <w:pgSz w:w="11910" w:h="16390"/>
          <w:pgMar w:top="1060" w:right="566" w:bottom="280" w:left="708" w:header="720" w:footer="720" w:gutter="0"/>
          <w:cols w:space="720" w:num="1"/>
        </w:sectPr>
      </w:pPr>
    </w:p>
    <w:p w14:paraId="061FAC21">
      <w:pPr>
        <w:pStyle w:val="3"/>
        <w:spacing w:before="72"/>
      </w:pPr>
      <w:r>
        <w:t>3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14:paraId="0D69C899">
      <w:pPr>
        <w:pStyle w:val="6"/>
        <w:spacing w:before="24"/>
        <w:rPr>
          <w:b/>
          <w:sz w:val="20"/>
        </w:rPr>
      </w:pPr>
    </w:p>
    <w:tbl>
      <w:tblPr>
        <w:tblStyle w:val="5"/>
        <w:tblW w:w="0" w:type="auto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2982"/>
        <w:gridCol w:w="1556"/>
        <w:gridCol w:w="4543"/>
      </w:tblGrid>
      <w:tr w14:paraId="14DCD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133" w:type="dxa"/>
          </w:tcPr>
          <w:p w14:paraId="140F38DE">
            <w:pPr>
              <w:pStyle w:val="10"/>
              <w:spacing w:line="242" w:lineRule="auto"/>
              <w:ind w:left="407" w:right="393" w:hanging="2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 xml:space="preserve">№ </w:t>
            </w:r>
            <w:r>
              <w:rPr>
                <w:b/>
                <w:spacing w:val="-4"/>
                <w:sz w:val="22"/>
              </w:rPr>
              <w:t>п\п</w:t>
            </w:r>
          </w:p>
        </w:tc>
        <w:tc>
          <w:tcPr>
            <w:tcW w:w="2982" w:type="dxa"/>
          </w:tcPr>
          <w:p w14:paraId="6B94C1B8">
            <w:pPr>
              <w:pStyle w:val="10"/>
              <w:spacing w:line="249" w:lineRule="exact"/>
              <w:ind w:left="739"/>
              <w:rPr>
                <w:b/>
                <w:sz w:val="22"/>
              </w:rPr>
            </w:pPr>
            <w:r>
              <w:rPr>
                <w:b/>
                <w:sz w:val="22"/>
              </w:rPr>
              <w:t>Тема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раздела</w:t>
            </w:r>
          </w:p>
        </w:tc>
        <w:tc>
          <w:tcPr>
            <w:tcW w:w="1556" w:type="dxa"/>
          </w:tcPr>
          <w:p w14:paraId="66C94C50">
            <w:pPr>
              <w:pStyle w:val="10"/>
              <w:spacing w:line="249" w:lineRule="exact"/>
              <w:ind w:left="19" w:right="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Кол-во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часов</w:t>
            </w:r>
          </w:p>
        </w:tc>
        <w:tc>
          <w:tcPr>
            <w:tcW w:w="4543" w:type="dxa"/>
          </w:tcPr>
          <w:p w14:paraId="4754891C">
            <w:pPr>
              <w:pStyle w:val="10"/>
              <w:spacing w:line="242" w:lineRule="auto"/>
              <w:ind w:left="916" w:firstLine="19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Электронные(цифровые) образовательные</w:t>
            </w:r>
            <w:r>
              <w:rPr>
                <w:b/>
                <w:spacing w:val="5"/>
                <w:w w:val="105"/>
                <w:sz w:val="22"/>
              </w:rPr>
              <w:t xml:space="preserve"> </w:t>
            </w:r>
            <w:r>
              <w:rPr>
                <w:b/>
                <w:spacing w:val="-2"/>
                <w:w w:val="105"/>
                <w:sz w:val="22"/>
              </w:rPr>
              <w:t>ресурсы</w:t>
            </w:r>
          </w:p>
        </w:tc>
      </w:tr>
      <w:tr w14:paraId="57840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1133" w:type="dxa"/>
          </w:tcPr>
          <w:p w14:paraId="564A1AD9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82" w:type="dxa"/>
          </w:tcPr>
          <w:p w14:paraId="3724E8F5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Старт </w:t>
            </w:r>
            <w:r>
              <w:rPr>
                <w:spacing w:val="-2"/>
                <w:sz w:val="22"/>
              </w:rPr>
              <w:t>программы</w:t>
            </w:r>
          </w:p>
        </w:tc>
        <w:tc>
          <w:tcPr>
            <w:tcW w:w="1556" w:type="dxa"/>
          </w:tcPr>
          <w:p w14:paraId="2698E6D4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7E0BD5E7">
            <w:pPr>
              <w:pStyle w:val="10"/>
              <w:spacing w:line="244" w:lineRule="auto"/>
              <w:ind w:left="383" w:firstLine="451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https://disk.yandex.ru/i/HQghg12WMehcrg</w:t>
            </w:r>
            <w:r>
              <w:rPr>
                <w:color w:val="0461C1"/>
                <w:sz w:val="22"/>
              </w:rPr>
              <w:fldChar w:fldCharType="end"/>
            </w:r>
            <w:r>
              <w:rPr>
                <w:color w:val="0461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"https://disk.yandex.ru/i/8khbkWjO4b3cKA"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https://disk.yandex.ru/i/8khbkWjO4b3cKA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  <w:p w14:paraId="4A86C922">
            <w:pPr>
              <w:pStyle w:val="10"/>
              <w:spacing w:line="237" w:lineRule="exact"/>
              <w:ind w:left="470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"https://disk.yandex.ru/i/6vKmOEimHyMqpg"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https://disk.yandex.ru/i/6vKmOEimHyMqpg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4E4E9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133" w:type="dxa"/>
          </w:tcPr>
          <w:p w14:paraId="759C9C08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82" w:type="dxa"/>
          </w:tcPr>
          <w:p w14:paraId="77D4BF2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Лидер</w:t>
            </w:r>
          </w:p>
        </w:tc>
        <w:tc>
          <w:tcPr>
            <w:tcW w:w="1556" w:type="dxa"/>
          </w:tcPr>
          <w:p w14:paraId="49EF0F28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53BA78B5">
            <w:pPr>
              <w:pStyle w:val="10"/>
              <w:spacing w:line="250" w:lineRule="exact"/>
              <w:ind w:left="349" w:right="306" w:firstLine="485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"https://disk.yandex.ru/i/0MnRn3ZmSw-Nrg"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https://disk.yandex.ru/i/0MnRn3ZmSw-Nrg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F817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04AD6939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82" w:type="dxa"/>
          </w:tcPr>
          <w:p w14:paraId="62D4584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Эрудит</w:t>
            </w:r>
          </w:p>
        </w:tc>
        <w:tc>
          <w:tcPr>
            <w:tcW w:w="1556" w:type="dxa"/>
          </w:tcPr>
          <w:p w14:paraId="10471196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4F9DE190">
            <w:pPr>
              <w:pStyle w:val="10"/>
              <w:spacing w:line="249" w:lineRule="exact"/>
              <w:ind w:left="436" w:firstLine="398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6F2CA534">
            <w:pPr>
              <w:pStyle w:val="10"/>
              <w:spacing w:line="250" w:lineRule="exact"/>
              <w:ind w:left="455" w:hanging="20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"https://disk.yandex.ru/i/ld3fzaKCzO7K2Q"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https://disk.yandex.ru/i/ld3fzaKCzO7K2Q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"https://disk.yandex.ru/i/QGodL8ju4KKiig"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https://disk.yandex.ru/i/QGodL8ju4KKiig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03C2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33" w:type="dxa"/>
          </w:tcPr>
          <w:p w14:paraId="33313529">
            <w:pPr>
              <w:pStyle w:val="10"/>
              <w:spacing w:line="25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82" w:type="dxa"/>
          </w:tcPr>
          <w:p w14:paraId="609B58FA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Мастер</w:t>
            </w:r>
          </w:p>
        </w:tc>
        <w:tc>
          <w:tcPr>
            <w:tcW w:w="1556" w:type="dxa"/>
          </w:tcPr>
          <w:p w14:paraId="5393012C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267923F2">
            <w:pPr>
              <w:pStyle w:val="10"/>
              <w:spacing w:line="249" w:lineRule="exact"/>
              <w:ind w:left="41" w:right="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</w:tc>
      </w:tr>
      <w:tr w14:paraId="2F087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0AD9CD4B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82" w:type="dxa"/>
          </w:tcPr>
          <w:p w14:paraId="5120C6C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Доброволец</w:t>
            </w:r>
          </w:p>
        </w:tc>
        <w:tc>
          <w:tcPr>
            <w:tcW w:w="1556" w:type="dxa"/>
          </w:tcPr>
          <w:p w14:paraId="3AE6F80D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7D5D0A48">
            <w:pPr>
              <w:pStyle w:val="10"/>
              <w:spacing w:line="249" w:lineRule="exact"/>
              <w:ind w:left="431" w:firstLine="403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55CCC6D5">
            <w:pPr>
              <w:pStyle w:val="10"/>
              <w:spacing w:line="250" w:lineRule="exact"/>
              <w:ind w:left="373" w:right="306" w:firstLine="57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"https://disk.yandex.ru/i/q3yCn-0lIYsMXw"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https://disk.yandex.ru/i/q3yCn-0lIYsMXw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"https://disk.yandex.ru/i/BzgvMqmh7TplMw"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https://disk.yandex.ru/i/BzgvMqmh7TplMw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5A14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133" w:type="dxa"/>
          </w:tcPr>
          <w:p w14:paraId="37DBD696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82" w:type="dxa"/>
          </w:tcPr>
          <w:p w14:paraId="6F38FF80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Спортсмен</w:t>
            </w:r>
          </w:p>
        </w:tc>
        <w:tc>
          <w:tcPr>
            <w:tcW w:w="1556" w:type="dxa"/>
          </w:tcPr>
          <w:p w14:paraId="7FA69FE1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7582A811">
            <w:pPr>
              <w:pStyle w:val="10"/>
              <w:spacing w:line="242" w:lineRule="auto"/>
              <w:ind w:left="378" w:right="329" w:hanging="10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"https://disk.yandex.ru/i/5HKPpR3Cw408ng"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https://disk.yandex.ru/i/5HKPpR3Cw408ng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28D16155">
            <w:pPr>
              <w:pStyle w:val="10"/>
              <w:spacing w:line="236" w:lineRule="exact"/>
              <w:ind w:left="41" w:right="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"https://disk.yandex.ru/i/zWIkGfsKAGoEiw"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https://disk.yandex.ru/i/zWIkGfsKAGoEiw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E4C9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133" w:type="dxa"/>
          </w:tcPr>
          <w:p w14:paraId="05922837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82" w:type="dxa"/>
          </w:tcPr>
          <w:p w14:paraId="7D40832D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Эколог</w:t>
            </w:r>
          </w:p>
        </w:tc>
        <w:tc>
          <w:tcPr>
            <w:tcW w:w="1556" w:type="dxa"/>
          </w:tcPr>
          <w:p w14:paraId="27D04AF5">
            <w:pPr>
              <w:pStyle w:val="10"/>
              <w:spacing w:line="244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026B5D51">
            <w:pPr>
              <w:pStyle w:val="10"/>
              <w:spacing w:line="244" w:lineRule="exact"/>
              <w:ind w:left="41" w:right="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7FF44FC6">
            <w:pPr>
              <w:pStyle w:val="10"/>
              <w:spacing w:before="1" w:line="238" w:lineRule="exact"/>
              <w:ind w:left="41" w:right="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"https://disk.yandex.ru/i/fmJIPguRXFAqcA"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https://disk.yandex.ru/i/fmJIPguRXFAqcA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0B363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133" w:type="dxa"/>
          </w:tcPr>
          <w:p w14:paraId="476390B2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82" w:type="dxa"/>
          </w:tcPr>
          <w:p w14:paraId="34D51965">
            <w:pPr>
              <w:pStyle w:val="10"/>
              <w:tabs>
                <w:tab w:val="left" w:pos="1334"/>
                <w:tab w:val="left" w:pos="1862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Орлёнок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Хранитель</w:t>
            </w:r>
          </w:p>
          <w:p w14:paraId="6A0EAE1D">
            <w:pPr>
              <w:pStyle w:val="10"/>
              <w:spacing w:before="2" w:line="238" w:lineRule="exact"/>
              <w:rPr>
                <w:sz w:val="22"/>
              </w:rPr>
            </w:pPr>
            <w:r>
              <w:rPr>
                <w:sz w:val="22"/>
              </w:rPr>
              <w:t>исторической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памяти</w:t>
            </w:r>
          </w:p>
        </w:tc>
        <w:tc>
          <w:tcPr>
            <w:tcW w:w="1556" w:type="dxa"/>
          </w:tcPr>
          <w:p w14:paraId="465FF2B5">
            <w:pPr>
              <w:pStyle w:val="10"/>
              <w:spacing w:line="249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4C877BAD">
            <w:pPr>
              <w:pStyle w:val="10"/>
              <w:spacing w:line="249" w:lineRule="exact"/>
              <w:ind w:left="41" w:right="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5BE5CA13">
            <w:pPr>
              <w:pStyle w:val="10"/>
              <w:spacing w:before="6" w:line="233" w:lineRule="exact"/>
              <w:ind w:left="41"/>
              <w:jc w:val="center"/>
              <w:rPr>
                <w:b/>
                <w:sz w:val="22"/>
              </w:rPr>
            </w:pPr>
            <w:r>
              <w:fldChar w:fldCharType="begin"/>
            </w:r>
            <w:r>
              <w:instrText xml:space="preserve"> HYPERLINK "http://www.multirussia.ru/index.php?id=34" \h </w:instrText>
            </w:r>
            <w:r>
              <w:fldChar w:fldCharType="separate"/>
            </w:r>
            <w:r>
              <w:rPr>
                <w:b/>
                <w:color w:val="0000FF"/>
                <w:spacing w:val="-2"/>
                <w:sz w:val="22"/>
                <w:u w:val="thick" w:color="0000FF"/>
              </w:rPr>
              <w:t>http://www.multirussia.ru/index.php?id=34</w:t>
            </w:r>
            <w:r>
              <w:rPr>
                <w:b/>
                <w:color w:val="0000FF"/>
                <w:spacing w:val="-2"/>
                <w:sz w:val="22"/>
                <w:u w:val="thick" w:color="0000FF"/>
              </w:rPr>
              <w:fldChar w:fldCharType="end"/>
            </w:r>
          </w:p>
        </w:tc>
      </w:tr>
      <w:tr w14:paraId="39EE8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24E9CCF5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82" w:type="dxa"/>
          </w:tcPr>
          <w:p w14:paraId="3347C06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Подведение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итогов</w:t>
            </w:r>
          </w:p>
        </w:tc>
        <w:tc>
          <w:tcPr>
            <w:tcW w:w="1556" w:type="dxa"/>
          </w:tcPr>
          <w:p w14:paraId="44883966">
            <w:pPr>
              <w:pStyle w:val="10"/>
              <w:spacing w:line="244" w:lineRule="exact"/>
              <w:ind w:left="19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543" w:type="dxa"/>
          </w:tcPr>
          <w:p w14:paraId="68D959BD">
            <w:pPr>
              <w:pStyle w:val="10"/>
              <w:spacing w:line="244" w:lineRule="exact"/>
              <w:ind w:left="41" w:right="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</w:tc>
      </w:tr>
      <w:tr w14:paraId="7FE8E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133" w:type="dxa"/>
          </w:tcPr>
          <w:p w14:paraId="64E6AC15">
            <w:pPr>
              <w:pStyle w:val="10"/>
              <w:ind w:left="0"/>
              <w:rPr>
                <w:sz w:val="18"/>
              </w:rPr>
            </w:pPr>
          </w:p>
        </w:tc>
        <w:tc>
          <w:tcPr>
            <w:tcW w:w="2982" w:type="dxa"/>
          </w:tcPr>
          <w:p w14:paraId="13D08AA2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Итого:</w:t>
            </w:r>
          </w:p>
        </w:tc>
        <w:tc>
          <w:tcPr>
            <w:tcW w:w="1556" w:type="dxa"/>
          </w:tcPr>
          <w:p w14:paraId="276C7BEC">
            <w:pPr>
              <w:pStyle w:val="10"/>
              <w:spacing w:before="1" w:line="233" w:lineRule="exact"/>
              <w:ind w:left="19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34ч</w:t>
            </w:r>
          </w:p>
        </w:tc>
        <w:tc>
          <w:tcPr>
            <w:tcW w:w="4543" w:type="dxa"/>
          </w:tcPr>
          <w:p w14:paraId="33304E2A">
            <w:pPr>
              <w:pStyle w:val="10"/>
              <w:ind w:left="0"/>
              <w:rPr>
                <w:sz w:val="18"/>
              </w:rPr>
            </w:pPr>
          </w:p>
        </w:tc>
      </w:tr>
    </w:tbl>
    <w:p w14:paraId="6517464A">
      <w:pPr>
        <w:pStyle w:val="10"/>
        <w:spacing w:after="0"/>
        <w:rPr>
          <w:sz w:val="18"/>
        </w:rPr>
        <w:sectPr>
          <w:pgSz w:w="11910" w:h="16390"/>
          <w:pgMar w:top="1060" w:right="566" w:bottom="280" w:left="708" w:header="720" w:footer="720" w:gutter="0"/>
          <w:cols w:space="720" w:num="1"/>
        </w:sectPr>
      </w:pPr>
    </w:p>
    <w:p w14:paraId="4029F820">
      <w:pPr>
        <w:pStyle w:val="3"/>
        <w:spacing w:before="76"/>
      </w:pPr>
      <w:r>
        <w:t>4</w:t>
      </w:r>
      <w:r>
        <w:rPr>
          <w:spacing w:val="2"/>
        </w:rPr>
        <w:t xml:space="preserve"> </w:t>
      </w:r>
      <w:r>
        <w:rPr>
          <w:spacing w:val="-2"/>
        </w:rPr>
        <w:t>класс</w:t>
      </w:r>
    </w:p>
    <w:p w14:paraId="28C43D05">
      <w:pPr>
        <w:pStyle w:val="6"/>
        <w:spacing w:before="24"/>
        <w:rPr>
          <w:b/>
          <w:sz w:val="20"/>
        </w:rPr>
      </w:pPr>
    </w:p>
    <w:tbl>
      <w:tblPr>
        <w:tblStyle w:val="5"/>
        <w:tblW w:w="0" w:type="auto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3121"/>
        <w:gridCol w:w="1416"/>
        <w:gridCol w:w="4826"/>
      </w:tblGrid>
      <w:tr w14:paraId="6ADDD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133" w:type="dxa"/>
          </w:tcPr>
          <w:p w14:paraId="23E321C5">
            <w:pPr>
              <w:pStyle w:val="10"/>
              <w:spacing w:before="1" w:line="242" w:lineRule="auto"/>
              <w:ind w:left="407" w:right="393" w:hanging="2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 xml:space="preserve">№ </w:t>
            </w:r>
            <w:r>
              <w:rPr>
                <w:b/>
                <w:spacing w:val="-4"/>
                <w:sz w:val="22"/>
              </w:rPr>
              <w:t>п\п</w:t>
            </w:r>
          </w:p>
        </w:tc>
        <w:tc>
          <w:tcPr>
            <w:tcW w:w="3121" w:type="dxa"/>
          </w:tcPr>
          <w:p w14:paraId="38C441B6">
            <w:pPr>
              <w:pStyle w:val="10"/>
              <w:spacing w:before="1"/>
              <w:ind w:left="811"/>
              <w:rPr>
                <w:b/>
                <w:sz w:val="22"/>
              </w:rPr>
            </w:pPr>
            <w:r>
              <w:rPr>
                <w:b/>
                <w:sz w:val="22"/>
              </w:rPr>
              <w:t>Тема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раздела</w:t>
            </w:r>
          </w:p>
        </w:tc>
        <w:tc>
          <w:tcPr>
            <w:tcW w:w="1416" w:type="dxa"/>
          </w:tcPr>
          <w:p w14:paraId="79FB9C53">
            <w:pPr>
              <w:pStyle w:val="10"/>
              <w:spacing w:before="1" w:line="242" w:lineRule="auto"/>
              <w:ind w:left="427" w:right="347" w:hanging="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Кол-во </w:t>
            </w:r>
            <w:r>
              <w:rPr>
                <w:b/>
                <w:spacing w:val="-4"/>
                <w:sz w:val="22"/>
              </w:rPr>
              <w:t>часов</w:t>
            </w:r>
          </w:p>
        </w:tc>
        <w:tc>
          <w:tcPr>
            <w:tcW w:w="4826" w:type="dxa"/>
          </w:tcPr>
          <w:p w14:paraId="2EBCDC83">
            <w:pPr>
              <w:pStyle w:val="10"/>
              <w:spacing w:before="1" w:line="242" w:lineRule="auto"/>
              <w:ind w:left="1983" w:hanging="1825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Электронные(цифровые) образовательные ресурсы</w:t>
            </w:r>
          </w:p>
        </w:tc>
      </w:tr>
      <w:tr w14:paraId="7FE50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1133" w:type="dxa"/>
          </w:tcPr>
          <w:p w14:paraId="26410214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1" w:type="dxa"/>
          </w:tcPr>
          <w:p w14:paraId="3841FEE8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 xml:space="preserve">Старт </w:t>
            </w:r>
            <w:r>
              <w:rPr>
                <w:spacing w:val="-2"/>
                <w:sz w:val="22"/>
              </w:rPr>
              <w:t>программы</w:t>
            </w:r>
          </w:p>
        </w:tc>
        <w:tc>
          <w:tcPr>
            <w:tcW w:w="1416" w:type="dxa"/>
          </w:tcPr>
          <w:p w14:paraId="03342B12">
            <w:pPr>
              <w:pStyle w:val="10"/>
              <w:spacing w:line="249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5D1EA016">
            <w:pPr>
              <w:pStyle w:val="10"/>
              <w:spacing w:line="247" w:lineRule="auto"/>
              <w:ind w:left="509" w:firstLine="451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https://disk.yandex.ru/i/HQghg12WMehcrg</w:t>
            </w:r>
            <w:r>
              <w:rPr>
                <w:color w:val="0461C1"/>
                <w:sz w:val="22"/>
              </w:rPr>
              <w:fldChar w:fldCharType="end"/>
            </w:r>
            <w:r>
              <w:rPr>
                <w:color w:val="0461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"https://disk.yandex.ru/i/8khbkWjO4b3cKA"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https://disk.yandex.ru/i/8khbkWjO4b3cKA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  <w:p w14:paraId="500C0AEB">
            <w:pPr>
              <w:pStyle w:val="10"/>
              <w:spacing w:line="229" w:lineRule="exact"/>
              <w:ind w:left="452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"https://disk.yandex.ru/i/6vKmOEimHyMqpg"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https://disk.yandex.ru/i/6vKmOEimHyMqpg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42A67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133" w:type="dxa"/>
          </w:tcPr>
          <w:p w14:paraId="6522BBCF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1" w:type="dxa"/>
          </w:tcPr>
          <w:p w14:paraId="7E3696F3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Лидер</w:t>
            </w:r>
          </w:p>
        </w:tc>
        <w:tc>
          <w:tcPr>
            <w:tcW w:w="1416" w:type="dxa"/>
          </w:tcPr>
          <w:p w14:paraId="214E65F1">
            <w:pPr>
              <w:pStyle w:val="10"/>
              <w:spacing w:line="249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6AF5F4C1">
            <w:pPr>
              <w:pStyle w:val="10"/>
              <w:spacing w:line="249" w:lineRule="exact"/>
              <w:ind w:left="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5B305988">
            <w:pPr>
              <w:pStyle w:val="10"/>
              <w:spacing w:before="1" w:line="238" w:lineRule="exact"/>
              <w:ind w:left="10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"https://disk.yandex.ru/i/0MnRn3ZmSw-Nrg"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https://disk.yandex.ru/i/0MnRn3ZmSw-</w:t>
            </w:r>
            <w:r>
              <w:rPr>
                <w:color w:val="0000FF"/>
                <w:spacing w:val="-5"/>
                <w:sz w:val="22"/>
                <w:u w:val="single" w:color="0000FF"/>
              </w:rPr>
              <w:t>Nrg</w:t>
            </w:r>
            <w:r>
              <w:rPr>
                <w:color w:val="0000FF"/>
                <w:spacing w:val="-5"/>
                <w:sz w:val="22"/>
                <w:u w:val="single" w:color="0000FF"/>
              </w:rPr>
              <w:fldChar w:fldCharType="end"/>
            </w:r>
          </w:p>
        </w:tc>
      </w:tr>
      <w:tr w14:paraId="18E76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7AAC0255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1" w:type="dxa"/>
          </w:tcPr>
          <w:p w14:paraId="481E452A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Эрудит</w:t>
            </w:r>
          </w:p>
        </w:tc>
        <w:tc>
          <w:tcPr>
            <w:tcW w:w="1416" w:type="dxa"/>
          </w:tcPr>
          <w:p w14:paraId="0DA0B40C">
            <w:pPr>
              <w:pStyle w:val="10"/>
              <w:spacing w:line="244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0F707052">
            <w:pPr>
              <w:pStyle w:val="10"/>
              <w:spacing w:line="244" w:lineRule="exact"/>
              <w:ind w:left="562" w:firstLine="398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627128CC">
            <w:pPr>
              <w:pStyle w:val="10"/>
              <w:spacing w:line="250" w:lineRule="atLeast"/>
              <w:ind w:left="581" w:hanging="20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"https://disk.yandex.ru/i/ld3fzaKCzO7K2Q"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https://disk.yandex.ru/i/ld3fzaKCzO7K2Q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"https://disk.yandex.ru/i/QGodL8ju4KKiig"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https://disk.yandex.ru/i/QGodL8ju4KKiig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E5F7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33" w:type="dxa"/>
          </w:tcPr>
          <w:p w14:paraId="4E37B5DA">
            <w:pPr>
              <w:pStyle w:val="10"/>
              <w:spacing w:line="25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1" w:type="dxa"/>
          </w:tcPr>
          <w:p w14:paraId="3BF43C2A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Мастер</w:t>
            </w:r>
          </w:p>
        </w:tc>
        <w:tc>
          <w:tcPr>
            <w:tcW w:w="1416" w:type="dxa"/>
          </w:tcPr>
          <w:p w14:paraId="6BC0F50F">
            <w:pPr>
              <w:pStyle w:val="10"/>
              <w:spacing w:line="249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73D242EB">
            <w:pPr>
              <w:pStyle w:val="10"/>
              <w:spacing w:line="249" w:lineRule="exact"/>
              <w:ind w:left="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</w:tc>
      </w:tr>
      <w:tr w14:paraId="5E56B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23823B5B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1" w:type="dxa"/>
          </w:tcPr>
          <w:p w14:paraId="4EFA00D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Доброволец</w:t>
            </w:r>
          </w:p>
        </w:tc>
        <w:tc>
          <w:tcPr>
            <w:tcW w:w="1416" w:type="dxa"/>
          </w:tcPr>
          <w:p w14:paraId="4FA40001">
            <w:pPr>
              <w:pStyle w:val="10"/>
              <w:spacing w:line="244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246DAAC6">
            <w:pPr>
              <w:pStyle w:val="10"/>
              <w:spacing w:line="244" w:lineRule="exact"/>
              <w:ind w:left="557" w:firstLine="403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686CB1AA">
            <w:pPr>
              <w:pStyle w:val="10"/>
              <w:spacing w:line="250" w:lineRule="atLeast"/>
              <w:ind w:left="495" w:right="467" w:firstLine="62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"https://disk.yandex.ru/i/q3yCn-0lIYsMXw"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https://disk.yandex.ru/i/q3yCn-0lIYsMXw</w:t>
            </w:r>
            <w:r>
              <w:rPr>
                <w:color w:val="0000FF"/>
                <w:sz w:val="22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"https://disk.yandex.ru/i/BzgvMqmh7TplMw"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https://disk.yandex.ru/i/BzgvMqmh7TplMw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286B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6887EDF7">
            <w:pPr>
              <w:pStyle w:val="10"/>
              <w:spacing w:line="268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1" w:type="dxa"/>
          </w:tcPr>
          <w:p w14:paraId="742DF4F1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Спортсмен</w:t>
            </w:r>
          </w:p>
        </w:tc>
        <w:tc>
          <w:tcPr>
            <w:tcW w:w="1416" w:type="dxa"/>
          </w:tcPr>
          <w:p w14:paraId="56AAA09C">
            <w:pPr>
              <w:pStyle w:val="10"/>
              <w:spacing w:line="249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1E1C30F3">
            <w:pPr>
              <w:pStyle w:val="10"/>
              <w:spacing w:line="237" w:lineRule="auto"/>
              <w:ind w:left="500" w:right="490" w:hanging="1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"https://disk.yandex.ru/i/5HKPpR3Cw408ng"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https://disk.yandex.ru/i/5HKPpR3Cw408ng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431B931D">
            <w:pPr>
              <w:pStyle w:val="10"/>
              <w:spacing w:line="238" w:lineRule="exact"/>
              <w:ind w:left="7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"https://disk.yandex.ru/i/zWIkGfsKAGoEiw"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https://disk.yandex.ru/i/zWIkGfsKAGoEiw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163C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133" w:type="dxa"/>
          </w:tcPr>
          <w:p w14:paraId="7B33C6C4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1" w:type="dxa"/>
          </w:tcPr>
          <w:p w14:paraId="543D14FB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Эколог</w:t>
            </w:r>
          </w:p>
        </w:tc>
        <w:tc>
          <w:tcPr>
            <w:tcW w:w="1416" w:type="dxa"/>
          </w:tcPr>
          <w:p w14:paraId="6F0BFE27">
            <w:pPr>
              <w:pStyle w:val="10"/>
              <w:spacing w:line="249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0EB5047E">
            <w:pPr>
              <w:pStyle w:val="10"/>
              <w:spacing w:line="250" w:lineRule="exact"/>
              <w:ind w:left="519" w:firstLine="441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z w:val="22"/>
              </w:rPr>
              <w:fldChar w:fldCharType="end"/>
            </w:r>
            <w:r>
              <w:rPr>
                <w:color w:val="0462C1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"https://disk.yandex.ru/i/fmJIPguRXFAqcA" \h </w:instrText>
            </w:r>
            <w:r>
              <w:fldChar w:fldCharType="separate"/>
            </w:r>
            <w:r>
              <w:rPr>
                <w:color w:val="0461C1"/>
                <w:spacing w:val="-2"/>
                <w:sz w:val="22"/>
                <w:u w:val="single" w:color="0461C1"/>
              </w:rPr>
              <w:t>https://disk.yandex.ru/i/fmJIPguRXFAqcA</w:t>
            </w:r>
            <w:r>
              <w:rPr>
                <w:color w:val="0461C1"/>
                <w:spacing w:val="-2"/>
                <w:sz w:val="22"/>
                <w:u w:val="single" w:color="0461C1"/>
              </w:rPr>
              <w:fldChar w:fldCharType="end"/>
            </w:r>
          </w:p>
        </w:tc>
      </w:tr>
      <w:tr w14:paraId="424FE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133" w:type="dxa"/>
          </w:tcPr>
          <w:p w14:paraId="467B3959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1" w:type="dxa"/>
          </w:tcPr>
          <w:p w14:paraId="081739FA">
            <w:pPr>
              <w:pStyle w:val="10"/>
              <w:tabs>
                <w:tab w:val="left" w:pos="1406"/>
                <w:tab w:val="left" w:pos="2006"/>
              </w:tabs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Орлёнок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–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Хранитель</w:t>
            </w:r>
          </w:p>
          <w:p w14:paraId="2A3CE376">
            <w:pPr>
              <w:pStyle w:val="10"/>
              <w:spacing w:before="1" w:line="238" w:lineRule="exact"/>
              <w:rPr>
                <w:sz w:val="22"/>
              </w:rPr>
            </w:pPr>
            <w:r>
              <w:rPr>
                <w:sz w:val="22"/>
              </w:rPr>
              <w:t>исторической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памяти</w:t>
            </w:r>
          </w:p>
        </w:tc>
        <w:tc>
          <w:tcPr>
            <w:tcW w:w="1416" w:type="dxa"/>
          </w:tcPr>
          <w:p w14:paraId="034F52D5">
            <w:pPr>
              <w:pStyle w:val="10"/>
              <w:spacing w:line="249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79C396F8">
            <w:pPr>
              <w:pStyle w:val="10"/>
              <w:spacing w:line="249" w:lineRule="exact"/>
              <w:ind w:left="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  <w:p w14:paraId="18FD91EA">
            <w:pPr>
              <w:pStyle w:val="10"/>
              <w:spacing w:before="6" w:line="233" w:lineRule="exact"/>
              <w:ind w:left="0"/>
              <w:jc w:val="center"/>
              <w:rPr>
                <w:b/>
                <w:sz w:val="22"/>
              </w:rPr>
            </w:pPr>
            <w:r>
              <w:fldChar w:fldCharType="begin"/>
            </w:r>
            <w:r>
              <w:instrText xml:space="preserve"> HYPERLINK "http://www.multirussia.ru/index.php?id=34" \h </w:instrText>
            </w:r>
            <w:r>
              <w:fldChar w:fldCharType="separate"/>
            </w:r>
            <w:r>
              <w:rPr>
                <w:b/>
                <w:color w:val="0000FF"/>
                <w:spacing w:val="-2"/>
                <w:sz w:val="22"/>
                <w:u w:val="thick" w:color="0000FF"/>
              </w:rPr>
              <w:t>http://www.multirussia.ru/index.php?id=34</w:t>
            </w:r>
            <w:r>
              <w:rPr>
                <w:b/>
                <w:color w:val="0000FF"/>
                <w:spacing w:val="-2"/>
                <w:sz w:val="22"/>
                <w:u w:val="thick" w:color="0000FF"/>
              </w:rPr>
              <w:fldChar w:fldCharType="end"/>
            </w:r>
          </w:p>
        </w:tc>
      </w:tr>
      <w:tr w14:paraId="33CFA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133" w:type="dxa"/>
          </w:tcPr>
          <w:p w14:paraId="79CA94B5">
            <w:pPr>
              <w:pStyle w:val="10"/>
              <w:spacing w:line="273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1" w:type="dxa"/>
          </w:tcPr>
          <w:p w14:paraId="6D07981B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Подведение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итогов</w:t>
            </w:r>
          </w:p>
        </w:tc>
        <w:tc>
          <w:tcPr>
            <w:tcW w:w="1416" w:type="dxa"/>
          </w:tcPr>
          <w:p w14:paraId="61BDD15F">
            <w:pPr>
              <w:pStyle w:val="10"/>
              <w:spacing w:line="249" w:lineRule="exact"/>
              <w:ind w:left="27" w:right="11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5F43FF4F">
            <w:pPr>
              <w:pStyle w:val="10"/>
              <w:spacing w:line="249" w:lineRule="exact"/>
              <w:ind w:left="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"https://orlyatarussia.ru/library/29" \h </w:instrText>
            </w:r>
            <w:r>
              <w:fldChar w:fldCharType="separate"/>
            </w:r>
            <w:r>
              <w:rPr>
                <w:color w:val="0462C1"/>
                <w:spacing w:val="-2"/>
                <w:sz w:val="22"/>
                <w:u w:val="single" w:color="0462C1"/>
              </w:rPr>
              <w:t>https://orlyatarussia.ru/library/29</w:t>
            </w:r>
            <w:r>
              <w:rPr>
                <w:color w:val="0462C1"/>
                <w:spacing w:val="-2"/>
                <w:sz w:val="22"/>
                <w:u w:val="single" w:color="0462C1"/>
              </w:rPr>
              <w:fldChar w:fldCharType="end"/>
            </w:r>
          </w:p>
        </w:tc>
      </w:tr>
      <w:tr w14:paraId="12D89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133" w:type="dxa"/>
          </w:tcPr>
          <w:p w14:paraId="4F2AB7DB">
            <w:pPr>
              <w:pStyle w:val="10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14:paraId="3B274E32">
            <w:pPr>
              <w:pStyle w:val="10"/>
              <w:spacing w:before="1" w:line="23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Итого:</w:t>
            </w:r>
          </w:p>
        </w:tc>
        <w:tc>
          <w:tcPr>
            <w:tcW w:w="1416" w:type="dxa"/>
          </w:tcPr>
          <w:p w14:paraId="506A817D">
            <w:pPr>
              <w:pStyle w:val="10"/>
              <w:spacing w:before="1" w:line="234" w:lineRule="exact"/>
              <w:ind w:left="16" w:right="2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34</w:t>
            </w:r>
            <w:r>
              <w:rPr>
                <w:b/>
                <w:spacing w:val="3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  <w:tc>
          <w:tcPr>
            <w:tcW w:w="4826" w:type="dxa"/>
          </w:tcPr>
          <w:p w14:paraId="357DFAE9">
            <w:pPr>
              <w:pStyle w:val="10"/>
              <w:ind w:left="0"/>
              <w:rPr>
                <w:sz w:val="18"/>
              </w:rPr>
            </w:pPr>
          </w:p>
        </w:tc>
      </w:tr>
    </w:tbl>
    <w:p w14:paraId="69D09054">
      <w:pPr>
        <w:pStyle w:val="10"/>
        <w:spacing w:after="0"/>
        <w:rPr>
          <w:sz w:val="18"/>
        </w:rPr>
        <w:sectPr>
          <w:pgSz w:w="11910" w:h="16390"/>
          <w:pgMar w:top="1560" w:right="566" w:bottom="280" w:left="708" w:header="720" w:footer="720" w:gutter="0"/>
          <w:cols w:space="720" w:num="1"/>
        </w:sectPr>
      </w:pPr>
    </w:p>
    <w:p w14:paraId="40495C52">
      <w:pPr>
        <w:pStyle w:val="2"/>
        <w:ind w:left="2879"/>
      </w:pPr>
      <w:r>
        <w:rPr>
          <w:spacing w:val="-2"/>
        </w:rPr>
        <w:t>КАЛЕНДАРНО-ТЕМАТИЧЕСКОЕ</w:t>
      </w:r>
      <w:r>
        <w:rPr>
          <w:spacing w:val="21"/>
        </w:rPr>
        <w:t xml:space="preserve"> </w:t>
      </w:r>
      <w:r>
        <w:rPr>
          <w:spacing w:val="-2"/>
        </w:rPr>
        <w:t>ПЛАНИРОВАНИЕ</w:t>
      </w:r>
    </w:p>
    <w:p w14:paraId="1963915B">
      <w:pPr>
        <w:pStyle w:val="3"/>
        <w:numPr>
          <w:ilvl w:val="0"/>
          <w:numId w:val="5"/>
        </w:numPr>
        <w:tabs>
          <w:tab w:val="left" w:pos="1158"/>
        </w:tabs>
        <w:spacing w:before="251" w:after="0" w:line="240" w:lineRule="auto"/>
        <w:ind w:left="1158" w:right="0" w:hanging="167"/>
        <w:jc w:val="left"/>
      </w:pPr>
      <w:r>
        <w:rPr>
          <w:spacing w:val="-2"/>
        </w:rPr>
        <w:t>класс</w:t>
      </w:r>
    </w:p>
    <w:p w14:paraId="1540F717">
      <w:pPr>
        <w:pStyle w:val="6"/>
        <w:rPr>
          <w:b/>
          <w:sz w:val="20"/>
        </w:rPr>
      </w:pPr>
    </w:p>
    <w:p w14:paraId="1EC688B6">
      <w:pPr>
        <w:pStyle w:val="6"/>
        <w:spacing w:before="49"/>
        <w:rPr>
          <w:b/>
          <w:sz w:val="20"/>
        </w:r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30"/>
        <w:gridCol w:w="1627"/>
        <w:gridCol w:w="1262"/>
      </w:tblGrid>
      <w:tr w14:paraId="10B45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826" w:type="dxa"/>
          </w:tcPr>
          <w:p w14:paraId="71618D8E">
            <w:pPr>
              <w:pStyle w:val="10"/>
              <w:spacing w:before="1"/>
              <w:ind w:left="19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5930" w:type="dxa"/>
          </w:tcPr>
          <w:p w14:paraId="4BF10E08">
            <w:pPr>
              <w:pStyle w:val="10"/>
              <w:spacing w:before="1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Тема</w:t>
            </w:r>
          </w:p>
        </w:tc>
        <w:tc>
          <w:tcPr>
            <w:tcW w:w="1627" w:type="dxa"/>
          </w:tcPr>
          <w:p w14:paraId="343D0D80">
            <w:pPr>
              <w:pStyle w:val="10"/>
              <w:spacing w:line="250" w:lineRule="exact"/>
              <w:ind w:left="537" w:right="444" w:hanging="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Кол-во </w:t>
            </w:r>
            <w:r>
              <w:rPr>
                <w:b/>
                <w:spacing w:val="-4"/>
                <w:sz w:val="22"/>
              </w:rPr>
              <w:t>часов</w:t>
            </w:r>
          </w:p>
        </w:tc>
        <w:tc>
          <w:tcPr>
            <w:tcW w:w="1262" w:type="dxa"/>
          </w:tcPr>
          <w:p w14:paraId="702C47D1">
            <w:pPr>
              <w:pStyle w:val="10"/>
              <w:spacing w:before="1"/>
              <w:ind w:left="39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Дата</w:t>
            </w:r>
          </w:p>
        </w:tc>
      </w:tr>
      <w:tr w14:paraId="1650B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8383" w:type="dxa"/>
            <w:gridSpan w:val="3"/>
          </w:tcPr>
          <w:p w14:paraId="5E18857C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Подготовительный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этап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к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участию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Программе-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  <w:tc>
          <w:tcPr>
            <w:tcW w:w="1262" w:type="dxa"/>
          </w:tcPr>
          <w:p w14:paraId="338D7377">
            <w:pPr>
              <w:pStyle w:val="10"/>
              <w:ind w:left="0"/>
              <w:rPr>
                <w:sz w:val="18"/>
              </w:rPr>
            </w:pPr>
          </w:p>
        </w:tc>
      </w:tr>
      <w:tr w14:paraId="35E28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16BABA23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5930" w:type="dxa"/>
          </w:tcPr>
          <w:p w14:paraId="36846F25">
            <w:pPr>
              <w:pStyle w:val="10"/>
              <w:spacing w:line="242" w:lineRule="auto"/>
              <w:ind w:right="234"/>
              <w:rPr>
                <w:sz w:val="22"/>
              </w:rPr>
            </w:pPr>
            <w:r>
              <w:rPr>
                <w:sz w:val="22"/>
              </w:rPr>
              <w:t>Игровая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программа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«Играй,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узнавай,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найди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друзей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>классе»</w:t>
            </w:r>
          </w:p>
        </w:tc>
        <w:tc>
          <w:tcPr>
            <w:tcW w:w="1627" w:type="dxa"/>
          </w:tcPr>
          <w:p w14:paraId="0A50B6A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78642A1B">
            <w:pPr>
              <w:pStyle w:val="10"/>
              <w:ind w:left="0"/>
              <w:rPr>
                <w:sz w:val="22"/>
              </w:rPr>
            </w:pPr>
          </w:p>
        </w:tc>
      </w:tr>
      <w:tr w14:paraId="33B78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74968936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5930" w:type="dxa"/>
          </w:tcPr>
          <w:p w14:paraId="7FC38783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«Мы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будем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друзьями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2"/>
                <w:sz w:val="22"/>
              </w:rPr>
              <w:t xml:space="preserve"> классе»</w:t>
            </w:r>
          </w:p>
        </w:tc>
        <w:tc>
          <w:tcPr>
            <w:tcW w:w="1627" w:type="dxa"/>
          </w:tcPr>
          <w:p w14:paraId="7CFC8D3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02888EF8">
            <w:pPr>
              <w:pStyle w:val="10"/>
              <w:ind w:left="0"/>
              <w:rPr>
                <w:sz w:val="22"/>
              </w:rPr>
            </w:pPr>
          </w:p>
        </w:tc>
      </w:tr>
      <w:tr w14:paraId="7E78C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26" w:type="dxa"/>
          </w:tcPr>
          <w:p w14:paraId="3FDB2D09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5930" w:type="dxa"/>
          </w:tcPr>
          <w:p w14:paraId="32633BD4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«Правила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настоящих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друзей»</w:t>
            </w:r>
          </w:p>
        </w:tc>
        <w:tc>
          <w:tcPr>
            <w:tcW w:w="1627" w:type="dxa"/>
          </w:tcPr>
          <w:p w14:paraId="62CA959B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452E2370">
            <w:pPr>
              <w:pStyle w:val="10"/>
              <w:ind w:left="0"/>
              <w:rPr>
                <w:sz w:val="22"/>
              </w:rPr>
            </w:pPr>
          </w:p>
        </w:tc>
      </w:tr>
      <w:tr w14:paraId="1F10F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6CA74924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5930" w:type="dxa"/>
          </w:tcPr>
          <w:p w14:paraId="40DDBC5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Вводный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Орлятский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урок</w:t>
            </w:r>
          </w:p>
        </w:tc>
        <w:tc>
          <w:tcPr>
            <w:tcW w:w="1627" w:type="dxa"/>
          </w:tcPr>
          <w:p w14:paraId="67002C3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22F3EB5A">
            <w:pPr>
              <w:pStyle w:val="10"/>
              <w:ind w:left="0"/>
              <w:rPr>
                <w:sz w:val="22"/>
              </w:rPr>
            </w:pPr>
          </w:p>
        </w:tc>
      </w:tr>
      <w:tr w14:paraId="2FEE7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8383" w:type="dxa"/>
            <w:gridSpan w:val="3"/>
          </w:tcPr>
          <w:p w14:paraId="74707147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«Орлёнок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Эрудит»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4 </w:t>
            </w:r>
            <w:r>
              <w:rPr>
                <w:b/>
                <w:spacing w:val="-7"/>
                <w:sz w:val="22"/>
              </w:rPr>
              <w:t>ч.</w:t>
            </w:r>
          </w:p>
        </w:tc>
        <w:tc>
          <w:tcPr>
            <w:tcW w:w="1262" w:type="dxa"/>
          </w:tcPr>
          <w:p w14:paraId="0121FF79">
            <w:pPr>
              <w:pStyle w:val="10"/>
              <w:ind w:left="0"/>
              <w:rPr>
                <w:sz w:val="18"/>
              </w:rPr>
            </w:pPr>
          </w:p>
        </w:tc>
      </w:tr>
      <w:tr w14:paraId="06E46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6AEA7D95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5930" w:type="dxa"/>
          </w:tcPr>
          <w:p w14:paraId="7FAC324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«Кто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такой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эрудит?»</w:t>
            </w:r>
          </w:p>
        </w:tc>
        <w:tc>
          <w:tcPr>
            <w:tcW w:w="1627" w:type="dxa"/>
          </w:tcPr>
          <w:p w14:paraId="05E08B15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5989B93">
            <w:pPr>
              <w:pStyle w:val="10"/>
              <w:ind w:left="0"/>
              <w:rPr>
                <w:sz w:val="22"/>
              </w:rPr>
            </w:pPr>
          </w:p>
        </w:tc>
      </w:tr>
      <w:tr w14:paraId="60E1E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7B898D22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5930" w:type="dxa"/>
          </w:tcPr>
          <w:p w14:paraId="205BF990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«Всезнайка»</w:t>
            </w:r>
          </w:p>
        </w:tc>
        <w:tc>
          <w:tcPr>
            <w:tcW w:w="1627" w:type="dxa"/>
          </w:tcPr>
          <w:p w14:paraId="40CC1154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CA40E57">
            <w:pPr>
              <w:pStyle w:val="10"/>
              <w:ind w:left="0"/>
              <w:rPr>
                <w:sz w:val="22"/>
              </w:rPr>
            </w:pPr>
          </w:p>
        </w:tc>
      </w:tr>
      <w:tr w14:paraId="21AF4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68C0C4C0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5930" w:type="dxa"/>
          </w:tcPr>
          <w:p w14:paraId="475FB50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«Встреча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интересным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эрудитом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книгой»</w:t>
            </w:r>
          </w:p>
        </w:tc>
        <w:tc>
          <w:tcPr>
            <w:tcW w:w="1627" w:type="dxa"/>
          </w:tcPr>
          <w:p w14:paraId="2E768BD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2164F4A8">
            <w:pPr>
              <w:pStyle w:val="10"/>
              <w:ind w:left="0"/>
              <w:rPr>
                <w:sz w:val="22"/>
              </w:rPr>
            </w:pPr>
          </w:p>
        </w:tc>
      </w:tr>
      <w:tr w14:paraId="52344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125C7DD6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5930" w:type="dxa"/>
          </w:tcPr>
          <w:p w14:paraId="77592CDD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«Подведём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итоги»</w:t>
            </w:r>
          </w:p>
        </w:tc>
        <w:tc>
          <w:tcPr>
            <w:tcW w:w="1627" w:type="dxa"/>
          </w:tcPr>
          <w:p w14:paraId="21324BD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3B2BE77">
            <w:pPr>
              <w:pStyle w:val="10"/>
              <w:ind w:left="0"/>
              <w:rPr>
                <w:sz w:val="22"/>
              </w:rPr>
            </w:pPr>
          </w:p>
        </w:tc>
      </w:tr>
      <w:tr w14:paraId="645E7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383" w:type="dxa"/>
            <w:gridSpan w:val="3"/>
          </w:tcPr>
          <w:p w14:paraId="52A97C3A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«Орлёнок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Доброволец»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ч.</w:t>
            </w:r>
          </w:p>
        </w:tc>
        <w:tc>
          <w:tcPr>
            <w:tcW w:w="1262" w:type="dxa"/>
          </w:tcPr>
          <w:p w14:paraId="7B73F364">
            <w:pPr>
              <w:pStyle w:val="10"/>
              <w:ind w:left="0"/>
              <w:rPr>
                <w:sz w:val="18"/>
              </w:rPr>
            </w:pPr>
          </w:p>
        </w:tc>
      </w:tr>
      <w:tr w14:paraId="13F21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211B15A9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5930" w:type="dxa"/>
          </w:tcPr>
          <w:p w14:paraId="2BEA60DB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«От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слова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2"/>
                <w:sz w:val="22"/>
              </w:rPr>
              <w:t xml:space="preserve"> делу»</w:t>
            </w:r>
          </w:p>
        </w:tc>
        <w:tc>
          <w:tcPr>
            <w:tcW w:w="1627" w:type="dxa"/>
          </w:tcPr>
          <w:p w14:paraId="04EE8BBA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3A2CDC3">
            <w:pPr>
              <w:pStyle w:val="10"/>
              <w:ind w:left="0"/>
              <w:rPr>
                <w:sz w:val="22"/>
              </w:rPr>
            </w:pPr>
          </w:p>
        </w:tc>
      </w:tr>
      <w:tr w14:paraId="1DC88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26" w:type="dxa"/>
          </w:tcPr>
          <w:p w14:paraId="69500D07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5930" w:type="dxa"/>
          </w:tcPr>
          <w:p w14:paraId="7E8CE3FE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«Спешить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помощь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безвозмездно»</w:t>
            </w:r>
          </w:p>
        </w:tc>
        <w:tc>
          <w:tcPr>
            <w:tcW w:w="1627" w:type="dxa"/>
          </w:tcPr>
          <w:p w14:paraId="3B4CA518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11AD56DD">
            <w:pPr>
              <w:pStyle w:val="10"/>
              <w:ind w:left="0"/>
              <w:rPr>
                <w:sz w:val="22"/>
              </w:rPr>
            </w:pPr>
          </w:p>
        </w:tc>
      </w:tr>
      <w:tr w14:paraId="0173A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5B6B4008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5930" w:type="dxa"/>
          </w:tcPr>
          <w:p w14:paraId="625B43F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«Доброволец 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доброе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сердце»</w:t>
            </w:r>
          </w:p>
        </w:tc>
        <w:tc>
          <w:tcPr>
            <w:tcW w:w="1627" w:type="dxa"/>
          </w:tcPr>
          <w:p w14:paraId="31A808B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2666069C">
            <w:pPr>
              <w:pStyle w:val="10"/>
              <w:ind w:left="0"/>
              <w:rPr>
                <w:sz w:val="22"/>
              </w:rPr>
            </w:pPr>
          </w:p>
        </w:tc>
      </w:tr>
      <w:tr w14:paraId="6B2EB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14C0F765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5930" w:type="dxa"/>
          </w:tcPr>
          <w:p w14:paraId="037BE0F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«Подведём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итоги»</w:t>
            </w:r>
          </w:p>
        </w:tc>
        <w:tc>
          <w:tcPr>
            <w:tcW w:w="1627" w:type="dxa"/>
          </w:tcPr>
          <w:p w14:paraId="5ED5EB85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3FBC4A87">
            <w:pPr>
              <w:pStyle w:val="10"/>
              <w:ind w:left="0"/>
              <w:rPr>
                <w:sz w:val="22"/>
              </w:rPr>
            </w:pPr>
          </w:p>
        </w:tc>
      </w:tr>
      <w:tr w14:paraId="7F828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8383" w:type="dxa"/>
            <w:gridSpan w:val="3"/>
          </w:tcPr>
          <w:p w14:paraId="2283B7C2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«Орлёнок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Мастер»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7"/>
                <w:sz w:val="22"/>
              </w:rPr>
              <w:t>ч.</w:t>
            </w:r>
          </w:p>
        </w:tc>
        <w:tc>
          <w:tcPr>
            <w:tcW w:w="1262" w:type="dxa"/>
          </w:tcPr>
          <w:p w14:paraId="5A9DABFC">
            <w:pPr>
              <w:pStyle w:val="10"/>
              <w:ind w:left="0"/>
              <w:rPr>
                <w:sz w:val="18"/>
              </w:rPr>
            </w:pPr>
          </w:p>
        </w:tc>
      </w:tr>
      <w:tr w14:paraId="66FDA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615D287D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5930" w:type="dxa"/>
          </w:tcPr>
          <w:p w14:paraId="0E551EF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«Мастер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это…»</w:t>
            </w:r>
          </w:p>
        </w:tc>
        <w:tc>
          <w:tcPr>
            <w:tcW w:w="1627" w:type="dxa"/>
          </w:tcPr>
          <w:p w14:paraId="4470B3A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159B500C">
            <w:pPr>
              <w:pStyle w:val="10"/>
              <w:ind w:left="0"/>
              <w:rPr>
                <w:sz w:val="22"/>
              </w:rPr>
            </w:pPr>
          </w:p>
        </w:tc>
      </w:tr>
      <w:tr w14:paraId="7170B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371A75EF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14.</w:t>
            </w:r>
          </w:p>
        </w:tc>
        <w:tc>
          <w:tcPr>
            <w:tcW w:w="5930" w:type="dxa"/>
          </w:tcPr>
          <w:p w14:paraId="643DAF6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«Мастерская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Деда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Мороза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…»</w:t>
            </w:r>
          </w:p>
        </w:tc>
        <w:tc>
          <w:tcPr>
            <w:tcW w:w="1627" w:type="dxa"/>
          </w:tcPr>
          <w:p w14:paraId="1EE3B5F6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CA23858">
            <w:pPr>
              <w:pStyle w:val="10"/>
              <w:ind w:left="0"/>
              <w:rPr>
                <w:sz w:val="22"/>
              </w:rPr>
            </w:pPr>
          </w:p>
        </w:tc>
      </w:tr>
      <w:tr w14:paraId="7FD95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26" w:type="dxa"/>
          </w:tcPr>
          <w:p w14:paraId="1990EB3F">
            <w:pPr>
              <w:pStyle w:val="10"/>
              <w:ind w:left="0"/>
              <w:rPr>
                <w:sz w:val="18"/>
              </w:rPr>
            </w:pPr>
          </w:p>
        </w:tc>
        <w:tc>
          <w:tcPr>
            <w:tcW w:w="5930" w:type="dxa"/>
          </w:tcPr>
          <w:p w14:paraId="7A73BEC8">
            <w:pPr>
              <w:pStyle w:val="10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«Класс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мастеров»</w:t>
            </w:r>
          </w:p>
        </w:tc>
        <w:tc>
          <w:tcPr>
            <w:tcW w:w="1627" w:type="dxa"/>
          </w:tcPr>
          <w:p w14:paraId="6144985F">
            <w:pPr>
              <w:pStyle w:val="10"/>
              <w:spacing w:line="23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05936421">
            <w:pPr>
              <w:pStyle w:val="10"/>
              <w:ind w:left="0"/>
              <w:rPr>
                <w:sz w:val="18"/>
              </w:rPr>
            </w:pPr>
          </w:p>
        </w:tc>
      </w:tr>
    </w:tbl>
    <w:p w14:paraId="54BDE25C">
      <w:pPr>
        <w:pStyle w:val="10"/>
        <w:spacing w:after="0"/>
        <w:rPr>
          <w:sz w:val="18"/>
        </w:rPr>
        <w:sectPr>
          <w:pgSz w:w="11910" w:h="16390"/>
          <w:pgMar w:top="1060" w:right="566" w:bottom="1137" w:left="708" w:header="720" w:footer="720" w:gutter="0"/>
          <w:cols w:space="720" w:num="1"/>
        </w:sect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34"/>
        <w:gridCol w:w="1622"/>
        <w:gridCol w:w="1266"/>
      </w:tblGrid>
      <w:tr w14:paraId="25D56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3E6AF42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15.</w:t>
            </w:r>
          </w:p>
        </w:tc>
        <w:tc>
          <w:tcPr>
            <w:tcW w:w="5934" w:type="dxa"/>
          </w:tcPr>
          <w:p w14:paraId="444CBBEA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1622" w:type="dxa"/>
          </w:tcPr>
          <w:p w14:paraId="6AB8A422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1266" w:type="dxa"/>
          </w:tcPr>
          <w:p w14:paraId="7AAB255C">
            <w:pPr>
              <w:pStyle w:val="10"/>
              <w:ind w:left="0"/>
              <w:rPr>
                <w:sz w:val="22"/>
              </w:rPr>
            </w:pPr>
          </w:p>
        </w:tc>
      </w:tr>
      <w:tr w14:paraId="3E6B9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66AF21D0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16.</w:t>
            </w:r>
          </w:p>
        </w:tc>
        <w:tc>
          <w:tcPr>
            <w:tcW w:w="5934" w:type="dxa"/>
          </w:tcPr>
          <w:p w14:paraId="622E3428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«Классная</w:t>
            </w:r>
            <w:r>
              <w:rPr>
                <w:spacing w:val="-4"/>
                <w:sz w:val="22"/>
              </w:rPr>
              <w:t xml:space="preserve"> ёлка»</w:t>
            </w:r>
          </w:p>
        </w:tc>
        <w:tc>
          <w:tcPr>
            <w:tcW w:w="1622" w:type="dxa"/>
          </w:tcPr>
          <w:p w14:paraId="21238094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4FF04743">
            <w:pPr>
              <w:pStyle w:val="10"/>
              <w:ind w:left="0"/>
              <w:rPr>
                <w:sz w:val="22"/>
              </w:rPr>
            </w:pPr>
          </w:p>
        </w:tc>
      </w:tr>
      <w:tr w14:paraId="0CD42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9648" w:type="dxa"/>
            <w:gridSpan w:val="4"/>
          </w:tcPr>
          <w:p w14:paraId="34872B4C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«Орлёнок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Спортсмен»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ч.</w:t>
            </w:r>
          </w:p>
        </w:tc>
      </w:tr>
      <w:tr w14:paraId="63E0A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3B75409F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17.</w:t>
            </w:r>
          </w:p>
        </w:tc>
        <w:tc>
          <w:tcPr>
            <w:tcW w:w="5934" w:type="dxa"/>
          </w:tcPr>
          <w:p w14:paraId="3C102B1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«Утро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мы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начнём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зарядки»</w:t>
            </w:r>
          </w:p>
        </w:tc>
        <w:tc>
          <w:tcPr>
            <w:tcW w:w="1622" w:type="dxa"/>
          </w:tcPr>
          <w:p w14:paraId="54055419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B0F74B2">
            <w:pPr>
              <w:pStyle w:val="10"/>
              <w:ind w:left="0"/>
              <w:rPr>
                <w:sz w:val="22"/>
              </w:rPr>
            </w:pPr>
          </w:p>
        </w:tc>
      </w:tr>
      <w:tr w14:paraId="38353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23161B12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18.</w:t>
            </w:r>
          </w:p>
        </w:tc>
        <w:tc>
          <w:tcPr>
            <w:tcW w:w="5934" w:type="dxa"/>
          </w:tcPr>
          <w:p w14:paraId="16CC549A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«Сто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затей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всех</w:t>
            </w:r>
            <w:r>
              <w:rPr>
                <w:spacing w:val="-2"/>
                <w:sz w:val="22"/>
              </w:rPr>
              <w:t xml:space="preserve"> друзей</w:t>
            </w:r>
          </w:p>
        </w:tc>
        <w:tc>
          <w:tcPr>
            <w:tcW w:w="1622" w:type="dxa"/>
          </w:tcPr>
          <w:p w14:paraId="54C0C2A9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EAB989A">
            <w:pPr>
              <w:pStyle w:val="10"/>
              <w:ind w:left="0"/>
              <w:rPr>
                <w:sz w:val="22"/>
              </w:rPr>
            </w:pPr>
          </w:p>
        </w:tc>
      </w:tr>
      <w:tr w14:paraId="67F01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70F59436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19.</w:t>
            </w:r>
          </w:p>
        </w:tc>
        <w:tc>
          <w:tcPr>
            <w:tcW w:w="5934" w:type="dxa"/>
          </w:tcPr>
          <w:p w14:paraId="7890D0E3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«Весёлые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старты»</w:t>
            </w:r>
          </w:p>
        </w:tc>
        <w:tc>
          <w:tcPr>
            <w:tcW w:w="1622" w:type="dxa"/>
          </w:tcPr>
          <w:p w14:paraId="0063EB64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71F7934">
            <w:pPr>
              <w:pStyle w:val="10"/>
              <w:ind w:left="0"/>
              <w:rPr>
                <w:sz w:val="22"/>
              </w:rPr>
            </w:pPr>
          </w:p>
        </w:tc>
      </w:tr>
      <w:tr w14:paraId="56ED7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26" w:type="dxa"/>
          </w:tcPr>
          <w:p w14:paraId="043FD2F5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20.</w:t>
            </w:r>
          </w:p>
        </w:tc>
        <w:tc>
          <w:tcPr>
            <w:tcW w:w="5934" w:type="dxa"/>
          </w:tcPr>
          <w:p w14:paraId="153E24BB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«Азбука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здоровья»</w:t>
            </w:r>
          </w:p>
        </w:tc>
        <w:tc>
          <w:tcPr>
            <w:tcW w:w="1622" w:type="dxa"/>
          </w:tcPr>
          <w:p w14:paraId="0006A4E4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062DF0AD">
            <w:pPr>
              <w:pStyle w:val="10"/>
              <w:ind w:left="0"/>
              <w:rPr>
                <w:sz w:val="22"/>
              </w:rPr>
            </w:pPr>
          </w:p>
        </w:tc>
      </w:tr>
      <w:tr w14:paraId="31D42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8382" w:type="dxa"/>
            <w:gridSpan w:val="3"/>
          </w:tcPr>
          <w:p w14:paraId="192D5101">
            <w:pPr>
              <w:pStyle w:val="10"/>
              <w:spacing w:line="23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«Орлёнок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Хранитель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исторической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памяти»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8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ч.</w:t>
            </w:r>
          </w:p>
        </w:tc>
        <w:tc>
          <w:tcPr>
            <w:tcW w:w="1266" w:type="dxa"/>
          </w:tcPr>
          <w:p w14:paraId="6F517073">
            <w:pPr>
              <w:pStyle w:val="10"/>
              <w:ind w:left="0"/>
              <w:rPr>
                <w:sz w:val="18"/>
              </w:rPr>
            </w:pPr>
          </w:p>
        </w:tc>
      </w:tr>
      <w:tr w14:paraId="113D0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07D38EAD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21.</w:t>
            </w:r>
          </w:p>
        </w:tc>
        <w:tc>
          <w:tcPr>
            <w:tcW w:w="5934" w:type="dxa"/>
          </w:tcPr>
          <w:p w14:paraId="5BCF4AB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хранитель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исторической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памяти»</w:t>
            </w:r>
          </w:p>
        </w:tc>
        <w:tc>
          <w:tcPr>
            <w:tcW w:w="1622" w:type="dxa"/>
          </w:tcPr>
          <w:p w14:paraId="5C42F46F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3EA15FD">
            <w:pPr>
              <w:pStyle w:val="10"/>
              <w:ind w:left="0"/>
              <w:rPr>
                <w:sz w:val="22"/>
              </w:rPr>
            </w:pPr>
          </w:p>
        </w:tc>
      </w:tr>
      <w:tr w14:paraId="48F9B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26" w:type="dxa"/>
          </w:tcPr>
          <w:p w14:paraId="4538990E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22.</w:t>
            </w:r>
          </w:p>
        </w:tc>
        <w:tc>
          <w:tcPr>
            <w:tcW w:w="5934" w:type="dxa"/>
          </w:tcPr>
          <w:p w14:paraId="719DC34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«История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школы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моя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история»</w:t>
            </w:r>
          </w:p>
        </w:tc>
        <w:tc>
          <w:tcPr>
            <w:tcW w:w="1622" w:type="dxa"/>
          </w:tcPr>
          <w:p w14:paraId="413617E0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2999C7F9">
            <w:pPr>
              <w:pStyle w:val="10"/>
              <w:ind w:left="0"/>
              <w:rPr>
                <w:sz w:val="22"/>
              </w:rPr>
            </w:pPr>
          </w:p>
        </w:tc>
      </w:tr>
      <w:tr w14:paraId="7AD37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35C5FB65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23.</w:t>
            </w:r>
          </w:p>
        </w:tc>
        <w:tc>
          <w:tcPr>
            <w:tcW w:w="5934" w:type="dxa"/>
          </w:tcPr>
          <w:p w14:paraId="4B6B6580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«Поход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музей»</w:t>
            </w:r>
          </w:p>
        </w:tc>
        <w:tc>
          <w:tcPr>
            <w:tcW w:w="1622" w:type="dxa"/>
          </w:tcPr>
          <w:p w14:paraId="25164C7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3923FBF4">
            <w:pPr>
              <w:pStyle w:val="10"/>
              <w:ind w:left="0"/>
              <w:rPr>
                <w:sz w:val="22"/>
              </w:rPr>
            </w:pPr>
          </w:p>
        </w:tc>
      </w:tr>
      <w:tr w14:paraId="4E263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65FBEA92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24.</w:t>
            </w:r>
          </w:p>
        </w:tc>
        <w:tc>
          <w:tcPr>
            <w:tcW w:w="5934" w:type="dxa"/>
          </w:tcPr>
          <w:p w14:paraId="50798EB4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«Историческое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чаепитие»</w:t>
            </w:r>
          </w:p>
        </w:tc>
        <w:tc>
          <w:tcPr>
            <w:tcW w:w="1622" w:type="dxa"/>
          </w:tcPr>
          <w:p w14:paraId="28EE41BF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20C40026">
            <w:pPr>
              <w:pStyle w:val="10"/>
              <w:ind w:left="0"/>
              <w:rPr>
                <w:sz w:val="22"/>
              </w:rPr>
            </w:pPr>
          </w:p>
        </w:tc>
      </w:tr>
      <w:tr w14:paraId="19C3C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201CD24C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25.</w:t>
            </w:r>
          </w:p>
        </w:tc>
        <w:tc>
          <w:tcPr>
            <w:tcW w:w="5934" w:type="dxa"/>
          </w:tcPr>
          <w:p w14:paraId="589E3091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«ЭКОЛОГиЯ»</w:t>
            </w:r>
          </w:p>
        </w:tc>
        <w:tc>
          <w:tcPr>
            <w:tcW w:w="1622" w:type="dxa"/>
          </w:tcPr>
          <w:p w14:paraId="3DE2351A">
            <w:pPr>
              <w:pStyle w:val="10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DA13639">
            <w:pPr>
              <w:pStyle w:val="10"/>
              <w:ind w:left="0"/>
              <w:rPr>
                <w:sz w:val="22"/>
              </w:rPr>
            </w:pPr>
          </w:p>
        </w:tc>
      </w:tr>
      <w:tr w14:paraId="462B7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152E2DF2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26.</w:t>
            </w:r>
          </w:p>
        </w:tc>
        <w:tc>
          <w:tcPr>
            <w:tcW w:w="5934" w:type="dxa"/>
          </w:tcPr>
          <w:p w14:paraId="6816424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гости к</w:t>
            </w:r>
            <w:r>
              <w:rPr>
                <w:spacing w:val="-2"/>
                <w:sz w:val="22"/>
              </w:rPr>
              <w:t xml:space="preserve"> природе»</w:t>
            </w:r>
          </w:p>
        </w:tc>
        <w:tc>
          <w:tcPr>
            <w:tcW w:w="1622" w:type="dxa"/>
          </w:tcPr>
          <w:p w14:paraId="7C067AD4">
            <w:pPr>
              <w:pStyle w:val="10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52DF7098">
            <w:pPr>
              <w:pStyle w:val="10"/>
              <w:ind w:left="0"/>
              <w:rPr>
                <w:sz w:val="22"/>
              </w:rPr>
            </w:pPr>
          </w:p>
        </w:tc>
      </w:tr>
      <w:tr w14:paraId="78EF9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26" w:type="dxa"/>
          </w:tcPr>
          <w:p w14:paraId="74D9D518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27.</w:t>
            </w:r>
          </w:p>
        </w:tc>
        <w:tc>
          <w:tcPr>
            <w:tcW w:w="5934" w:type="dxa"/>
          </w:tcPr>
          <w:p w14:paraId="46807D4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«Мы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друзья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природе»</w:t>
            </w:r>
          </w:p>
        </w:tc>
        <w:tc>
          <w:tcPr>
            <w:tcW w:w="1622" w:type="dxa"/>
          </w:tcPr>
          <w:p w14:paraId="6B50A64F">
            <w:pPr>
              <w:pStyle w:val="10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4F3AD9F">
            <w:pPr>
              <w:pStyle w:val="10"/>
              <w:ind w:left="0"/>
              <w:rPr>
                <w:sz w:val="22"/>
              </w:rPr>
            </w:pPr>
          </w:p>
        </w:tc>
      </w:tr>
      <w:tr w14:paraId="7B1FD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6AE35022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28.</w:t>
            </w:r>
          </w:p>
        </w:tc>
        <w:tc>
          <w:tcPr>
            <w:tcW w:w="5934" w:type="dxa"/>
          </w:tcPr>
          <w:p w14:paraId="55C67F57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«Орлята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экологи»</w:t>
            </w:r>
          </w:p>
        </w:tc>
        <w:tc>
          <w:tcPr>
            <w:tcW w:w="1622" w:type="dxa"/>
          </w:tcPr>
          <w:p w14:paraId="6716805D">
            <w:pPr>
              <w:pStyle w:val="10"/>
              <w:spacing w:line="244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0D538BE4">
            <w:pPr>
              <w:pStyle w:val="10"/>
              <w:ind w:left="0"/>
              <w:rPr>
                <w:sz w:val="22"/>
              </w:rPr>
            </w:pPr>
          </w:p>
        </w:tc>
      </w:tr>
      <w:tr w14:paraId="1D7BB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382" w:type="dxa"/>
            <w:gridSpan w:val="3"/>
          </w:tcPr>
          <w:p w14:paraId="71DA7615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«Орлёнок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Лидер»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7"/>
                <w:sz w:val="22"/>
              </w:rPr>
              <w:t>ч.</w:t>
            </w:r>
          </w:p>
        </w:tc>
        <w:tc>
          <w:tcPr>
            <w:tcW w:w="1266" w:type="dxa"/>
          </w:tcPr>
          <w:p w14:paraId="56B1E86D">
            <w:pPr>
              <w:pStyle w:val="10"/>
              <w:ind w:left="0"/>
              <w:rPr>
                <w:sz w:val="18"/>
              </w:rPr>
            </w:pPr>
          </w:p>
        </w:tc>
      </w:tr>
      <w:tr w14:paraId="630AB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17DEFB0E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29.</w:t>
            </w:r>
          </w:p>
        </w:tc>
        <w:tc>
          <w:tcPr>
            <w:tcW w:w="5934" w:type="dxa"/>
          </w:tcPr>
          <w:p w14:paraId="3B80848B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«Лидер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это…»</w:t>
            </w:r>
          </w:p>
        </w:tc>
        <w:tc>
          <w:tcPr>
            <w:tcW w:w="1622" w:type="dxa"/>
          </w:tcPr>
          <w:p w14:paraId="5752D5E0">
            <w:pPr>
              <w:pStyle w:val="10"/>
              <w:spacing w:line="245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284DBD5">
            <w:pPr>
              <w:pStyle w:val="10"/>
              <w:ind w:left="0"/>
              <w:rPr>
                <w:sz w:val="22"/>
              </w:rPr>
            </w:pPr>
          </w:p>
        </w:tc>
      </w:tr>
      <w:tr w14:paraId="65603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320692AF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30.</w:t>
            </w:r>
          </w:p>
        </w:tc>
        <w:tc>
          <w:tcPr>
            <w:tcW w:w="5934" w:type="dxa"/>
          </w:tcPr>
          <w:p w14:paraId="0883FB8E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хочу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быть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лидером!»</w:t>
            </w:r>
          </w:p>
        </w:tc>
        <w:tc>
          <w:tcPr>
            <w:tcW w:w="1622" w:type="dxa"/>
          </w:tcPr>
          <w:p w14:paraId="28358119">
            <w:pPr>
              <w:pStyle w:val="10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E9AE1B1">
            <w:pPr>
              <w:pStyle w:val="10"/>
              <w:ind w:left="0"/>
              <w:rPr>
                <w:sz w:val="22"/>
              </w:rPr>
            </w:pPr>
          </w:p>
        </w:tc>
      </w:tr>
      <w:tr w14:paraId="66D850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336694C8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31.</w:t>
            </w:r>
          </w:p>
        </w:tc>
        <w:tc>
          <w:tcPr>
            <w:tcW w:w="5934" w:type="dxa"/>
          </w:tcPr>
          <w:p w14:paraId="6CD6BD2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командой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действую!»</w:t>
            </w:r>
          </w:p>
        </w:tc>
        <w:tc>
          <w:tcPr>
            <w:tcW w:w="1622" w:type="dxa"/>
          </w:tcPr>
          <w:p w14:paraId="287347C7">
            <w:pPr>
              <w:pStyle w:val="10"/>
              <w:spacing w:line="249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48BD21A5">
            <w:pPr>
              <w:pStyle w:val="10"/>
              <w:ind w:left="0"/>
              <w:rPr>
                <w:sz w:val="22"/>
              </w:rPr>
            </w:pPr>
          </w:p>
        </w:tc>
      </w:tr>
      <w:tr w14:paraId="72531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26" w:type="dxa"/>
          </w:tcPr>
          <w:p w14:paraId="6B033F05">
            <w:pPr>
              <w:pStyle w:val="10"/>
              <w:ind w:left="0"/>
              <w:rPr>
                <w:sz w:val="18"/>
              </w:rPr>
            </w:pPr>
          </w:p>
        </w:tc>
        <w:tc>
          <w:tcPr>
            <w:tcW w:w="5934" w:type="dxa"/>
          </w:tcPr>
          <w:p w14:paraId="228E2703">
            <w:pPr>
              <w:pStyle w:val="10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«Мы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дружный</w:t>
            </w:r>
            <w:r>
              <w:rPr>
                <w:spacing w:val="-2"/>
                <w:sz w:val="22"/>
              </w:rPr>
              <w:t xml:space="preserve"> класс»</w:t>
            </w:r>
          </w:p>
        </w:tc>
        <w:tc>
          <w:tcPr>
            <w:tcW w:w="1622" w:type="dxa"/>
          </w:tcPr>
          <w:p w14:paraId="35BF50D7">
            <w:pPr>
              <w:pStyle w:val="10"/>
              <w:spacing w:line="234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5AA563A3">
            <w:pPr>
              <w:pStyle w:val="10"/>
              <w:ind w:left="0"/>
              <w:rPr>
                <w:sz w:val="18"/>
              </w:rPr>
            </w:pPr>
          </w:p>
        </w:tc>
      </w:tr>
    </w:tbl>
    <w:p w14:paraId="1A35374D">
      <w:pPr>
        <w:pStyle w:val="10"/>
        <w:spacing w:after="0"/>
        <w:rPr>
          <w:sz w:val="18"/>
        </w:rPr>
        <w:sectPr>
          <w:type w:val="continuous"/>
          <w:pgSz w:w="11910" w:h="16390"/>
          <w:pgMar w:top="1120" w:right="566" w:bottom="1138" w:left="708" w:header="720" w:footer="720" w:gutter="0"/>
          <w:cols w:space="720" w:num="1"/>
        </w:sect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0"/>
        <w:gridCol w:w="1618"/>
        <w:gridCol w:w="1263"/>
      </w:tblGrid>
      <w:tr w14:paraId="14FFB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6F0386D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32.</w:t>
            </w:r>
          </w:p>
        </w:tc>
        <w:tc>
          <w:tcPr>
            <w:tcW w:w="5940" w:type="dxa"/>
          </w:tcPr>
          <w:p w14:paraId="6906FC97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1618" w:type="dxa"/>
          </w:tcPr>
          <w:p w14:paraId="0C0F7F2C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1263" w:type="dxa"/>
          </w:tcPr>
          <w:p w14:paraId="7F1A8E92">
            <w:pPr>
              <w:pStyle w:val="10"/>
              <w:ind w:left="0"/>
              <w:rPr>
                <w:sz w:val="22"/>
              </w:rPr>
            </w:pPr>
          </w:p>
        </w:tc>
      </w:tr>
      <w:tr w14:paraId="39DB7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9647" w:type="dxa"/>
            <w:gridSpan w:val="4"/>
          </w:tcPr>
          <w:p w14:paraId="1224B507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Подведение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z w:val="22"/>
              </w:rPr>
              <w:t>2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ч.</w:t>
            </w:r>
          </w:p>
        </w:tc>
      </w:tr>
      <w:tr w14:paraId="04440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826" w:type="dxa"/>
          </w:tcPr>
          <w:p w14:paraId="6FB8CF81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33.</w:t>
            </w:r>
          </w:p>
        </w:tc>
        <w:tc>
          <w:tcPr>
            <w:tcW w:w="5940" w:type="dxa"/>
          </w:tcPr>
          <w:p w14:paraId="2862A5F7">
            <w:pPr>
              <w:pStyle w:val="10"/>
              <w:spacing w:line="242" w:lineRule="auto"/>
              <w:ind w:right="202"/>
              <w:rPr>
                <w:sz w:val="22"/>
              </w:rPr>
            </w:pPr>
            <w:r>
              <w:rPr>
                <w:sz w:val="22"/>
              </w:rPr>
              <w:t>Подведение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итогов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участия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Программе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текущем учебном году</w:t>
            </w:r>
          </w:p>
        </w:tc>
        <w:tc>
          <w:tcPr>
            <w:tcW w:w="1618" w:type="dxa"/>
          </w:tcPr>
          <w:p w14:paraId="7173663E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3" w:type="dxa"/>
          </w:tcPr>
          <w:p w14:paraId="5E134746">
            <w:pPr>
              <w:pStyle w:val="10"/>
              <w:ind w:left="0"/>
              <w:rPr>
                <w:sz w:val="22"/>
              </w:rPr>
            </w:pPr>
          </w:p>
        </w:tc>
      </w:tr>
      <w:tr w14:paraId="429AF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26" w:type="dxa"/>
          </w:tcPr>
          <w:p w14:paraId="1D9B8836">
            <w:pPr>
              <w:pStyle w:val="10"/>
              <w:spacing w:line="23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34.</w:t>
            </w:r>
          </w:p>
        </w:tc>
        <w:tc>
          <w:tcPr>
            <w:tcW w:w="5940" w:type="dxa"/>
          </w:tcPr>
          <w:p w14:paraId="17A468C5">
            <w:pPr>
              <w:pStyle w:val="10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Резерв</w:t>
            </w:r>
          </w:p>
        </w:tc>
        <w:tc>
          <w:tcPr>
            <w:tcW w:w="1618" w:type="dxa"/>
          </w:tcPr>
          <w:p w14:paraId="214E2B50">
            <w:pPr>
              <w:pStyle w:val="10"/>
              <w:spacing w:line="234" w:lineRule="exact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3" w:type="dxa"/>
          </w:tcPr>
          <w:p w14:paraId="4B8FDF60">
            <w:pPr>
              <w:pStyle w:val="10"/>
              <w:ind w:left="0"/>
              <w:rPr>
                <w:sz w:val="18"/>
              </w:rPr>
            </w:pPr>
          </w:p>
        </w:tc>
      </w:tr>
      <w:tr w14:paraId="36159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6766" w:type="dxa"/>
            <w:gridSpan w:val="2"/>
          </w:tcPr>
          <w:p w14:paraId="7527455B">
            <w:pPr>
              <w:pStyle w:val="10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ОБЩЕЕ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КОЛИЧЕСТВО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ЧАСОВ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ПРОГРАММЕ</w:t>
            </w:r>
          </w:p>
        </w:tc>
        <w:tc>
          <w:tcPr>
            <w:tcW w:w="1618" w:type="dxa"/>
          </w:tcPr>
          <w:p w14:paraId="101CB602">
            <w:pPr>
              <w:pStyle w:val="10"/>
              <w:spacing w:line="234" w:lineRule="exact"/>
              <w:ind w:left="10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1263" w:type="dxa"/>
          </w:tcPr>
          <w:p w14:paraId="7418D306">
            <w:pPr>
              <w:pStyle w:val="10"/>
              <w:ind w:left="0"/>
              <w:rPr>
                <w:sz w:val="18"/>
              </w:rPr>
            </w:pPr>
          </w:p>
        </w:tc>
      </w:tr>
    </w:tbl>
    <w:p w14:paraId="7B0A8CB1">
      <w:pPr>
        <w:pStyle w:val="10"/>
        <w:spacing w:after="0"/>
        <w:rPr>
          <w:sz w:val="18"/>
        </w:rPr>
        <w:sectPr>
          <w:type w:val="continuous"/>
          <w:pgSz w:w="11910" w:h="16390"/>
          <w:pgMar w:top="1120" w:right="566" w:bottom="280" w:left="708" w:header="720" w:footer="720" w:gutter="0"/>
          <w:cols w:space="720" w:num="1"/>
        </w:sectPr>
      </w:pPr>
    </w:p>
    <w:p w14:paraId="06B19138">
      <w:pPr>
        <w:pStyle w:val="2"/>
      </w:pPr>
      <w:r>
        <w:rPr>
          <w:spacing w:val="-5"/>
        </w:rPr>
        <w:t>КТП</w:t>
      </w:r>
    </w:p>
    <w:p w14:paraId="509E7656">
      <w:pPr>
        <w:pStyle w:val="3"/>
        <w:numPr>
          <w:ilvl w:val="0"/>
          <w:numId w:val="5"/>
        </w:numPr>
        <w:tabs>
          <w:tab w:val="left" w:pos="1158"/>
        </w:tabs>
        <w:spacing w:before="251" w:after="0" w:line="240" w:lineRule="auto"/>
        <w:ind w:left="1158" w:right="0" w:hanging="167"/>
        <w:jc w:val="left"/>
      </w:pPr>
      <w:r>
        <w:rPr>
          <w:spacing w:val="-2"/>
        </w:rPr>
        <w:t>класс</w:t>
      </w:r>
    </w:p>
    <w:p w14:paraId="6B5E24DE">
      <w:pPr>
        <w:pStyle w:val="6"/>
        <w:spacing w:before="24"/>
        <w:rPr>
          <w:b/>
          <w:sz w:val="20"/>
        </w:r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5"/>
        <w:gridCol w:w="1623"/>
        <w:gridCol w:w="1268"/>
      </w:tblGrid>
      <w:tr w14:paraId="5D818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26" w:type="dxa"/>
          </w:tcPr>
          <w:p w14:paraId="433A926C">
            <w:pPr>
              <w:pStyle w:val="10"/>
              <w:spacing w:before="1"/>
              <w:ind w:left="19" w:right="9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5945" w:type="dxa"/>
          </w:tcPr>
          <w:p w14:paraId="0939EC9D">
            <w:pPr>
              <w:pStyle w:val="10"/>
              <w:spacing w:before="1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Тема</w:t>
            </w:r>
          </w:p>
        </w:tc>
        <w:tc>
          <w:tcPr>
            <w:tcW w:w="1623" w:type="dxa"/>
          </w:tcPr>
          <w:p w14:paraId="17F082A2">
            <w:pPr>
              <w:pStyle w:val="10"/>
              <w:spacing w:line="256" w:lineRule="exact"/>
              <w:ind w:left="532" w:right="445" w:hanging="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Кол-во </w:t>
            </w:r>
            <w:r>
              <w:rPr>
                <w:b/>
                <w:spacing w:val="-4"/>
                <w:sz w:val="22"/>
              </w:rPr>
              <w:t>часов</w:t>
            </w:r>
          </w:p>
        </w:tc>
        <w:tc>
          <w:tcPr>
            <w:tcW w:w="1268" w:type="dxa"/>
          </w:tcPr>
          <w:p w14:paraId="0627953C">
            <w:pPr>
              <w:pStyle w:val="10"/>
              <w:spacing w:before="1"/>
              <w:ind w:left="39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Дата</w:t>
            </w:r>
          </w:p>
        </w:tc>
      </w:tr>
      <w:tr w14:paraId="71177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9662" w:type="dxa"/>
            <w:gridSpan w:val="4"/>
          </w:tcPr>
          <w:p w14:paraId="33F7CD77">
            <w:pPr>
              <w:pStyle w:val="10"/>
              <w:spacing w:line="226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Старт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программы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1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61771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26" w:type="dxa"/>
          </w:tcPr>
          <w:p w14:paraId="2411594F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5945" w:type="dxa"/>
          </w:tcPr>
          <w:p w14:paraId="76743D98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Вводный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«Орлятский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урок»</w:t>
            </w:r>
          </w:p>
        </w:tc>
        <w:tc>
          <w:tcPr>
            <w:tcW w:w="1623" w:type="dxa"/>
          </w:tcPr>
          <w:p w14:paraId="78F6CB38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2B5397C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03.09</w:t>
            </w:r>
          </w:p>
        </w:tc>
      </w:tr>
      <w:tr w14:paraId="0D8EA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8394" w:type="dxa"/>
            <w:gridSpan w:val="3"/>
          </w:tcPr>
          <w:p w14:paraId="56A29F34">
            <w:pPr>
              <w:pStyle w:val="10"/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Лидер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–4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  <w:tc>
          <w:tcPr>
            <w:tcW w:w="1268" w:type="dxa"/>
          </w:tcPr>
          <w:p w14:paraId="71CE779B">
            <w:pPr>
              <w:pStyle w:val="10"/>
              <w:ind w:left="0"/>
              <w:rPr>
                <w:sz w:val="18"/>
              </w:rPr>
            </w:pPr>
          </w:p>
        </w:tc>
      </w:tr>
      <w:tr w14:paraId="38517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26" w:type="dxa"/>
          </w:tcPr>
          <w:p w14:paraId="06D917E5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5945" w:type="dxa"/>
          </w:tcPr>
          <w:p w14:paraId="632EBD8D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Лидер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это…</w:t>
            </w:r>
          </w:p>
        </w:tc>
        <w:tc>
          <w:tcPr>
            <w:tcW w:w="1623" w:type="dxa"/>
          </w:tcPr>
          <w:p w14:paraId="16B1D82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108C715C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10.09</w:t>
            </w:r>
          </w:p>
        </w:tc>
      </w:tr>
      <w:tr w14:paraId="2AA68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3BFCEA39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5945" w:type="dxa"/>
          </w:tcPr>
          <w:p w14:paraId="22278EF0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командой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действовать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готов.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Верёвочный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курс</w:t>
            </w:r>
          </w:p>
        </w:tc>
        <w:tc>
          <w:tcPr>
            <w:tcW w:w="1623" w:type="dxa"/>
          </w:tcPr>
          <w:p w14:paraId="69360B1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50F6F668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17.09</w:t>
            </w:r>
          </w:p>
        </w:tc>
      </w:tr>
      <w:tr w14:paraId="4D80D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2755DF49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5945" w:type="dxa"/>
          </w:tcPr>
          <w:p w14:paraId="0C626DBB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Встреча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тем,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кто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умеет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вести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за </w:t>
            </w:r>
            <w:r>
              <w:rPr>
                <w:spacing w:val="-4"/>
                <w:sz w:val="22"/>
              </w:rPr>
              <w:t>собой</w:t>
            </w:r>
          </w:p>
        </w:tc>
        <w:tc>
          <w:tcPr>
            <w:tcW w:w="1623" w:type="dxa"/>
          </w:tcPr>
          <w:p w14:paraId="3A1E611A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13B309EB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24.09</w:t>
            </w:r>
          </w:p>
        </w:tc>
      </w:tr>
      <w:tr w14:paraId="01F20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56CB0AEA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5945" w:type="dxa"/>
          </w:tcPr>
          <w:p w14:paraId="624771D3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«Мы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дружный</w:t>
            </w:r>
            <w:r>
              <w:rPr>
                <w:spacing w:val="-2"/>
                <w:sz w:val="22"/>
              </w:rPr>
              <w:t xml:space="preserve"> класс!»</w:t>
            </w:r>
          </w:p>
        </w:tc>
        <w:tc>
          <w:tcPr>
            <w:tcW w:w="1623" w:type="dxa"/>
          </w:tcPr>
          <w:p w14:paraId="3854D926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50DF2C68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01.10</w:t>
            </w:r>
          </w:p>
        </w:tc>
      </w:tr>
      <w:tr w14:paraId="2B823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9662" w:type="dxa"/>
            <w:gridSpan w:val="4"/>
          </w:tcPr>
          <w:p w14:paraId="65F56A97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 Эрудит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252F5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13421B8A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5945" w:type="dxa"/>
          </w:tcPr>
          <w:p w14:paraId="1D354936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Кто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такой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эрудит?</w:t>
            </w:r>
          </w:p>
        </w:tc>
        <w:tc>
          <w:tcPr>
            <w:tcW w:w="1623" w:type="dxa"/>
          </w:tcPr>
          <w:p w14:paraId="4D598644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63335039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08.10</w:t>
            </w:r>
          </w:p>
        </w:tc>
      </w:tr>
      <w:tr w14:paraId="25921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114001D8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5945" w:type="dxa"/>
          </w:tcPr>
          <w:p w14:paraId="7DF57C2E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Развиваемся,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играя!</w:t>
            </w:r>
          </w:p>
        </w:tc>
        <w:tc>
          <w:tcPr>
            <w:tcW w:w="1623" w:type="dxa"/>
          </w:tcPr>
          <w:p w14:paraId="3F69AA1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033DF78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15.10</w:t>
            </w:r>
          </w:p>
        </w:tc>
      </w:tr>
      <w:tr w14:paraId="6EFCA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2B51C9AD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5945" w:type="dxa"/>
          </w:tcPr>
          <w:p w14:paraId="403F0452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Могу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быть</w:t>
            </w:r>
            <w:r>
              <w:rPr>
                <w:spacing w:val="-2"/>
                <w:sz w:val="22"/>
              </w:rPr>
              <w:t xml:space="preserve"> изобретателем</w:t>
            </w:r>
          </w:p>
        </w:tc>
        <w:tc>
          <w:tcPr>
            <w:tcW w:w="1623" w:type="dxa"/>
          </w:tcPr>
          <w:p w14:paraId="4B19809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0BBE5D4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22.10</w:t>
            </w:r>
          </w:p>
        </w:tc>
      </w:tr>
      <w:tr w14:paraId="63428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826" w:type="dxa"/>
          </w:tcPr>
          <w:p w14:paraId="4FCB7344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5945" w:type="dxa"/>
          </w:tcPr>
          <w:p w14:paraId="77D2B1C5">
            <w:pPr>
              <w:pStyle w:val="10"/>
              <w:spacing w:line="242" w:lineRule="auto"/>
              <w:ind w:left="105"/>
              <w:rPr>
                <w:sz w:val="22"/>
              </w:rPr>
            </w:pPr>
            <w:r>
              <w:rPr>
                <w:sz w:val="22"/>
              </w:rPr>
              <w:t>Встреча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эрудитом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«Хотим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всё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знать».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Итоги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трека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«На старте новых открытий»</w:t>
            </w:r>
          </w:p>
        </w:tc>
        <w:tc>
          <w:tcPr>
            <w:tcW w:w="1623" w:type="dxa"/>
          </w:tcPr>
          <w:p w14:paraId="70030DA6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414E5179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05.11</w:t>
            </w:r>
          </w:p>
        </w:tc>
      </w:tr>
      <w:tr w14:paraId="439FF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662" w:type="dxa"/>
            <w:gridSpan w:val="4"/>
          </w:tcPr>
          <w:p w14:paraId="5CBFA03D">
            <w:pPr>
              <w:pStyle w:val="10"/>
              <w:spacing w:line="22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Мастер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-6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34CE5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26" w:type="dxa"/>
          </w:tcPr>
          <w:p w14:paraId="1ECE1BDD">
            <w:pPr>
              <w:pStyle w:val="10"/>
              <w:spacing w:before="251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5945" w:type="dxa"/>
          </w:tcPr>
          <w:p w14:paraId="24548AB6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Мастер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это…</w:t>
            </w:r>
          </w:p>
        </w:tc>
        <w:tc>
          <w:tcPr>
            <w:tcW w:w="1623" w:type="dxa"/>
          </w:tcPr>
          <w:p w14:paraId="5A04DB5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BB8341E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12.11</w:t>
            </w:r>
          </w:p>
        </w:tc>
      </w:tr>
      <w:tr w14:paraId="0FA4E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826" w:type="dxa"/>
          </w:tcPr>
          <w:p w14:paraId="61149955">
            <w:pPr>
              <w:pStyle w:val="10"/>
              <w:spacing w:before="245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5945" w:type="dxa"/>
          </w:tcPr>
          <w:p w14:paraId="1D26A100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От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идеи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z w:val="22"/>
              </w:rPr>
              <w:t>– к</w:t>
            </w:r>
            <w:r>
              <w:rPr>
                <w:spacing w:val="-2"/>
                <w:sz w:val="22"/>
              </w:rPr>
              <w:t xml:space="preserve"> делу!</w:t>
            </w:r>
          </w:p>
        </w:tc>
        <w:tc>
          <w:tcPr>
            <w:tcW w:w="1623" w:type="dxa"/>
          </w:tcPr>
          <w:p w14:paraId="02A7169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17AB96F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19.11</w:t>
            </w:r>
          </w:p>
        </w:tc>
      </w:tr>
      <w:tr w14:paraId="352C5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036DB8D7">
            <w:pPr>
              <w:pStyle w:val="10"/>
              <w:spacing w:before="246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5945" w:type="dxa"/>
          </w:tcPr>
          <w:p w14:paraId="1962F927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«Классный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театр</w:t>
            </w:r>
          </w:p>
        </w:tc>
        <w:tc>
          <w:tcPr>
            <w:tcW w:w="1623" w:type="dxa"/>
          </w:tcPr>
          <w:p w14:paraId="037ED6B3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36479B7A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26.11</w:t>
            </w:r>
          </w:p>
        </w:tc>
      </w:tr>
      <w:tr w14:paraId="7C2B2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26" w:type="dxa"/>
          </w:tcPr>
          <w:p w14:paraId="5AE97CA8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5945" w:type="dxa"/>
          </w:tcPr>
          <w:p w14:paraId="5CD57DD9">
            <w:pPr>
              <w:pStyle w:val="10"/>
              <w:spacing w:line="242" w:lineRule="auto"/>
              <w:ind w:left="105"/>
              <w:rPr>
                <w:sz w:val="22"/>
              </w:rPr>
            </w:pPr>
            <w:r>
              <w:rPr>
                <w:sz w:val="22"/>
              </w:rPr>
              <w:t>Мастер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звучит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гордо!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Путь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мастерство»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подводим </w:t>
            </w:r>
            <w:r>
              <w:rPr>
                <w:spacing w:val="-2"/>
                <w:sz w:val="22"/>
              </w:rPr>
              <w:t>итоги</w:t>
            </w:r>
          </w:p>
        </w:tc>
        <w:tc>
          <w:tcPr>
            <w:tcW w:w="1623" w:type="dxa"/>
          </w:tcPr>
          <w:p w14:paraId="29B7FF31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4D31993C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03.12</w:t>
            </w:r>
          </w:p>
        </w:tc>
      </w:tr>
      <w:tr w14:paraId="4FCE8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9662" w:type="dxa"/>
            <w:gridSpan w:val="4"/>
          </w:tcPr>
          <w:p w14:paraId="63402DB1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Из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них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на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Подведение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промежуточных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-2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ч.</w:t>
            </w:r>
          </w:p>
        </w:tc>
      </w:tr>
    </w:tbl>
    <w:p w14:paraId="70645C86">
      <w:pPr>
        <w:pStyle w:val="10"/>
        <w:spacing w:after="0" w:line="233" w:lineRule="exact"/>
        <w:rPr>
          <w:b/>
          <w:sz w:val="22"/>
        </w:rPr>
        <w:sectPr>
          <w:pgSz w:w="11910" w:h="16390"/>
          <w:pgMar w:top="1060" w:right="566" w:bottom="1670" w:left="708" w:header="720" w:footer="720" w:gutter="0"/>
          <w:cols w:space="720" w:num="1"/>
        </w:sect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5"/>
        <w:gridCol w:w="1623"/>
        <w:gridCol w:w="1268"/>
      </w:tblGrid>
      <w:tr w14:paraId="681FF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826" w:type="dxa"/>
          </w:tcPr>
          <w:p w14:paraId="21E8E415">
            <w:pPr>
              <w:pStyle w:val="10"/>
              <w:spacing w:before="250"/>
              <w:rPr>
                <w:sz w:val="22"/>
              </w:rPr>
            </w:pPr>
            <w:r>
              <w:rPr>
                <w:spacing w:val="-5"/>
                <w:sz w:val="22"/>
              </w:rPr>
              <w:t>14.</w:t>
            </w:r>
          </w:p>
        </w:tc>
        <w:tc>
          <w:tcPr>
            <w:tcW w:w="5945" w:type="dxa"/>
          </w:tcPr>
          <w:p w14:paraId="6FB28D77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итогам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3-х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треков:</w:t>
            </w:r>
          </w:p>
          <w:p w14:paraId="679B26B2">
            <w:pPr>
              <w:pStyle w:val="10"/>
              <w:spacing w:before="1" w:line="251" w:lineRule="exact"/>
              <w:ind w:left="105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Эколог»</w:t>
            </w:r>
          </w:p>
          <w:p w14:paraId="0F567C19">
            <w:pPr>
              <w:pStyle w:val="10"/>
              <w:spacing w:line="251" w:lineRule="exact"/>
              <w:ind w:left="105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Эрудит»</w:t>
            </w:r>
          </w:p>
          <w:p w14:paraId="0047795C">
            <w:pPr>
              <w:pStyle w:val="10"/>
              <w:spacing w:before="237"/>
              <w:ind w:left="105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Мастер»</w:t>
            </w:r>
          </w:p>
        </w:tc>
        <w:tc>
          <w:tcPr>
            <w:tcW w:w="1623" w:type="dxa"/>
          </w:tcPr>
          <w:p w14:paraId="4A279B9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3DF3ABD4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10.12</w:t>
            </w:r>
          </w:p>
        </w:tc>
      </w:tr>
      <w:tr w14:paraId="692B3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826" w:type="dxa"/>
          </w:tcPr>
          <w:p w14:paraId="1B839776">
            <w:pPr>
              <w:pStyle w:val="10"/>
              <w:spacing w:before="232"/>
              <w:ind w:left="0"/>
              <w:rPr>
                <w:b/>
                <w:sz w:val="22"/>
              </w:rPr>
            </w:pPr>
          </w:p>
          <w:p w14:paraId="0F1FC40A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15.</w:t>
            </w:r>
          </w:p>
        </w:tc>
        <w:tc>
          <w:tcPr>
            <w:tcW w:w="5945" w:type="dxa"/>
          </w:tcPr>
          <w:p w14:paraId="606A28CD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итогам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3-х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треков:</w:t>
            </w:r>
          </w:p>
          <w:p w14:paraId="0F17E89D">
            <w:pPr>
              <w:pStyle w:val="10"/>
              <w:spacing w:before="241"/>
              <w:ind w:left="105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Эколог»</w:t>
            </w:r>
          </w:p>
          <w:p w14:paraId="763E8F8E">
            <w:pPr>
              <w:pStyle w:val="10"/>
              <w:spacing w:before="237"/>
              <w:ind w:left="105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Эрудит»</w:t>
            </w:r>
          </w:p>
          <w:p w14:paraId="08984F1C">
            <w:pPr>
              <w:pStyle w:val="10"/>
              <w:spacing w:before="237"/>
              <w:ind w:left="105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Мастер»</w:t>
            </w:r>
          </w:p>
        </w:tc>
        <w:tc>
          <w:tcPr>
            <w:tcW w:w="1623" w:type="dxa"/>
          </w:tcPr>
          <w:p w14:paraId="48F38E3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206D6CDB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17.12</w:t>
            </w:r>
          </w:p>
        </w:tc>
      </w:tr>
      <w:tr w14:paraId="618DD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662" w:type="dxa"/>
            <w:gridSpan w:val="4"/>
          </w:tcPr>
          <w:p w14:paraId="7B088C5F">
            <w:pPr>
              <w:pStyle w:val="10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Доброволец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4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3AB8F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826" w:type="dxa"/>
          </w:tcPr>
          <w:p w14:paraId="44F8AF73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1FA78CA0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16.</w:t>
            </w:r>
          </w:p>
        </w:tc>
        <w:tc>
          <w:tcPr>
            <w:tcW w:w="5945" w:type="dxa"/>
          </w:tcPr>
          <w:p w14:paraId="78D22618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От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слова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делу.</w:t>
            </w:r>
          </w:p>
        </w:tc>
        <w:tc>
          <w:tcPr>
            <w:tcW w:w="1623" w:type="dxa"/>
          </w:tcPr>
          <w:p w14:paraId="715E67D3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910A52D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24.12</w:t>
            </w:r>
          </w:p>
        </w:tc>
      </w:tr>
      <w:tr w14:paraId="05E34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826" w:type="dxa"/>
          </w:tcPr>
          <w:p w14:paraId="39C05439">
            <w:pPr>
              <w:pStyle w:val="10"/>
              <w:spacing w:before="232"/>
              <w:ind w:left="0"/>
              <w:rPr>
                <w:b/>
                <w:sz w:val="22"/>
              </w:rPr>
            </w:pPr>
          </w:p>
          <w:p w14:paraId="4B462B45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17.</w:t>
            </w:r>
          </w:p>
        </w:tc>
        <w:tc>
          <w:tcPr>
            <w:tcW w:w="5945" w:type="dxa"/>
          </w:tcPr>
          <w:p w14:paraId="645E4837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«Создай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хорошее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настроение»</w:t>
            </w:r>
          </w:p>
        </w:tc>
        <w:tc>
          <w:tcPr>
            <w:tcW w:w="1623" w:type="dxa"/>
          </w:tcPr>
          <w:p w14:paraId="7C2FD0E5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39F3E8D1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14.01</w:t>
            </w:r>
          </w:p>
        </w:tc>
      </w:tr>
      <w:tr w14:paraId="485D7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826" w:type="dxa"/>
          </w:tcPr>
          <w:p w14:paraId="296E1293">
            <w:pPr>
              <w:pStyle w:val="10"/>
              <w:spacing w:before="228"/>
              <w:ind w:left="0"/>
              <w:rPr>
                <w:b/>
                <w:sz w:val="22"/>
              </w:rPr>
            </w:pPr>
          </w:p>
          <w:p w14:paraId="0D5120CB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18.</w:t>
            </w:r>
          </w:p>
        </w:tc>
        <w:tc>
          <w:tcPr>
            <w:tcW w:w="5945" w:type="dxa"/>
          </w:tcPr>
          <w:p w14:paraId="373CDC16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«Братья наши</w:t>
            </w:r>
            <w:r>
              <w:rPr>
                <w:spacing w:val="-2"/>
                <w:sz w:val="22"/>
              </w:rPr>
              <w:t xml:space="preserve"> меньшие»</w:t>
            </w:r>
          </w:p>
        </w:tc>
        <w:tc>
          <w:tcPr>
            <w:tcW w:w="1623" w:type="dxa"/>
          </w:tcPr>
          <w:p w14:paraId="7A5A9324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249AA4C1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21.01</w:t>
            </w:r>
          </w:p>
        </w:tc>
      </w:tr>
      <w:tr w14:paraId="43963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826" w:type="dxa"/>
          </w:tcPr>
          <w:p w14:paraId="3200E61B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40FBD982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19.</w:t>
            </w:r>
          </w:p>
        </w:tc>
        <w:tc>
          <w:tcPr>
            <w:tcW w:w="5945" w:type="dxa"/>
          </w:tcPr>
          <w:p w14:paraId="27DBCBBE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Добровольцем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будь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всегда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«Портрет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добровольца»</w:t>
            </w:r>
          </w:p>
        </w:tc>
        <w:tc>
          <w:tcPr>
            <w:tcW w:w="1623" w:type="dxa"/>
          </w:tcPr>
          <w:p w14:paraId="79136B8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60F3657A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28.01</w:t>
            </w:r>
          </w:p>
        </w:tc>
      </w:tr>
      <w:tr w14:paraId="6A3FD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662" w:type="dxa"/>
            <w:gridSpan w:val="4"/>
          </w:tcPr>
          <w:p w14:paraId="6538E265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Спортсмен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05C7D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826" w:type="dxa"/>
          </w:tcPr>
          <w:p w14:paraId="6754406F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4F4536CB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20.</w:t>
            </w:r>
          </w:p>
        </w:tc>
        <w:tc>
          <w:tcPr>
            <w:tcW w:w="5945" w:type="dxa"/>
          </w:tcPr>
          <w:p w14:paraId="01F81276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Утро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начинай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зарядки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будешь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ты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всегда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порядке!</w:t>
            </w:r>
          </w:p>
        </w:tc>
        <w:tc>
          <w:tcPr>
            <w:tcW w:w="1623" w:type="dxa"/>
          </w:tcPr>
          <w:p w14:paraId="16FECD3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1221A28F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04.02</w:t>
            </w:r>
          </w:p>
        </w:tc>
      </w:tr>
      <w:tr w14:paraId="4CB49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826" w:type="dxa"/>
          </w:tcPr>
          <w:p w14:paraId="6ADC6937">
            <w:pPr>
              <w:pStyle w:val="10"/>
              <w:spacing w:before="233"/>
              <w:ind w:left="0"/>
              <w:rPr>
                <w:b/>
                <w:sz w:val="22"/>
              </w:rPr>
            </w:pPr>
          </w:p>
          <w:p w14:paraId="6B9D0CD8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21.</w:t>
            </w:r>
          </w:p>
        </w:tc>
        <w:tc>
          <w:tcPr>
            <w:tcW w:w="5945" w:type="dxa"/>
          </w:tcPr>
          <w:p w14:paraId="1D0DBDB9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О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спорт,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z w:val="22"/>
              </w:rPr>
              <w:t>ты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мир!</w:t>
            </w:r>
          </w:p>
        </w:tc>
        <w:tc>
          <w:tcPr>
            <w:tcW w:w="1623" w:type="dxa"/>
          </w:tcPr>
          <w:p w14:paraId="6041B34B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60CAB3D9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11.02</w:t>
            </w:r>
          </w:p>
        </w:tc>
      </w:tr>
      <w:tr w14:paraId="420E2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826" w:type="dxa"/>
          </w:tcPr>
          <w:p w14:paraId="2FC495C1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2C1A4EB5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22.</w:t>
            </w:r>
          </w:p>
        </w:tc>
        <w:tc>
          <w:tcPr>
            <w:tcW w:w="5945" w:type="dxa"/>
          </w:tcPr>
          <w:p w14:paraId="4EAAA588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Спортивная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игра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«У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рекордов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наши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имена»</w:t>
            </w:r>
          </w:p>
        </w:tc>
        <w:tc>
          <w:tcPr>
            <w:tcW w:w="1623" w:type="dxa"/>
          </w:tcPr>
          <w:p w14:paraId="3B58A04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10881399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18.02</w:t>
            </w:r>
          </w:p>
        </w:tc>
      </w:tr>
      <w:tr w14:paraId="61BDC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826" w:type="dxa"/>
          </w:tcPr>
          <w:p w14:paraId="417723DA">
            <w:pPr>
              <w:pStyle w:val="10"/>
              <w:spacing w:before="228"/>
              <w:ind w:left="0"/>
              <w:rPr>
                <w:b/>
                <w:sz w:val="22"/>
              </w:rPr>
            </w:pPr>
          </w:p>
          <w:p w14:paraId="118A430C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23.</w:t>
            </w:r>
          </w:p>
        </w:tc>
        <w:tc>
          <w:tcPr>
            <w:tcW w:w="5945" w:type="dxa"/>
          </w:tcPr>
          <w:p w14:paraId="737876A1">
            <w:pPr>
              <w:pStyle w:val="10"/>
              <w:spacing w:line="245" w:lineRule="exact"/>
              <w:ind w:left="105"/>
              <w:rPr>
                <w:sz w:val="22"/>
              </w:rPr>
            </w:pPr>
            <w:r>
              <w:rPr>
                <w:sz w:val="22"/>
              </w:rPr>
              <w:t>Быстрее!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Выше!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Сильнее!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«Азбука </w:t>
            </w:r>
            <w:r>
              <w:rPr>
                <w:spacing w:val="-2"/>
                <w:sz w:val="22"/>
              </w:rPr>
              <w:t>здоровья»</w:t>
            </w:r>
          </w:p>
        </w:tc>
        <w:tc>
          <w:tcPr>
            <w:tcW w:w="1623" w:type="dxa"/>
          </w:tcPr>
          <w:p w14:paraId="1B32710B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6E64BEE">
            <w:pPr>
              <w:pStyle w:val="10"/>
              <w:spacing w:line="245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25.02</w:t>
            </w:r>
          </w:p>
        </w:tc>
      </w:tr>
      <w:tr w14:paraId="778C5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662" w:type="dxa"/>
            <w:gridSpan w:val="4"/>
          </w:tcPr>
          <w:p w14:paraId="5C7A614D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 Эколог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71A14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826" w:type="dxa"/>
          </w:tcPr>
          <w:p w14:paraId="79951C4C">
            <w:pPr>
              <w:pStyle w:val="10"/>
              <w:spacing w:before="228"/>
              <w:ind w:left="0"/>
              <w:rPr>
                <w:b/>
                <w:sz w:val="22"/>
              </w:rPr>
            </w:pPr>
          </w:p>
          <w:p w14:paraId="32A4F547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24.</w:t>
            </w:r>
          </w:p>
        </w:tc>
        <w:tc>
          <w:tcPr>
            <w:tcW w:w="5945" w:type="dxa"/>
          </w:tcPr>
          <w:p w14:paraId="7FCE4552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ЭКОЛОГиЯ.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Каким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должен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быть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настоящий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эколог?</w:t>
            </w:r>
          </w:p>
        </w:tc>
        <w:tc>
          <w:tcPr>
            <w:tcW w:w="1623" w:type="dxa"/>
          </w:tcPr>
          <w:p w14:paraId="1906FCC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1757E8B2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04.03</w:t>
            </w:r>
          </w:p>
        </w:tc>
      </w:tr>
    </w:tbl>
    <w:p w14:paraId="504E4841">
      <w:pPr>
        <w:pStyle w:val="10"/>
        <w:spacing w:after="0" w:line="244" w:lineRule="exact"/>
        <w:rPr>
          <w:sz w:val="22"/>
        </w:rPr>
        <w:sectPr>
          <w:type w:val="continuous"/>
          <w:pgSz w:w="11910" w:h="16390"/>
          <w:pgMar w:top="1120" w:right="566" w:bottom="869" w:left="708" w:header="720" w:footer="720" w:gutter="0"/>
          <w:cols w:space="720" w:num="1"/>
        </w:sect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5"/>
        <w:gridCol w:w="1623"/>
        <w:gridCol w:w="1268"/>
      </w:tblGrid>
      <w:tr w14:paraId="60155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826" w:type="dxa"/>
          </w:tcPr>
          <w:p w14:paraId="3295E11A">
            <w:pPr>
              <w:pStyle w:val="10"/>
              <w:spacing w:before="232"/>
              <w:ind w:left="0"/>
              <w:rPr>
                <w:b/>
                <w:sz w:val="22"/>
              </w:rPr>
            </w:pPr>
          </w:p>
          <w:p w14:paraId="18ABB870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25.</w:t>
            </w:r>
          </w:p>
        </w:tc>
        <w:tc>
          <w:tcPr>
            <w:tcW w:w="5945" w:type="dxa"/>
          </w:tcPr>
          <w:p w14:paraId="1BDDD4A1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«Мой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след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планете»</w:t>
            </w:r>
          </w:p>
        </w:tc>
        <w:tc>
          <w:tcPr>
            <w:tcW w:w="1623" w:type="dxa"/>
          </w:tcPr>
          <w:p w14:paraId="5D2C3EA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55CB1145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11.03</w:t>
            </w:r>
          </w:p>
        </w:tc>
      </w:tr>
      <w:tr w14:paraId="54747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826" w:type="dxa"/>
          </w:tcPr>
          <w:p w14:paraId="3EFB1809">
            <w:pPr>
              <w:pStyle w:val="10"/>
              <w:spacing w:before="228"/>
              <w:ind w:left="0"/>
              <w:rPr>
                <w:b/>
                <w:sz w:val="22"/>
              </w:rPr>
            </w:pPr>
          </w:p>
          <w:p w14:paraId="546BFB31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26.</w:t>
            </w:r>
          </w:p>
        </w:tc>
        <w:tc>
          <w:tcPr>
            <w:tcW w:w="5945" w:type="dxa"/>
          </w:tcPr>
          <w:p w14:paraId="00FA5D31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Восхищаемся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красивым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миром</w:t>
            </w:r>
          </w:p>
        </w:tc>
        <w:tc>
          <w:tcPr>
            <w:tcW w:w="1623" w:type="dxa"/>
          </w:tcPr>
          <w:p w14:paraId="24399099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7C486DF1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18.03</w:t>
            </w:r>
          </w:p>
        </w:tc>
      </w:tr>
      <w:tr w14:paraId="3164E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826" w:type="dxa"/>
          </w:tcPr>
          <w:p w14:paraId="3D5710BB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25BC396A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27.</w:t>
            </w:r>
          </w:p>
        </w:tc>
        <w:tc>
          <w:tcPr>
            <w:tcW w:w="5945" w:type="dxa"/>
          </w:tcPr>
          <w:p w14:paraId="7F02DED4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«Шагая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будущее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– помни 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планете»</w:t>
            </w:r>
          </w:p>
        </w:tc>
        <w:tc>
          <w:tcPr>
            <w:tcW w:w="1623" w:type="dxa"/>
          </w:tcPr>
          <w:p w14:paraId="4A4D247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07C13845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25.03</w:t>
            </w:r>
          </w:p>
        </w:tc>
      </w:tr>
      <w:tr w14:paraId="67710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662" w:type="dxa"/>
            <w:gridSpan w:val="4"/>
          </w:tcPr>
          <w:p w14:paraId="65AEE429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Хранитель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исторической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памяти</w:t>
            </w:r>
            <w:r>
              <w:rPr>
                <w:b/>
                <w:spacing w:val="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10"/>
                <w:sz w:val="22"/>
              </w:rPr>
              <w:t xml:space="preserve"> ч</w:t>
            </w:r>
          </w:p>
        </w:tc>
      </w:tr>
      <w:tr w14:paraId="5816E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826" w:type="dxa"/>
          </w:tcPr>
          <w:p w14:paraId="1D866F4D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5B12D84E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28.</w:t>
            </w:r>
          </w:p>
        </w:tc>
        <w:tc>
          <w:tcPr>
            <w:tcW w:w="5945" w:type="dxa"/>
          </w:tcPr>
          <w:p w14:paraId="5724C617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Орлёнок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Хранитель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исторической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памяти.</w:t>
            </w:r>
          </w:p>
        </w:tc>
        <w:tc>
          <w:tcPr>
            <w:tcW w:w="1623" w:type="dxa"/>
          </w:tcPr>
          <w:p w14:paraId="40234A9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7C1F65A6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08.04</w:t>
            </w:r>
          </w:p>
        </w:tc>
      </w:tr>
      <w:tr w14:paraId="3E91C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826" w:type="dxa"/>
          </w:tcPr>
          <w:p w14:paraId="69FCA587">
            <w:pPr>
              <w:pStyle w:val="10"/>
              <w:spacing w:before="233"/>
              <w:ind w:left="0"/>
              <w:rPr>
                <w:b/>
                <w:sz w:val="22"/>
              </w:rPr>
            </w:pPr>
          </w:p>
          <w:p w14:paraId="62C3B175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29.</w:t>
            </w:r>
          </w:p>
        </w:tc>
        <w:tc>
          <w:tcPr>
            <w:tcW w:w="5945" w:type="dxa"/>
          </w:tcPr>
          <w:p w14:paraId="036188BA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Хранитель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семейных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традиций</w:t>
            </w:r>
          </w:p>
        </w:tc>
        <w:tc>
          <w:tcPr>
            <w:tcW w:w="1623" w:type="dxa"/>
          </w:tcPr>
          <w:p w14:paraId="6989660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26BA2238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15.04</w:t>
            </w:r>
          </w:p>
        </w:tc>
      </w:tr>
      <w:tr w14:paraId="03C6E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826" w:type="dxa"/>
          </w:tcPr>
          <w:p w14:paraId="12455DE0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49454476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30.</w:t>
            </w:r>
          </w:p>
        </w:tc>
        <w:tc>
          <w:tcPr>
            <w:tcW w:w="5945" w:type="dxa"/>
          </w:tcPr>
          <w:p w14:paraId="0F5FD7E8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Кодекс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«Орлёнка 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Хранителя»</w:t>
            </w:r>
          </w:p>
        </w:tc>
        <w:tc>
          <w:tcPr>
            <w:tcW w:w="1623" w:type="dxa"/>
          </w:tcPr>
          <w:p w14:paraId="77588554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169FC40B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22.04</w:t>
            </w:r>
          </w:p>
        </w:tc>
      </w:tr>
      <w:tr w14:paraId="20065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826" w:type="dxa"/>
          </w:tcPr>
          <w:p w14:paraId="0D251603">
            <w:pPr>
              <w:pStyle w:val="10"/>
              <w:spacing w:before="232"/>
              <w:ind w:left="0"/>
              <w:rPr>
                <w:b/>
                <w:sz w:val="22"/>
              </w:rPr>
            </w:pPr>
          </w:p>
          <w:p w14:paraId="2A95CC27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31.</w:t>
            </w:r>
          </w:p>
        </w:tc>
        <w:tc>
          <w:tcPr>
            <w:tcW w:w="5945" w:type="dxa"/>
          </w:tcPr>
          <w:p w14:paraId="66635D88">
            <w:pPr>
              <w:pStyle w:val="10"/>
              <w:spacing w:line="24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Историческое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чаепитие</w:t>
            </w:r>
          </w:p>
        </w:tc>
        <w:tc>
          <w:tcPr>
            <w:tcW w:w="1623" w:type="dxa"/>
          </w:tcPr>
          <w:p w14:paraId="12114866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20B1329E">
            <w:pPr>
              <w:pStyle w:val="10"/>
              <w:spacing w:line="249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29.04</w:t>
            </w:r>
          </w:p>
        </w:tc>
      </w:tr>
      <w:tr w14:paraId="40D64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826" w:type="dxa"/>
          </w:tcPr>
          <w:p w14:paraId="0AFE14E7">
            <w:pPr>
              <w:pStyle w:val="10"/>
              <w:spacing w:before="228"/>
              <w:ind w:left="0"/>
              <w:rPr>
                <w:b/>
                <w:sz w:val="22"/>
              </w:rPr>
            </w:pPr>
          </w:p>
          <w:p w14:paraId="22D2EB27">
            <w:pPr>
              <w:pStyle w:val="10"/>
              <w:rPr>
                <w:sz w:val="22"/>
              </w:rPr>
            </w:pPr>
            <w:r>
              <w:rPr>
                <w:spacing w:val="-5"/>
                <w:sz w:val="22"/>
              </w:rPr>
              <w:t>32.</w:t>
            </w:r>
          </w:p>
        </w:tc>
        <w:tc>
          <w:tcPr>
            <w:tcW w:w="5945" w:type="dxa"/>
          </w:tcPr>
          <w:p w14:paraId="6E2BB507">
            <w:pPr>
              <w:pStyle w:val="10"/>
              <w:spacing w:line="244" w:lineRule="exact"/>
              <w:ind w:left="105"/>
              <w:rPr>
                <w:sz w:val="22"/>
              </w:rPr>
            </w:pPr>
            <w:r>
              <w:rPr>
                <w:sz w:val="22"/>
              </w:rPr>
              <w:t>Расскажи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мне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России</w:t>
            </w:r>
          </w:p>
        </w:tc>
        <w:tc>
          <w:tcPr>
            <w:tcW w:w="1623" w:type="dxa"/>
          </w:tcPr>
          <w:p w14:paraId="34883A4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14413480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06.05</w:t>
            </w:r>
          </w:p>
        </w:tc>
      </w:tr>
      <w:tr w14:paraId="08F84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62" w:type="dxa"/>
            <w:gridSpan w:val="4"/>
          </w:tcPr>
          <w:p w14:paraId="68990C7A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Подведение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</w:t>
            </w:r>
            <w:r>
              <w:rPr>
                <w:b/>
                <w:spacing w:val="3"/>
                <w:sz w:val="22"/>
              </w:rPr>
              <w:t xml:space="preserve"> </w:t>
            </w:r>
            <w:r>
              <w:rPr>
                <w:b/>
                <w:sz w:val="22"/>
              </w:rPr>
              <w:t>–2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074EF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826" w:type="dxa"/>
          </w:tcPr>
          <w:p w14:paraId="3D70F911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693BCA47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33.</w:t>
            </w:r>
          </w:p>
        </w:tc>
        <w:tc>
          <w:tcPr>
            <w:tcW w:w="5945" w:type="dxa"/>
          </w:tcPr>
          <w:p w14:paraId="7EAC2DB3">
            <w:pPr>
              <w:pStyle w:val="10"/>
              <w:spacing w:line="273" w:lineRule="auto"/>
              <w:ind w:left="105"/>
              <w:rPr>
                <w:sz w:val="22"/>
              </w:rPr>
            </w:pPr>
            <w:r>
              <w:rPr>
                <w:sz w:val="22"/>
              </w:rPr>
              <w:t>Подведение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итогов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участия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программе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текущем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учебном </w:t>
            </w:r>
            <w:r>
              <w:rPr>
                <w:spacing w:val="-4"/>
                <w:sz w:val="22"/>
              </w:rPr>
              <w:t>году</w:t>
            </w:r>
          </w:p>
        </w:tc>
        <w:tc>
          <w:tcPr>
            <w:tcW w:w="1623" w:type="dxa"/>
          </w:tcPr>
          <w:p w14:paraId="56F181C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3C2EB9C5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13.05</w:t>
            </w:r>
          </w:p>
        </w:tc>
      </w:tr>
      <w:tr w14:paraId="46A6C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826" w:type="dxa"/>
          </w:tcPr>
          <w:p w14:paraId="7DF5773F">
            <w:pPr>
              <w:pStyle w:val="10"/>
              <w:spacing w:before="227"/>
              <w:ind w:left="0"/>
              <w:rPr>
                <w:b/>
                <w:sz w:val="22"/>
              </w:rPr>
            </w:pPr>
          </w:p>
          <w:p w14:paraId="468817FB">
            <w:pPr>
              <w:pStyle w:val="10"/>
              <w:spacing w:before="1"/>
              <w:rPr>
                <w:sz w:val="22"/>
              </w:rPr>
            </w:pPr>
            <w:r>
              <w:rPr>
                <w:spacing w:val="-5"/>
                <w:sz w:val="22"/>
              </w:rPr>
              <w:t>34.</w:t>
            </w:r>
          </w:p>
        </w:tc>
        <w:tc>
          <w:tcPr>
            <w:tcW w:w="5945" w:type="dxa"/>
          </w:tcPr>
          <w:p w14:paraId="1641EF06">
            <w:pPr>
              <w:pStyle w:val="10"/>
              <w:spacing w:line="268" w:lineRule="auto"/>
              <w:ind w:left="105"/>
              <w:rPr>
                <w:sz w:val="22"/>
              </w:rPr>
            </w:pPr>
            <w:r>
              <w:rPr>
                <w:sz w:val="22"/>
              </w:rPr>
              <w:t>Подведение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итогов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участия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программе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текущем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учебном </w:t>
            </w:r>
            <w:r>
              <w:rPr>
                <w:spacing w:val="-4"/>
                <w:sz w:val="22"/>
              </w:rPr>
              <w:t>году</w:t>
            </w:r>
          </w:p>
        </w:tc>
        <w:tc>
          <w:tcPr>
            <w:tcW w:w="1623" w:type="dxa"/>
          </w:tcPr>
          <w:p w14:paraId="7D8E8EE5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 w14:paraId="31A97715">
            <w:pPr>
              <w:pStyle w:val="10"/>
              <w:spacing w:line="244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20.05</w:t>
            </w:r>
          </w:p>
        </w:tc>
      </w:tr>
      <w:tr w14:paraId="17152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6771" w:type="dxa"/>
            <w:gridSpan w:val="2"/>
          </w:tcPr>
          <w:p w14:paraId="5AA6CAF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ОБЩЕЕ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КОЛИЧЕСТВО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ЧАСОВ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ПРОГРАММЕ</w:t>
            </w:r>
          </w:p>
        </w:tc>
        <w:tc>
          <w:tcPr>
            <w:tcW w:w="1623" w:type="dxa"/>
          </w:tcPr>
          <w:p w14:paraId="2069216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1268" w:type="dxa"/>
          </w:tcPr>
          <w:p w14:paraId="68DE53E1">
            <w:pPr>
              <w:pStyle w:val="10"/>
              <w:ind w:left="0"/>
              <w:rPr>
                <w:sz w:val="22"/>
              </w:rPr>
            </w:pPr>
          </w:p>
        </w:tc>
      </w:tr>
    </w:tbl>
    <w:p w14:paraId="4BCD0DFA">
      <w:pPr>
        <w:pStyle w:val="10"/>
        <w:spacing w:after="0"/>
        <w:rPr>
          <w:sz w:val="22"/>
        </w:rPr>
        <w:sectPr>
          <w:type w:val="continuous"/>
          <w:pgSz w:w="11910" w:h="16390"/>
          <w:pgMar w:top="1120" w:right="566" w:bottom="280" w:left="708" w:header="720" w:footer="720" w:gutter="0"/>
          <w:cols w:space="720" w:num="1"/>
        </w:sectPr>
      </w:pPr>
    </w:p>
    <w:p w14:paraId="1F12766C">
      <w:pPr>
        <w:pStyle w:val="6"/>
        <w:rPr>
          <w:b/>
        </w:rPr>
      </w:pPr>
    </w:p>
    <w:p w14:paraId="68A67E18">
      <w:pPr>
        <w:pStyle w:val="6"/>
        <w:rPr>
          <w:b/>
        </w:rPr>
      </w:pPr>
    </w:p>
    <w:p w14:paraId="49B4FAB0">
      <w:pPr>
        <w:pStyle w:val="6"/>
        <w:spacing w:before="87"/>
        <w:rPr>
          <w:b/>
        </w:rPr>
      </w:pPr>
    </w:p>
    <w:p w14:paraId="335CDA3E">
      <w:pPr>
        <w:pStyle w:val="3"/>
        <w:numPr>
          <w:ilvl w:val="0"/>
          <w:numId w:val="5"/>
        </w:numPr>
        <w:tabs>
          <w:tab w:val="left" w:pos="1159"/>
        </w:tabs>
        <w:spacing w:before="0" w:after="0" w:line="240" w:lineRule="auto"/>
        <w:ind w:left="1159" w:right="0" w:hanging="168"/>
        <w:jc w:val="left"/>
      </w:pPr>
      <w:r>
        <w:rPr>
          <w:spacing w:val="-2"/>
        </w:rPr>
        <w:t>класс</w:t>
      </w:r>
    </w:p>
    <w:p w14:paraId="0303061A">
      <w:pPr>
        <w:pStyle w:val="6"/>
        <w:spacing w:before="5"/>
        <w:rPr>
          <w:b/>
          <w:sz w:val="20"/>
        </w:r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9"/>
        <w:gridCol w:w="1618"/>
        <w:gridCol w:w="1266"/>
      </w:tblGrid>
      <w:tr w14:paraId="5EE04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3A83EFC8">
            <w:pPr>
              <w:pStyle w:val="10"/>
              <w:spacing w:before="1"/>
              <w:ind w:left="19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5949" w:type="dxa"/>
          </w:tcPr>
          <w:p w14:paraId="0E76A474">
            <w:pPr>
              <w:pStyle w:val="10"/>
              <w:spacing w:before="1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Тема</w:t>
            </w:r>
          </w:p>
        </w:tc>
        <w:tc>
          <w:tcPr>
            <w:tcW w:w="1618" w:type="dxa"/>
          </w:tcPr>
          <w:p w14:paraId="240528FE">
            <w:pPr>
              <w:pStyle w:val="10"/>
              <w:spacing w:line="254" w:lineRule="exact"/>
              <w:ind w:left="528" w:right="444" w:hanging="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Кол-во </w:t>
            </w:r>
            <w:r>
              <w:rPr>
                <w:b/>
                <w:spacing w:val="-4"/>
                <w:sz w:val="22"/>
              </w:rPr>
              <w:t>часов</w:t>
            </w:r>
          </w:p>
        </w:tc>
        <w:tc>
          <w:tcPr>
            <w:tcW w:w="1266" w:type="dxa"/>
          </w:tcPr>
          <w:p w14:paraId="6E23310D">
            <w:pPr>
              <w:pStyle w:val="10"/>
              <w:spacing w:before="1"/>
              <w:ind w:left="39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Дата</w:t>
            </w:r>
          </w:p>
        </w:tc>
      </w:tr>
      <w:tr w14:paraId="02ACC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9659" w:type="dxa"/>
            <w:gridSpan w:val="4"/>
          </w:tcPr>
          <w:p w14:paraId="3E7F3F01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Старт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программы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1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06B91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6" w:type="dxa"/>
          </w:tcPr>
          <w:p w14:paraId="7817E5C1">
            <w:pPr>
              <w:pStyle w:val="10"/>
              <w:spacing w:before="246" w:line="238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5949" w:type="dxa"/>
          </w:tcPr>
          <w:p w14:paraId="7CCAEC14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Вводный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«Орлятский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урок»</w:t>
            </w:r>
          </w:p>
        </w:tc>
        <w:tc>
          <w:tcPr>
            <w:tcW w:w="1618" w:type="dxa"/>
          </w:tcPr>
          <w:p w14:paraId="4FCF3563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3B8716C2">
            <w:pPr>
              <w:pStyle w:val="10"/>
              <w:spacing w:line="245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04.09</w:t>
            </w:r>
          </w:p>
        </w:tc>
      </w:tr>
      <w:tr w14:paraId="108BA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393" w:type="dxa"/>
            <w:gridSpan w:val="3"/>
          </w:tcPr>
          <w:p w14:paraId="1E1116E3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Лидер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  <w:tc>
          <w:tcPr>
            <w:tcW w:w="1266" w:type="dxa"/>
          </w:tcPr>
          <w:p w14:paraId="6540532C">
            <w:pPr>
              <w:pStyle w:val="10"/>
              <w:ind w:left="0"/>
              <w:rPr>
                <w:sz w:val="18"/>
              </w:rPr>
            </w:pPr>
          </w:p>
        </w:tc>
      </w:tr>
      <w:tr w14:paraId="4816B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6" w:type="dxa"/>
          </w:tcPr>
          <w:p w14:paraId="37EEFAA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5949" w:type="dxa"/>
          </w:tcPr>
          <w:p w14:paraId="571C99AD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Лидер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это…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могу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быть</w:t>
            </w:r>
            <w:r>
              <w:rPr>
                <w:spacing w:val="-2"/>
                <w:sz w:val="22"/>
              </w:rPr>
              <w:t xml:space="preserve"> лидером</w:t>
            </w:r>
          </w:p>
        </w:tc>
        <w:tc>
          <w:tcPr>
            <w:tcW w:w="1618" w:type="dxa"/>
          </w:tcPr>
          <w:p w14:paraId="63EC45A8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2C833B70">
            <w:pPr>
              <w:pStyle w:val="10"/>
              <w:spacing w:line="249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11.09</w:t>
            </w:r>
          </w:p>
        </w:tc>
      </w:tr>
      <w:tr w14:paraId="5C618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7CF7EE1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5949" w:type="dxa"/>
          </w:tcPr>
          <w:p w14:paraId="7C9AE9A3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команде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рождается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лидер»</w:t>
            </w:r>
          </w:p>
        </w:tc>
        <w:tc>
          <w:tcPr>
            <w:tcW w:w="1618" w:type="dxa"/>
          </w:tcPr>
          <w:p w14:paraId="5ABE1855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CB349D8">
            <w:pPr>
              <w:pStyle w:val="10"/>
              <w:spacing w:line="249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18.09</w:t>
            </w:r>
          </w:p>
        </w:tc>
      </w:tr>
      <w:tr w14:paraId="0DD8F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826" w:type="dxa"/>
          </w:tcPr>
          <w:p w14:paraId="2DEDA1D8">
            <w:pPr>
              <w:pStyle w:val="10"/>
              <w:spacing w:line="250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5949" w:type="dxa"/>
          </w:tcPr>
          <w:p w14:paraId="6C2B7A54">
            <w:pPr>
              <w:pStyle w:val="10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«Вместе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мы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сможем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всё»</w:t>
            </w:r>
          </w:p>
        </w:tc>
        <w:tc>
          <w:tcPr>
            <w:tcW w:w="1618" w:type="dxa"/>
          </w:tcPr>
          <w:p w14:paraId="6754AC52">
            <w:pPr>
              <w:pStyle w:val="10"/>
              <w:spacing w:line="250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5E487F2D">
            <w:pPr>
              <w:pStyle w:val="10"/>
              <w:spacing w:line="250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25.09</w:t>
            </w:r>
          </w:p>
        </w:tc>
      </w:tr>
      <w:tr w14:paraId="55AAF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58E50F51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5949" w:type="dxa"/>
          </w:tcPr>
          <w:p w14:paraId="3403664F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«Мы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дружный</w:t>
            </w:r>
            <w:r>
              <w:rPr>
                <w:spacing w:val="-2"/>
                <w:sz w:val="22"/>
              </w:rPr>
              <w:t xml:space="preserve"> класс!</w:t>
            </w:r>
          </w:p>
        </w:tc>
        <w:tc>
          <w:tcPr>
            <w:tcW w:w="1618" w:type="dxa"/>
          </w:tcPr>
          <w:p w14:paraId="68D8CFF0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BF3901A">
            <w:pPr>
              <w:pStyle w:val="10"/>
              <w:spacing w:line="249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02.10</w:t>
            </w:r>
          </w:p>
        </w:tc>
      </w:tr>
      <w:tr w14:paraId="3570C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775" w:type="dxa"/>
            <w:gridSpan w:val="2"/>
          </w:tcPr>
          <w:p w14:paraId="235D5D1C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 Эрудит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  <w:tc>
          <w:tcPr>
            <w:tcW w:w="1618" w:type="dxa"/>
          </w:tcPr>
          <w:p w14:paraId="002EEF4D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1266" w:type="dxa"/>
          </w:tcPr>
          <w:p w14:paraId="372A54D2">
            <w:pPr>
              <w:pStyle w:val="10"/>
              <w:ind w:left="0"/>
              <w:rPr>
                <w:sz w:val="22"/>
              </w:rPr>
            </w:pPr>
          </w:p>
        </w:tc>
      </w:tr>
      <w:tr w14:paraId="0C0F9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5F687031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5949" w:type="dxa"/>
          </w:tcPr>
          <w:p w14:paraId="2B20B6EC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Кто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такой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эрудит?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Я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эрудит,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значит…</w:t>
            </w:r>
          </w:p>
        </w:tc>
        <w:tc>
          <w:tcPr>
            <w:tcW w:w="1618" w:type="dxa"/>
          </w:tcPr>
          <w:p w14:paraId="29AC5D00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29E0B588">
            <w:pPr>
              <w:pStyle w:val="10"/>
              <w:spacing w:line="245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09.10</w:t>
            </w:r>
          </w:p>
        </w:tc>
      </w:tr>
      <w:tr w14:paraId="02912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6080FBB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5949" w:type="dxa"/>
          </w:tcPr>
          <w:p w14:paraId="4F26DA75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«Игра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z w:val="22"/>
              </w:rPr>
              <w:t>– это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полезно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интересно»</w:t>
            </w:r>
          </w:p>
        </w:tc>
        <w:tc>
          <w:tcPr>
            <w:tcW w:w="1618" w:type="dxa"/>
          </w:tcPr>
          <w:p w14:paraId="468A8345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018EA1E4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16.10</w:t>
            </w:r>
          </w:p>
        </w:tc>
      </w:tr>
      <w:tr w14:paraId="1A136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086D688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5949" w:type="dxa"/>
          </w:tcPr>
          <w:p w14:paraId="69610CC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«Твори!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Выдумывай!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Пробуй!»</w:t>
            </w:r>
          </w:p>
        </w:tc>
        <w:tc>
          <w:tcPr>
            <w:tcW w:w="1618" w:type="dxa"/>
          </w:tcPr>
          <w:p w14:paraId="5FB1FB2A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E1AAF71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23.10</w:t>
            </w:r>
          </w:p>
        </w:tc>
      </w:tr>
      <w:tr w14:paraId="40170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616C69F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5949" w:type="dxa"/>
          </w:tcPr>
          <w:p w14:paraId="40888F3F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Встреча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эрудитом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«Хотим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всё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знать!»</w:t>
            </w:r>
          </w:p>
        </w:tc>
        <w:tc>
          <w:tcPr>
            <w:tcW w:w="1618" w:type="dxa"/>
          </w:tcPr>
          <w:p w14:paraId="103AB1C9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8E9217C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06.11</w:t>
            </w:r>
          </w:p>
        </w:tc>
      </w:tr>
      <w:tr w14:paraId="04EF1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59" w:type="dxa"/>
            <w:gridSpan w:val="4"/>
          </w:tcPr>
          <w:p w14:paraId="28BBC4AE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Мастер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6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ч </w:t>
            </w:r>
            <w:r>
              <w:rPr>
                <w:b/>
                <w:spacing w:val="-4"/>
                <w:sz w:val="22"/>
              </w:rPr>
              <w:t>13.11</w:t>
            </w:r>
          </w:p>
        </w:tc>
      </w:tr>
      <w:tr w14:paraId="738E8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49EABF3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5949" w:type="dxa"/>
          </w:tcPr>
          <w:p w14:paraId="37F2B0D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Мастер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это…«Россия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мастеровая»</w:t>
            </w:r>
          </w:p>
        </w:tc>
        <w:tc>
          <w:tcPr>
            <w:tcW w:w="1618" w:type="dxa"/>
          </w:tcPr>
          <w:p w14:paraId="57065D59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56C9BB5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13.11</w:t>
            </w:r>
          </w:p>
        </w:tc>
      </w:tr>
      <w:tr w14:paraId="2BE1B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26" w:type="dxa"/>
          </w:tcPr>
          <w:p w14:paraId="7A300AAF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5949" w:type="dxa"/>
          </w:tcPr>
          <w:p w14:paraId="16320560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гости к</w:t>
            </w:r>
            <w:r>
              <w:rPr>
                <w:spacing w:val="-2"/>
                <w:sz w:val="22"/>
              </w:rPr>
              <w:t xml:space="preserve"> мастерам»</w:t>
            </w:r>
          </w:p>
        </w:tc>
        <w:tc>
          <w:tcPr>
            <w:tcW w:w="1618" w:type="dxa"/>
          </w:tcPr>
          <w:p w14:paraId="72E98DDC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0D9E17E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20.11</w:t>
            </w:r>
          </w:p>
        </w:tc>
      </w:tr>
      <w:tr w14:paraId="6E572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67780C5A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5949" w:type="dxa"/>
          </w:tcPr>
          <w:p w14:paraId="43F76416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«Мастер 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звучит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гордо!»</w:t>
            </w:r>
          </w:p>
        </w:tc>
        <w:tc>
          <w:tcPr>
            <w:tcW w:w="1618" w:type="dxa"/>
          </w:tcPr>
          <w:p w14:paraId="486C3A10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307961D4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27.11</w:t>
            </w:r>
          </w:p>
        </w:tc>
      </w:tr>
      <w:tr w14:paraId="6C798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2B2F74F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5949" w:type="dxa"/>
          </w:tcPr>
          <w:p w14:paraId="41922B3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«Путь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мастерство»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подводим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итоги</w:t>
            </w:r>
          </w:p>
        </w:tc>
        <w:tc>
          <w:tcPr>
            <w:tcW w:w="1618" w:type="dxa"/>
          </w:tcPr>
          <w:p w14:paraId="34AD9782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57DA17F7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04.12</w:t>
            </w:r>
          </w:p>
        </w:tc>
      </w:tr>
      <w:tr w14:paraId="09682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9659" w:type="dxa"/>
            <w:gridSpan w:val="4"/>
          </w:tcPr>
          <w:p w14:paraId="72619679">
            <w:pPr>
              <w:pStyle w:val="10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Из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них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на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Подведение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промежуточных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2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ч.</w:t>
            </w:r>
          </w:p>
        </w:tc>
      </w:tr>
      <w:tr w14:paraId="39AC9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826" w:type="dxa"/>
          </w:tcPr>
          <w:p w14:paraId="4ACC451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14.</w:t>
            </w:r>
          </w:p>
        </w:tc>
        <w:tc>
          <w:tcPr>
            <w:tcW w:w="5949" w:type="dxa"/>
          </w:tcPr>
          <w:p w14:paraId="16E56A83">
            <w:pPr>
              <w:pStyle w:val="10"/>
              <w:spacing w:line="273" w:lineRule="auto"/>
              <w:ind w:right="261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итогам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3-х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треков: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Лидер»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 Эрудит» «Орлёнок – Мастер»</w:t>
            </w:r>
          </w:p>
        </w:tc>
        <w:tc>
          <w:tcPr>
            <w:tcW w:w="1618" w:type="dxa"/>
          </w:tcPr>
          <w:p w14:paraId="3196F1A4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41B3C74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11.12</w:t>
            </w:r>
          </w:p>
        </w:tc>
      </w:tr>
      <w:tr w14:paraId="00DEE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826" w:type="dxa"/>
          </w:tcPr>
          <w:p w14:paraId="2D0CE98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15.</w:t>
            </w:r>
          </w:p>
        </w:tc>
        <w:tc>
          <w:tcPr>
            <w:tcW w:w="5949" w:type="dxa"/>
          </w:tcPr>
          <w:p w14:paraId="0B2AA3CF">
            <w:pPr>
              <w:pStyle w:val="10"/>
              <w:spacing w:line="268" w:lineRule="auto"/>
              <w:ind w:right="261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итогам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3-х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треков: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Лидер»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 Эрудит» «Орлёнок – Мастер»</w:t>
            </w:r>
          </w:p>
        </w:tc>
        <w:tc>
          <w:tcPr>
            <w:tcW w:w="1618" w:type="dxa"/>
          </w:tcPr>
          <w:p w14:paraId="315AF53F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7B6CD2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18.12</w:t>
            </w:r>
          </w:p>
        </w:tc>
      </w:tr>
      <w:tr w14:paraId="08B04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59" w:type="dxa"/>
            <w:gridSpan w:val="4"/>
          </w:tcPr>
          <w:p w14:paraId="3296578B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Доброволец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4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7A686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78D274C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16.</w:t>
            </w:r>
          </w:p>
        </w:tc>
        <w:tc>
          <w:tcPr>
            <w:tcW w:w="5949" w:type="dxa"/>
          </w:tcPr>
          <w:p w14:paraId="652A038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От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слова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делу.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«Спешить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помощь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безвозмездно!»</w:t>
            </w:r>
          </w:p>
        </w:tc>
        <w:tc>
          <w:tcPr>
            <w:tcW w:w="1618" w:type="dxa"/>
          </w:tcPr>
          <w:p w14:paraId="52C48EB8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40C7DA20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25.12</w:t>
            </w:r>
          </w:p>
        </w:tc>
      </w:tr>
    </w:tbl>
    <w:p w14:paraId="3D5486C6">
      <w:pPr>
        <w:pStyle w:val="10"/>
        <w:spacing w:after="0" w:line="244" w:lineRule="exact"/>
        <w:rPr>
          <w:sz w:val="22"/>
        </w:rPr>
        <w:sectPr>
          <w:pgSz w:w="11910" w:h="16390"/>
          <w:pgMar w:top="1880" w:right="566" w:bottom="1203" w:left="708" w:header="720" w:footer="720" w:gutter="0"/>
          <w:cols w:space="720" w:num="1"/>
        </w:sect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9"/>
        <w:gridCol w:w="1622"/>
        <w:gridCol w:w="1262"/>
      </w:tblGrid>
      <w:tr w14:paraId="25A95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18B5EDC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17.</w:t>
            </w:r>
          </w:p>
        </w:tc>
        <w:tc>
          <w:tcPr>
            <w:tcW w:w="5949" w:type="dxa"/>
          </w:tcPr>
          <w:p w14:paraId="69A4DC7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«Подари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улыбку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миру!»</w:t>
            </w:r>
          </w:p>
        </w:tc>
        <w:tc>
          <w:tcPr>
            <w:tcW w:w="1622" w:type="dxa"/>
          </w:tcPr>
          <w:p w14:paraId="087B07EE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12E4E46E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15.01</w:t>
            </w:r>
          </w:p>
        </w:tc>
      </w:tr>
      <w:tr w14:paraId="48DBD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7387A31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18.</w:t>
            </w:r>
          </w:p>
        </w:tc>
        <w:tc>
          <w:tcPr>
            <w:tcW w:w="5949" w:type="dxa"/>
          </w:tcPr>
          <w:p w14:paraId="1938811D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«Доброволец 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доброе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сердце»</w:t>
            </w:r>
          </w:p>
        </w:tc>
        <w:tc>
          <w:tcPr>
            <w:tcW w:w="1622" w:type="dxa"/>
          </w:tcPr>
          <w:p w14:paraId="05BA479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4857B327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22.01</w:t>
            </w:r>
          </w:p>
        </w:tc>
      </w:tr>
      <w:tr w14:paraId="1E99A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53D0278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19.</w:t>
            </w:r>
          </w:p>
        </w:tc>
        <w:tc>
          <w:tcPr>
            <w:tcW w:w="5949" w:type="dxa"/>
          </w:tcPr>
          <w:p w14:paraId="7287783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«Портрет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добровольца»</w:t>
            </w:r>
          </w:p>
        </w:tc>
        <w:tc>
          <w:tcPr>
            <w:tcW w:w="1622" w:type="dxa"/>
          </w:tcPr>
          <w:p w14:paraId="5F5D25F2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150CBE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29.01</w:t>
            </w:r>
          </w:p>
        </w:tc>
      </w:tr>
      <w:tr w14:paraId="6CD230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9659" w:type="dxa"/>
            <w:gridSpan w:val="4"/>
          </w:tcPr>
          <w:p w14:paraId="729FF9BE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Спортсмен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2C498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348AD63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20.</w:t>
            </w:r>
          </w:p>
        </w:tc>
        <w:tc>
          <w:tcPr>
            <w:tcW w:w="5949" w:type="dxa"/>
          </w:tcPr>
          <w:p w14:paraId="7D07D42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«Движение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жизнь!»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«Основы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ЗОЖ»</w:t>
            </w:r>
          </w:p>
        </w:tc>
        <w:tc>
          <w:tcPr>
            <w:tcW w:w="1622" w:type="dxa"/>
          </w:tcPr>
          <w:p w14:paraId="681CB7A2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31F6127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05.02</w:t>
            </w:r>
          </w:p>
        </w:tc>
      </w:tr>
      <w:tr w14:paraId="1007D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635589E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21.</w:t>
            </w:r>
          </w:p>
        </w:tc>
        <w:tc>
          <w:tcPr>
            <w:tcW w:w="5949" w:type="dxa"/>
          </w:tcPr>
          <w:p w14:paraId="52EFCAA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«Сто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затей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всех</w:t>
            </w:r>
            <w:r>
              <w:rPr>
                <w:spacing w:val="-2"/>
                <w:sz w:val="22"/>
              </w:rPr>
              <w:t xml:space="preserve"> друзей»</w:t>
            </w:r>
          </w:p>
        </w:tc>
        <w:tc>
          <w:tcPr>
            <w:tcW w:w="1622" w:type="dxa"/>
          </w:tcPr>
          <w:p w14:paraId="7E792F6A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70E9183B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12.02</w:t>
            </w:r>
          </w:p>
        </w:tc>
      </w:tr>
      <w:tr w14:paraId="7BC44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7012AC96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22.</w:t>
            </w:r>
          </w:p>
        </w:tc>
        <w:tc>
          <w:tcPr>
            <w:tcW w:w="5949" w:type="dxa"/>
          </w:tcPr>
          <w:p w14:paraId="372B3B38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Спортивная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игра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«Книга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рекордов»</w:t>
            </w:r>
          </w:p>
        </w:tc>
        <w:tc>
          <w:tcPr>
            <w:tcW w:w="1622" w:type="dxa"/>
          </w:tcPr>
          <w:p w14:paraId="3EC3088D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4C358E8B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19.02</w:t>
            </w:r>
          </w:p>
        </w:tc>
      </w:tr>
      <w:tr w14:paraId="308FC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10AA5D87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23.</w:t>
            </w:r>
          </w:p>
        </w:tc>
        <w:tc>
          <w:tcPr>
            <w:tcW w:w="5949" w:type="dxa"/>
          </w:tcPr>
          <w:p w14:paraId="5E93031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«Встреча-подарок»</w:t>
            </w:r>
          </w:p>
        </w:tc>
        <w:tc>
          <w:tcPr>
            <w:tcW w:w="1622" w:type="dxa"/>
          </w:tcPr>
          <w:p w14:paraId="06023D18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4BADBD0C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26.02</w:t>
            </w:r>
          </w:p>
        </w:tc>
      </w:tr>
      <w:tr w14:paraId="3BB7F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59" w:type="dxa"/>
            <w:gridSpan w:val="4"/>
          </w:tcPr>
          <w:p w14:paraId="1EA7FDEF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 Эколог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3D8BF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71138C47">
            <w:pPr>
              <w:pStyle w:val="10"/>
              <w:spacing w:line="250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24.</w:t>
            </w:r>
          </w:p>
        </w:tc>
        <w:tc>
          <w:tcPr>
            <w:tcW w:w="5949" w:type="dxa"/>
          </w:tcPr>
          <w:p w14:paraId="38910C23">
            <w:pPr>
              <w:pStyle w:val="10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ЭКОЛОГиЯ.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«Страна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экологии»</w:t>
            </w:r>
          </w:p>
        </w:tc>
        <w:tc>
          <w:tcPr>
            <w:tcW w:w="1622" w:type="dxa"/>
          </w:tcPr>
          <w:p w14:paraId="6E2332BB">
            <w:pPr>
              <w:pStyle w:val="10"/>
              <w:spacing w:line="250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032E5EA2">
            <w:pPr>
              <w:pStyle w:val="10"/>
              <w:spacing w:line="250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05.03</w:t>
            </w:r>
          </w:p>
        </w:tc>
      </w:tr>
      <w:tr w14:paraId="31F47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12F2ED0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25.</w:t>
            </w:r>
          </w:p>
        </w:tc>
        <w:tc>
          <w:tcPr>
            <w:tcW w:w="5949" w:type="dxa"/>
          </w:tcPr>
          <w:p w14:paraId="7A26EB95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«Знаю,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умею,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действую»</w:t>
            </w:r>
          </w:p>
        </w:tc>
        <w:tc>
          <w:tcPr>
            <w:tcW w:w="1622" w:type="dxa"/>
          </w:tcPr>
          <w:p w14:paraId="34B4794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3EC1E3C9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12.03</w:t>
            </w:r>
          </w:p>
        </w:tc>
      </w:tr>
      <w:tr w14:paraId="37BF4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26" w:type="dxa"/>
          </w:tcPr>
          <w:p w14:paraId="1D826EE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26.</w:t>
            </w:r>
          </w:p>
        </w:tc>
        <w:tc>
          <w:tcPr>
            <w:tcW w:w="5949" w:type="dxa"/>
          </w:tcPr>
          <w:p w14:paraId="7F25618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станциям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«Путешествие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>природу»</w:t>
            </w:r>
          </w:p>
        </w:tc>
        <w:tc>
          <w:tcPr>
            <w:tcW w:w="1622" w:type="dxa"/>
          </w:tcPr>
          <w:p w14:paraId="22BD0B96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99A0F4A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19.03</w:t>
            </w:r>
          </w:p>
        </w:tc>
      </w:tr>
      <w:tr w14:paraId="22EE4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54FDC35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27.</w:t>
            </w:r>
          </w:p>
        </w:tc>
        <w:tc>
          <w:tcPr>
            <w:tcW w:w="5949" w:type="dxa"/>
          </w:tcPr>
          <w:p w14:paraId="2BE276E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«Шагая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будущее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– помни 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планете»</w:t>
            </w:r>
          </w:p>
        </w:tc>
        <w:tc>
          <w:tcPr>
            <w:tcW w:w="1622" w:type="dxa"/>
          </w:tcPr>
          <w:p w14:paraId="1F8B1E50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7052F04C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02.04</w:t>
            </w:r>
          </w:p>
        </w:tc>
      </w:tr>
      <w:tr w14:paraId="0F47F5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59" w:type="dxa"/>
            <w:gridSpan w:val="4"/>
          </w:tcPr>
          <w:p w14:paraId="1B773D18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Хранитель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исторической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памяти</w:t>
            </w:r>
            <w:r>
              <w:rPr>
                <w:b/>
                <w:spacing w:val="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10"/>
                <w:sz w:val="22"/>
              </w:rPr>
              <w:t xml:space="preserve"> ч</w:t>
            </w:r>
          </w:p>
        </w:tc>
      </w:tr>
      <w:tr w14:paraId="359D3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26" w:type="dxa"/>
          </w:tcPr>
          <w:p w14:paraId="4A8B0460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28.</w:t>
            </w:r>
          </w:p>
        </w:tc>
        <w:tc>
          <w:tcPr>
            <w:tcW w:w="5949" w:type="dxa"/>
          </w:tcPr>
          <w:p w14:paraId="3CE0EBB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Хранитель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исторической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памяти»</w:t>
            </w:r>
          </w:p>
        </w:tc>
        <w:tc>
          <w:tcPr>
            <w:tcW w:w="1622" w:type="dxa"/>
          </w:tcPr>
          <w:p w14:paraId="11BD8026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36E8CB06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09.04</w:t>
            </w:r>
          </w:p>
        </w:tc>
      </w:tr>
      <w:tr w14:paraId="36243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7FBF72A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29.</w:t>
            </w:r>
          </w:p>
        </w:tc>
        <w:tc>
          <w:tcPr>
            <w:tcW w:w="5949" w:type="dxa"/>
          </w:tcPr>
          <w:p w14:paraId="5337CBA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«Традиции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моей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страны»</w:t>
            </w:r>
          </w:p>
        </w:tc>
        <w:tc>
          <w:tcPr>
            <w:tcW w:w="1622" w:type="dxa"/>
          </w:tcPr>
          <w:p w14:paraId="730F3BA6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7D451FAB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16.04</w:t>
            </w:r>
          </w:p>
        </w:tc>
      </w:tr>
      <w:tr w14:paraId="067AF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770BD2B1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30.</w:t>
            </w:r>
          </w:p>
        </w:tc>
        <w:tc>
          <w:tcPr>
            <w:tcW w:w="5949" w:type="dxa"/>
          </w:tcPr>
          <w:p w14:paraId="0639E91D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«Знать,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чтобы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хранить»</w:t>
            </w:r>
          </w:p>
        </w:tc>
        <w:tc>
          <w:tcPr>
            <w:tcW w:w="1622" w:type="dxa"/>
          </w:tcPr>
          <w:p w14:paraId="61955489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2110E2D1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23.04</w:t>
            </w:r>
          </w:p>
        </w:tc>
      </w:tr>
      <w:tr w14:paraId="7115F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7522977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31.</w:t>
            </w:r>
          </w:p>
        </w:tc>
        <w:tc>
          <w:tcPr>
            <w:tcW w:w="5949" w:type="dxa"/>
          </w:tcPr>
          <w:p w14:paraId="4DF083F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«История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становится</w:t>
            </w:r>
            <w:r>
              <w:rPr>
                <w:spacing w:val="-2"/>
                <w:sz w:val="22"/>
              </w:rPr>
              <w:t xml:space="preserve"> ближе»</w:t>
            </w:r>
          </w:p>
        </w:tc>
        <w:tc>
          <w:tcPr>
            <w:tcW w:w="1622" w:type="dxa"/>
          </w:tcPr>
          <w:p w14:paraId="05145F8A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7F1FB6C9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30.04</w:t>
            </w:r>
          </w:p>
        </w:tc>
      </w:tr>
      <w:tr w14:paraId="302D5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0D821FBF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32.</w:t>
            </w:r>
          </w:p>
        </w:tc>
        <w:tc>
          <w:tcPr>
            <w:tcW w:w="5949" w:type="dxa"/>
          </w:tcPr>
          <w:p w14:paraId="12FA8D7D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хранитель, мы –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хранители»</w:t>
            </w:r>
          </w:p>
        </w:tc>
        <w:tc>
          <w:tcPr>
            <w:tcW w:w="1622" w:type="dxa"/>
          </w:tcPr>
          <w:p w14:paraId="21FB1F1B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26B7BE18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07.05</w:t>
            </w:r>
          </w:p>
        </w:tc>
      </w:tr>
      <w:tr w14:paraId="0B1D9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59" w:type="dxa"/>
            <w:gridSpan w:val="4"/>
          </w:tcPr>
          <w:p w14:paraId="0CB189CB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Подведение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</w:t>
            </w:r>
            <w:r>
              <w:rPr>
                <w:b/>
                <w:spacing w:val="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2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1E8A4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826" w:type="dxa"/>
          </w:tcPr>
          <w:p w14:paraId="035A9C2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33.</w:t>
            </w:r>
          </w:p>
        </w:tc>
        <w:tc>
          <w:tcPr>
            <w:tcW w:w="5949" w:type="dxa"/>
          </w:tcPr>
          <w:p w14:paraId="497FE82A">
            <w:pPr>
              <w:pStyle w:val="10"/>
              <w:spacing w:before="1" w:line="268" w:lineRule="auto"/>
              <w:rPr>
                <w:sz w:val="22"/>
              </w:rPr>
            </w:pPr>
            <w:r>
              <w:rPr>
                <w:sz w:val="22"/>
              </w:rPr>
              <w:t>Подведение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итогов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участия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программе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текущем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учебном </w:t>
            </w:r>
            <w:r>
              <w:rPr>
                <w:spacing w:val="-4"/>
                <w:sz w:val="22"/>
              </w:rPr>
              <w:t>году</w:t>
            </w:r>
          </w:p>
        </w:tc>
        <w:tc>
          <w:tcPr>
            <w:tcW w:w="1622" w:type="dxa"/>
          </w:tcPr>
          <w:p w14:paraId="5E8F4500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4345FFDB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14.05</w:t>
            </w:r>
          </w:p>
        </w:tc>
      </w:tr>
      <w:tr w14:paraId="1D085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826" w:type="dxa"/>
          </w:tcPr>
          <w:p w14:paraId="21B2CF1A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34.</w:t>
            </w:r>
          </w:p>
        </w:tc>
        <w:tc>
          <w:tcPr>
            <w:tcW w:w="5949" w:type="dxa"/>
          </w:tcPr>
          <w:p w14:paraId="0D2B0455">
            <w:pPr>
              <w:pStyle w:val="10"/>
              <w:spacing w:before="1" w:line="268" w:lineRule="auto"/>
              <w:rPr>
                <w:sz w:val="22"/>
              </w:rPr>
            </w:pPr>
            <w:r>
              <w:rPr>
                <w:sz w:val="22"/>
              </w:rPr>
              <w:t>Подведение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итогов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участия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программе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текущем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учебном </w:t>
            </w:r>
            <w:r>
              <w:rPr>
                <w:spacing w:val="-4"/>
                <w:sz w:val="22"/>
              </w:rPr>
              <w:t>году</w:t>
            </w:r>
          </w:p>
        </w:tc>
        <w:tc>
          <w:tcPr>
            <w:tcW w:w="1622" w:type="dxa"/>
          </w:tcPr>
          <w:p w14:paraId="333312AA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1262" w:type="dxa"/>
          </w:tcPr>
          <w:p w14:paraId="67E9FE54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21.05</w:t>
            </w:r>
          </w:p>
        </w:tc>
      </w:tr>
      <w:tr w14:paraId="5F60A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6775" w:type="dxa"/>
            <w:gridSpan w:val="2"/>
          </w:tcPr>
          <w:p w14:paraId="61BEE9C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ОБЩЕЕ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КОЛИЧЕСТВО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ЧАСОВ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ПРОГРАММЕ</w:t>
            </w:r>
          </w:p>
        </w:tc>
        <w:tc>
          <w:tcPr>
            <w:tcW w:w="1622" w:type="dxa"/>
          </w:tcPr>
          <w:p w14:paraId="4957798C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1262" w:type="dxa"/>
          </w:tcPr>
          <w:p w14:paraId="215E48A5">
            <w:pPr>
              <w:pStyle w:val="10"/>
              <w:ind w:left="0"/>
              <w:rPr>
                <w:sz w:val="22"/>
              </w:rPr>
            </w:pPr>
          </w:p>
        </w:tc>
      </w:tr>
    </w:tbl>
    <w:p w14:paraId="03B36AF0">
      <w:pPr>
        <w:pStyle w:val="10"/>
        <w:spacing w:after="0"/>
        <w:rPr>
          <w:sz w:val="22"/>
        </w:rPr>
        <w:sectPr>
          <w:type w:val="continuous"/>
          <w:pgSz w:w="11910" w:h="16390"/>
          <w:pgMar w:top="1120" w:right="566" w:bottom="280" w:left="708" w:header="720" w:footer="720" w:gutter="0"/>
          <w:cols w:space="720" w:num="1"/>
        </w:sectPr>
      </w:pPr>
    </w:p>
    <w:p w14:paraId="4B0A41F9">
      <w:pPr>
        <w:pStyle w:val="2"/>
      </w:pPr>
      <w:r>
        <w:rPr>
          <w:spacing w:val="-5"/>
        </w:rPr>
        <w:t>КТП</w:t>
      </w:r>
    </w:p>
    <w:p w14:paraId="4A180BAF">
      <w:pPr>
        <w:pStyle w:val="6"/>
        <w:spacing w:before="26"/>
        <w:rPr>
          <w:b/>
        </w:rPr>
      </w:pPr>
    </w:p>
    <w:p w14:paraId="3F1398A2">
      <w:pPr>
        <w:pStyle w:val="3"/>
        <w:numPr>
          <w:ilvl w:val="0"/>
          <w:numId w:val="5"/>
        </w:numPr>
        <w:tabs>
          <w:tab w:val="left" w:pos="1158"/>
        </w:tabs>
        <w:spacing w:before="0" w:after="0" w:line="240" w:lineRule="auto"/>
        <w:ind w:left="1158" w:right="0" w:hanging="167"/>
        <w:jc w:val="left"/>
      </w:pPr>
      <w:r>
        <w:rPr>
          <w:spacing w:val="-2"/>
        </w:rPr>
        <w:t>класс</w:t>
      </w:r>
    </w:p>
    <w:p w14:paraId="4792E0EE">
      <w:pPr>
        <w:pStyle w:val="6"/>
        <w:spacing w:before="6"/>
        <w:rPr>
          <w:b/>
          <w:sz w:val="20"/>
        </w:r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9"/>
        <w:gridCol w:w="1618"/>
        <w:gridCol w:w="1266"/>
      </w:tblGrid>
      <w:tr w14:paraId="566BD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54010360">
            <w:pPr>
              <w:pStyle w:val="10"/>
              <w:spacing w:before="1"/>
              <w:ind w:left="19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5949" w:type="dxa"/>
          </w:tcPr>
          <w:p w14:paraId="69E870D1">
            <w:pPr>
              <w:pStyle w:val="10"/>
              <w:spacing w:before="1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Тема</w:t>
            </w:r>
          </w:p>
        </w:tc>
        <w:tc>
          <w:tcPr>
            <w:tcW w:w="1618" w:type="dxa"/>
          </w:tcPr>
          <w:p w14:paraId="63BC5B94">
            <w:pPr>
              <w:pStyle w:val="10"/>
              <w:spacing w:line="256" w:lineRule="exact"/>
              <w:ind w:left="509" w:right="443" w:hanging="4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Кол-во </w:t>
            </w:r>
            <w:r>
              <w:rPr>
                <w:b/>
                <w:spacing w:val="-4"/>
                <w:sz w:val="22"/>
              </w:rPr>
              <w:t>Часов</w:t>
            </w:r>
          </w:p>
        </w:tc>
        <w:tc>
          <w:tcPr>
            <w:tcW w:w="1266" w:type="dxa"/>
          </w:tcPr>
          <w:p w14:paraId="1440F326">
            <w:pPr>
              <w:pStyle w:val="10"/>
              <w:spacing w:before="1"/>
              <w:ind w:left="39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Дата</w:t>
            </w:r>
          </w:p>
        </w:tc>
      </w:tr>
      <w:tr w14:paraId="10086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9659" w:type="dxa"/>
            <w:gridSpan w:val="4"/>
          </w:tcPr>
          <w:p w14:paraId="249D371E">
            <w:pPr>
              <w:pStyle w:val="10"/>
              <w:spacing w:line="226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Старт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программы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1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06A46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74614ECF">
            <w:pPr>
              <w:pStyle w:val="10"/>
              <w:spacing w:before="250" w:line="238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5949" w:type="dxa"/>
          </w:tcPr>
          <w:p w14:paraId="636E7A5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Вводный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«Орлятский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урок».</w:t>
            </w:r>
          </w:p>
        </w:tc>
        <w:tc>
          <w:tcPr>
            <w:tcW w:w="1618" w:type="dxa"/>
          </w:tcPr>
          <w:p w14:paraId="47673B90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56E5BE78">
            <w:pPr>
              <w:pStyle w:val="10"/>
              <w:spacing w:line="249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03.09</w:t>
            </w:r>
          </w:p>
        </w:tc>
      </w:tr>
      <w:tr w14:paraId="03CE5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8393" w:type="dxa"/>
            <w:gridSpan w:val="3"/>
          </w:tcPr>
          <w:p w14:paraId="0EF359C0">
            <w:pPr>
              <w:pStyle w:val="10"/>
              <w:spacing w:before="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Лидер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  <w:tc>
          <w:tcPr>
            <w:tcW w:w="1266" w:type="dxa"/>
          </w:tcPr>
          <w:p w14:paraId="1F6CC38D">
            <w:pPr>
              <w:pStyle w:val="10"/>
              <w:ind w:left="0"/>
              <w:rPr>
                <w:sz w:val="18"/>
              </w:rPr>
            </w:pPr>
          </w:p>
        </w:tc>
      </w:tr>
      <w:tr w14:paraId="56DD5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826" w:type="dxa"/>
          </w:tcPr>
          <w:p w14:paraId="28A275F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5949" w:type="dxa"/>
          </w:tcPr>
          <w:p w14:paraId="561C9EE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Лидер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это…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могу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быть</w:t>
            </w:r>
            <w:r>
              <w:rPr>
                <w:spacing w:val="-2"/>
                <w:sz w:val="22"/>
              </w:rPr>
              <w:t xml:space="preserve"> лидером.</w:t>
            </w:r>
          </w:p>
        </w:tc>
        <w:tc>
          <w:tcPr>
            <w:tcW w:w="1618" w:type="dxa"/>
          </w:tcPr>
          <w:p w14:paraId="0DE5638D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6B11BBDF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10.09</w:t>
            </w:r>
          </w:p>
        </w:tc>
      </w:tr>
      <w:tr w14:paraId="7A716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55D39217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5949" w:type="dxa"/>
          </w:tcPr>
          <w:p w14:paraId="2DDD8D22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команде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рождается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лидер».</w:t>
            </w:r>
          </w:p>
        </w:tc>
        <w:tc>
          <w:tcPr>
            <w:tcW w:w="1618" w:type="dxa"/>
          </w:tcPr>
          <w:p w14:paraId="118A6D12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579452A">
            <w:pPr>
              <w:pStyle w:val="10"/>
              <w:spacing w:line="249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17.09</w:t>
            </w:r>
          </w:p>
        </w:tc>
      </w:tr>
      <w:tr w14:paraId="4B7DF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6" w:type="dxa"/>
          </w:tcPr>
          <w:p w14:paraId="213F9B3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5949" w:type="dxa"/>
          </w:tcPr>
          <w:p w14:paraId="5542480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«Вместе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мы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сможем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всё».</w:t>
            </w:r>
          </w:p>
        </w:tc>
        <w:tc>
          <w:tcPr>
            <w:tcW w:w="1618" w:type="dxa"/>
          </w:tcPr>
          <w:p w14:paraId="3B585F07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24014DEE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24.09</w:t>
            </w:r>
          </w:p>
        </w:tc>
      </w:tr>
      <w:tr w14:paraId="75B71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26" w:type="dxa"/>
          </w:tcPr>
          <w:p w14:paraId="21A91EBC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5949" w:type="dxa"/>
          </w:tcPr>
          <w:p w14:paraId="1A6E47AA">
            <w:pPr>
              <w:pStyle w:val="10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«Мы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дружный</w:t>
            </w:r>
            <w:r>
              <w:rPr>
                <w:spacing w:val="-2"/>
                <w:sz w:val="22"/>
              </w:rPr>
              <w:t xml:space="preserve"> класс!</w:t>
            </w:r>
          </w:p>
        </w:tc>
        <w:tc>
          <w:tcPr>
            <w:tcW w:w="1618" w:type="dxa"/>
          </w:tcPr>
          <w:p w14:paraId="164474BC">
            <w:pPr>
              <w:pStyle w:val="10"/>
              <w:spacing w:line="249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41DE6601">
            <w:pPr>
              <w:pStyle w:val="10"/>
              <w:spacing w:line="249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01.10</w:t>
            </w:r>
          </w:p>
        </w:tc>
      </w:tr>
      <w:tr w14:paraId="07670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775" w:type="dxa"/>
            <w:gridSpan w:val="2"/>
          </w:tcPr>
          <w:p w14:paraId="557EE635">
            <w:pPr>
              <w:pStyle w:val="10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 Эрудит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  <w:tc>
          <w:tcPr>
            <w:tcW w:w="1618" w:type="dxa"/>
          </w:tcPr>
          <w:p w14:paraId="28CBA701">
            <w:pPr>
              <w:pStyle w:val="10"/>
              <w:ind w:left="0"/>
              <w:rPr>
                <w:sz w:val="22"/>
              </w:rPr>
            </w:pPr>
          </w:p>
        </w:tc>
        <w:tc>
          <w:tcPr>
            <w:tcW w:w="1266" w:type="dxa"/>
          </w:tcPr>
          <w:p w14:paraId="3B82D54D">
            <w:pPr>
              <w:pStyle w:val="10"/>
              <w:ind w:left="0"/>
              <w:rPr>
                <w:sz w:val="22"/>
              </w:rPr>
            </w:pPr>
          </w:p>
        </w:tc>
      </w:tr>
      <w:tr w14:paraId="7A296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35FF268A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5949" w:type="dxa"/>
          </w:tcPr>
          <w:p w14:paraId="55C351F7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такой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эрудит?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Я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эрудит,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значит…</w:t>
            </w:r>
          </w:p>
        </w:tc>
        <w:tc>
          <w:tcPr>
            <w:tcW w:w="1618" w:type="dxa"/>
          </w:tcPr>
          <w:p w14:paraId="786AC334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0C6E7FD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08.10</w:t>
            </w:r>
          </w:p>
        </w:tc>
      </w:tr>
      <w:tr w14:paraId="0AE90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26" w:type="dxa"/>
          </w:tcPr>
          <w:p w14:paraId="5263EC0A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5949" w:type="dxa"/>
          </w:tcPr>
          <w:p w14:paraId="6A9819A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«Игра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z w:val="22"/>
              </w:rPr>
              <w:t>– это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полезно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интересно»</w:t>
            </w:r>
          </w:p>
        </w:tc>
        <w:tc>
          <w:tcPr>
            <w:tcW w:w="1618" w:type="dxa"/>
          </w:tcPr>
          <w:p w14:paraId="6D39C732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35851D7A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15.10</w:t>
            </w:r>
          </w:p>
        </w:tc>
      </w:tr>
      <w:tr w14:paraId="376B4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68A1540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5949" w:type="dxa"/>
          </w:tcPr>
          <w:p w14:paraId="736758B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«Твори!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Выдумывай!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Пробуй!»</w:t>
            </w:r>
          </w:p>
        </w:tc>
        <w:tc>
          <w:tcPr>
            <w:tcW w:w="1618" w:type="dxa"/>
          </w:tcPr>
          <w:p w14:paraId="1A1C3DA2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69357DC4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22.10</w:t>
            </w:r>
          </w:p>
        </w:tc>
      </w:tr>
      <w:tr w14:paraId="12959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42B89C2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5949" w:type="dxa"/>
          </w:tcPr>
          <w:p w14:paraId="6287CB4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Встреча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эрудитом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«Хотим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всё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знать!»</w:t>
            </w:r>
          </w:p>
        </w:tc>
        <w:tc>
          <w:tcPr>
            <w:tcW w:w="1618" w:type="dxa"/>
          </w:tcPr>
          <w:p w14:paraId="195D8B9B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0E7864D4">
            <w:pPr>
              <w:pStyle w:val="10"/>
              <w:spacing w:line="244" w:lineRule="exact"/>
              <w:ind w:left="96"/>
              <w:rPr>
                <w:sz w:val="22"/>
              </w:rPr>
            </w:pPr>
            <w:r>
              <w:rPr>
                <w:spacing w:val="-2"/>
                <w:sz w:val="22"/>
              </w:rPr>
              <w:t>05.11</w:t>
            </w:r>
          </w:p>
        </w:tc>
      </w:tr>
      <w:tr w14:paraId="79244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9659" w:type="dxa"/>
            <w:gridSpan w:val="4"/>
          </w:tcPr>
          <w:p w14:paraId="417EF8CB">
            <w:pPr>
              <w:pStyle w:val="10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Мастер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6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5D254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5AD0293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5949" w:type="dxa"/>
          </w:tcPr>
          <w:p w14:paraId="1D78C8AD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Мастер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это…«Россия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мастеровая»</w:t>
            </w:r>
          </w:p>
        </w:tc>
        <w:tc>
          <w:tcPr>
            <w:tcW w:w="1618" w:type="dxa"/>
          </w:tcPr>
          <w:p w14:paraId="71BB57A6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3C6C56B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12.11</w:t>
            </w:r>
          </w:p>
        </w:tc>
      </w:tr>
      <w:tr w14:paraId="40503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26" w:type="dxa"/>
          </w:tcPr>
          <w:p w14:paraId="118F6FA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5949" w:type="dxa"/>
          </w:tcPr>
          <w:p w14:paraId="2066CFFD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гости к</w:t>
            </w:r>
            <w:r>
              <w:rPr>
                <w:spacing w:val="-2"/>
                <w:sz w:val="22"/>
              </w:rPr>
              <w:t xml:space="preserve"> мастерам»</w:t>
            </w:r>
          </w:p>
        </w:tc>
        <w:tc>
          <w:tcPr>
            <w:tcW w:w="1618" w:type="dxa"/>
          </w:tcPr>
          <w:p w14:paraId="0FB63C6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06212EF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19.11</w:t>
            </w:r>
          </w:p>
        </w:tc>
      </w:tr>
      <w:tr w14:paraId="6D4BF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64E5486F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5949" w:type="dxa"/>
          </w:tcPr>
          <w:p w14:paraId="74CC8BDD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«Мастер –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звучит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гордо!»</w:t>
            </w:r>
          </w:p>
        </w:tc>
        <w:tc>
          <w:tcPr>
            <w:tcW w:w="1618" w:type="dxa"/>
          </w:tcPr>
          <w:p w14:paraId="22B467BC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6E2AAB7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26.11</w:t>
            </w:r>
          </w:p>
        </w:tc>
      </w:tr>
      <w:tr w14:paraId="67C35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4751AF4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5949" w:type="dxa"/>
          </w:tcPr>
          <w:p w14:paraId="5E71DA3A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«Путь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мастерство»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подводим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итоги</w:t>
            </w:r>
          </w:p>
        </w:tc>
        <w:tc>
          <w:tcPr>
            <w:tcW w:w="1618" w:type="dxa"/>
          </w:tcPr>
          <w:p w14:paraId="65F0BB34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31B74210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03.12</w:t>
            </w:r>
          </w:p>
        </w:tc>
      </w:tr>
      <w:tr w14:paraId="552F9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659" w:type="dxa"/>
            <w:gridSpan w:val="4"/>
          </w:tcPr>
          <w:p w14:paraId="0A716AE0">
            <w:pPr>
              <w:pStyle w:val="10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Из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них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на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Подведение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промежуточных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2ч.</w:t>
            </w:r>
          </w:p>
        </w:tc>
      </w:tr>
      <w:tr w14:paraId="063EA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826" w:type="dxa"/>
          </w:tcPr>
          <w:p w14:paraId="1F764FA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14.</w:t>
            </w:r>
          </w:p>
        </w:tc>
        <w:tc>
          <w:tcPr>
            <w:tcW w:w="5949" w:type="dxa"/>
          </w:tcPr>
          <w:p w14:paraId="4D707AE5">
            <w:pPr>
              <w:pStyle w:val="10"/>
              <w:spacing w:line="268" w:lineRule="auto"/>
              <w:ind w:right="261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итогам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3-х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треков: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Лидер»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 Эрудит» «Орлёнок – Мастер»</w:t>
            </w:r>
          </w:p>
        </w:tc>
        <w:tc>
          <w:tcPr>
            <w:tcW w:w="1618" w:type="dxa"/>
          </w:tcPr>
          <w:p w14:paraId="64E6CC1B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DA3778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10.12</w:t>
            </w:r>
          </w:p>
        </w:tc>
      </w:tr>
      <w:tr w14:paraId="13E7C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826" w:type="dxa"/>
          </w:tcPr>
          <w:p w14:paraId="7DBE17F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15.</w:t>
            </w:r>
          </w:p>
        </w:tc>
        <w:tc>
          <w:tcPr>
            <w:tcW w:w="5949" w:type="dxa"/>
          </w:tcPr>
          <w:p w14:paraId="41FDFDBC">
            <w:pPr>
              <w:pStyle w:val="10"/>
              <w:spacing w:line="268" w:lineRule="auto"/>
              <w:ind w:right="261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итогам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3-х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треков: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Лидер»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«Орлёнок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– Эрудит» «Орлёнок – Мастер»</w:t>
            </w:r>
          </w:p>
        </w:tc>
        <w:tc>
          <w:tcPr>
            <w:tcW w:w="1618" w:type="dxa"/>
          </w:tcPr>
          <w:p w14:paraId="54ABC83F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7290EA80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17.12</w:t>
            </w:r>
          </w:p>
        </w:tc>
      </w:tr>
      <w:tr w14:paraId="1B933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59" w:type="dxa"/>
            <w:gridSpan w:val="4"/>
          </w:tcPr>
          <w:p w14:paraId="003CF81C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Доброволец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4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08AB9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0883487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16.</w:t>
            </w:r>
          </w:p>
        </w:tc>
        <w:tc>
          <w:tcPr>
            <w:tcW w:w="5949" w:type="dxa"/>
          </w:tcPr>
          <w:p w14:paraId="0883363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От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слова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делу.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«Спешить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помощь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безвозмездно!»</w:t>
            </w:r>
          </w:p>
        </w:tc>
        <w:tc>
          <w:tcPr>
            <w:tcW w:w="1618" w:type="dxa"/>
          </w:tcPr>
          <w:p w14:paraId="146F3F6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0A8B0D50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24.12</w:t>
            </w:r>
          </w:p>
        </w:tc>
      </w:tr>
      <w:tr w14:paraId="4C810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3B6AC9C3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17.</w:t>
            </w:r>
          </w:p>
        </w:tc>
        <w:tc>
          <w:tcPr>
            <w:tcW w:w="5949" w:type="dxa"/>
          </w:tcPr>
          <w:p w14:paraId="10416A1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«Подари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улыбку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миру!»</w:t>
            </w:r>
          </w:p>
        </w:tc>
        <w:tc>
          <w:tcPr>
            <w:tcW w:w="1618" w:type="dxa"/>
          </w:tcPr>
          <w:p w14:paraId="2FAA383F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40F0B0B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14.01</w:t>
            </w:r>
          </w:p>
        </w:tc>
      </w:tr>
      <w:tr w14:paraId="4BD9B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1C06AAFA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18.</w:t>
            </w:r>
          </w:p>
        </w:tc>
        <w:tc>
          <w:tcPr>
            <w:tcW w:w="5949" w:type="dxa"/>
          </w:tcPr>
          <w:p w14:paraId="579799D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«Доброволец –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это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доброе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сердце»</w:t>
            </w:r>
          </w:p>
        </w:tc>
        <w:tc>
          <w:tcPr>
            <w:tcW w:w="1618" w:type="dxa"/>
          </w:tcPr>
          <w:p w14:paraId="0381101F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6" w:type="dxa"/>
          </w:tcPr>
          <w:p w14:paraId="15F1378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21.01</w:t>
            </w:r>
          </w:p>
        </w:tc>
      </w:tr>
    </w:tbl>
    <w:p w14:paraId="5F9F8C78">
      <w:pPr>
        <w:pStyle w:val="10"/>
        <w:spacing w:after="0" w:line="244" w:lineRule="exact"/>
        <w:rPr>
          <w:sz w:val="22"/>
        </w:rPr>
        <w:sectPr>
          <w:pgSz w:w="11910" w:h="16390"/>
          <w:pgMar w:top="1060" w:right="566" w:bottom="1268" w:left="708" w:header="720" w:footer="720" w:gutter="0"/>
          <w:cols w:space="720" w:num="1"/>
        </w:sectPr>
      </w:pPr>
    </w:p>
    <w:tbl>
      <w:tblPr>
        <w:tblStyle w:val="5"/>
        <w:tblW w:w="0" w:type="auto"/>
        <w:tblInd w:w="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5949"/>
        <w:gridCol w:w="1622"/>
        <w:gridCol w:w="1262"/>
      </w:tblGrid>
      <w:tr w14:paraId="2EDED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58C47E0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19.</w:t>
            </w:r>
          </w:p>
        </w:tc>
        <w:tc>
          <w:tcPr>
            <w:tcW w:w="5949" w:type="dxa"/>
          </w:tcPr>
          <w:p w14:paraId="1C0EB4D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«Портрет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добровольца»</w:t>
            </w:r>
          </w:p>
        </w:tc>
        <w:tc>
          <w:tcPr>
            <w:tcW w:w="1622" w:type="dxa"/>
          </w:tcPr>
          <w:p w14:paraId="44F2770C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0A1E63F9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28.01</w:t>
            </w:r>
          </w:p>
        </w:tc>
      </w:tr>
      <w:tr w14:paraId="15BAF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59" w:type="dxa"/>
            <w:gridSpan w:val="4"/>
          </w:tcPr>
          <w:p w14:paraId="2C2E0FDD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Спортсмен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49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00AE2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00DF6399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20.</w:t>
            </w:r>
          </w:p>
        </w:tc>
        <w:tc>
          <w:tcPr>
            <w:tcW w:w="5949" w:type="dxa"/>
          </w:tcPr>
          <w:p w14:paraId="317E37D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«Движение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жизнь!»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«Основы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ЗОЖ»</w:t>
            </w:r>
          </w:p>
        </w:tc>
        <w:tc>
          <w:tcPr>
            <w:tcW w:w="1622" w:type="dxa"/>
          </w:tcPr>
          <w:p w14:paraId="1EE84217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0C007A91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04.02</w:t>
            </w:r>
          </w:p>
        </w:tc>
      </w:tr>
      <w:tr w14:paraId="0EE1F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26" w:type="dxa"/>
          </w:tcPr>
          <w:p w14:paraId="60681DB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21.</w:t>
            </w:r>
          </w:p>
        </w:tc>
        <w:tc>
          <w:tcPr>
            <w:tcW w:w="5949" w:type="dxa"/>
          </w:tcPr>
          <w:p w14:paraId="0BFE4B97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«Сто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затей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всех</w:t>
            </w:r>
            <w:r>
              <w:rPr>
                <w:spacing w:val="-2"/>
                <w:sz w:val="22"/>
              </w:rPr>
              <w:t xml:space="preserve"> друзей»</w:t>
            </w:r>
          </w:p>
        </w:tc>
        <w:tc>
          <w:tcPr>
            <w:tcW w:w="1622" w:type="dxa"/>
          </w:tcPr>
          <w:p w14:paraId="3E32D855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1FE163E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11.02</w:t>
            </w:r>
          </w:p>
        </w:tc>
      </w:tr>
      <w:tr w14:paraId="38B3E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3B9A800F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22.</w:t>
            </w:r>
          </w:p>
        </w:tc>
        <w:tc>
          <w:tcPr>
            <w:tcW w:w="5949" w:type="dxa"/>
          </w:tcPr>
          <w:p w14:paraId="444C9F7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Спортивная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игра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«Книга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рекордов»</w:t>
            </w:r>
          </w:p>
        </w:tc>
        <w:tc>
          <w:tcPr>
            <w:tcW w:w="1622" w:type="dxa"/>
          </w:tcPr>
          <w:p w14:paraId="36EB10D9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302901F2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18.02</w:t>
            </w:r>
          </w:p>
        </w:tc>
      </w:tr>
      <w:tr w14:paraId="0324B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38EE41D6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23.</w:t>
            </w:r>
          </w:p>
        </w:tc>
        <w:tc>
          <w:tcPr>
            <w:tcW w:w="5949" w:type="dxa"/>
          </w:tcPr>
          <w:p w14:paraId="094906B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«Встреча-подарок»</w:t>
            </w:r>
          </w:p>
        </w:tc>
        <w:tc>
          <w:tcPr>
            <w:tcW w:w="1622" w:type="dxa"/>
          </w:tcPr>
          <w:p w14:paraId="3076860E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1B968D10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25.02</w:t>
            </w:r>
          </w:p>
        </w:tc>
      </w:tr>
      <w:tr w14:paraId="61832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659" w:type="dxa"/>
            <w:gridSpan w:val="4"/>
          </w:tcPr>
          <w:p w14:paraId="71E042FD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– Эколог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ч</w:t>
            </w:r>
          </w:p>
        </w:tc>
      </w:tr>
      <w:tr w14:paraId="7043F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2495D3CE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24.</w:t>
            </w:r>
          </w:p>
        </w:tc>
        <w:tc>
          <w:tcPr>
            <w:tcW w:w="5949" w:type="dxa"/>
          </w:tcPr>
          <w:p w14:paraId="55455B5C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ЭКОЛОГиЯ.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«Страна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экологии»</w:t>
            </w:r>
          </w:p>
        </w:tc>
        <w:tc>
          <w:tcPr>
            <w:tcW w:w="1622" w:type="dxa"/>
          </w:tcPr>
          <w:p w14:paraId="54A10624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0F05F897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04.03</w:t>
            </w:r>
          </w:p>
        </w:tc>
      </w:tr>
      <w:tr w14:paraId="2030F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7464B86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25.</w:t>
            </w:r>
          </w:p>
        </w:tc>
        <w:tc>
          <w:tcPr>
            <w:tcW w:w="5949" w:type="dxa"/>
          </w:tcPr>
          <w:p w14:paraId="4E2D1A0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«Знаю,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умею,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действую»</w:t>
            </w:r>
          </w:p>
        </w:tc>
        <w:tc>
          <w:tcPr>
            <w:tcW w:w="1622" w:type="dxa"/>
          </w:tcPr>
          <w:p w14:paraId="4EE5FD65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1709823D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11.03</w:t>
            </w:r>
          </w:p>
        </w:tc>
      </w:tr>
      <w:tr w14:paraId="1BCDE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26" w:type="dxa"/>
          </w:tcPr>
          <w:p w14:paraId="43E3BCCA">
            <w:pPr>
              <w:pStyle w:val="10"/>
              <w:spacing w:line="250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26.</w:t>
            </w:r>
          </w:p>
        </w:tc>
        <w:tc>
          <w:tcPr>
            <w:tcW w:w="5949" w:type="dxa"/>
          </w:tcPr>
          <w:p w14:paraId="4639FB36">
            <w:pPr>
              <w:pStyle w:val="10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Игра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станциям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«Путешествие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>природу»</w:t>
            </w:r>
          </w:p>
        </w:tc>
        <w:tc>
          <w:tcPr>
            <w:tcW w:w="1622" w:type="dxa"/>
          </w:tcPr>
          <w:p w14:paraId="3531A9E7">
            <w:pPr>
              <w:pStyle w:val="10"/>
              <w:spacing w:line="250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732F9312">
            <w:pPr>
              <w:pStyle w:val="10"/>
              <w:spacing w:line="250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18.03</w:t>
            </w:r>
          </w:p>
        </w:tc>
      </w:tr>
      <w:tr w14:paraId="39F1E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4D9064A7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27.</w:t>
            </w:r>
          </w:p>
        </w:tc>
        <w:tc>
          <w:tcPr>
            <w:tcW w:w="5949" w:type="dxa"/>
          </w:tcPr>
          <w:p w14:paraId="59EB8AE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«Шагая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будущее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– помни 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планете»</w:t>
            </w:r>
          </w:p>
        </w:tc>
        <w:tc>
          <w:tcPr>
            <w:tcW w:w="1622" w:type="dxa"/>
          </w:tcPr>
          <w:p w14:paraId="5501DC76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4506A2E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25.03</w:t>
            </w:r>
          </w:p>
        </w:tc>
      </w:tr>
      <w:tr w14:paraId="256FB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9659" w:type="dxa"/>
            <w:gridSpan w:val="4"/>
          </w:tcPr>
          <w:p w14:paraId="422AA83C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Орлёнок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Хранитель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исторической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памяти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10"/>
                <w:sz w:val="22"/>
              </w:rPr>
              <w:t xml:space="preserve"> ч</w:t>
            </w:r>
          </w:p>
        </w:tc>
      </w:tr>
      <w:tr w14:paraId="48998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077E3D9A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28.</w:t>
            </w:r>
          </w:p>
        </w:tc>
        <w:tc>
          <w:tcPr>
            <w:tcW w:w="5949" w:type="dxa"/>
          </w:tcPr>
          <w:p w14:paraId="1C92808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«Орлёнок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Хранитель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исторической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памяти»</w:t>
            </w:r>
          </w:p>
        </w:tc>
        <w:tc>
          <w:tcPr>
            <w:tcW w:w="1622" w:type="dxa"/>
          </w:tcPr>
          <w:p w14:paraId="40A12BDD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2A9F6BD3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08.04</w:t>
            </w:r>
          </w:p>
        </w:tc>
      </w:tr>
      <w:tr w14:paraId="6F421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4F4D4CC5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29.</w:t>
            </w:r>
          </w:p>
        </w:tc>
        <w:tc>
          <w:tcPr>
            <w:tcW w:w="5949" w:type="dxa"/>
          </w:tcPr>
          <w:p w14:paraId="675F3BE1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«Традиции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моей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страны»</w:t>
            </w:r>
          </w:p>
        </w:tc>
        <w:tc>
          <w:tcPr>
            <w:tcW w:w="1622" w:type="dxa"/>
          </w:tcPr>
          <w:p w14:paraId="28249E5E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4219DF47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15.04</w:t>
            </w:r>
          </w:p>
        </w:tc>
      </w:tr>
      <w:tr w14:paraId="75FEA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26" w:type="dxa"/>
          </w:tcPr>
          <w:p w14:paraId="63D6028F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30.</w:t>
            </w:r>
          </w:p>
        </w:tc>
        <w:tc>
          <w:tcPr>
            <w:tcW w:w="5949" w:type="dxa"/>
          </w:tcPr>
          <w:p w14:paraId="3DD48988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«Знать,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чтобы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хранить»</w:t>
            </w:r>
          </w:p>
        </w:tc>
        <w:tc>
          <w:tcPr>
            <w:tcW w:w="1622" w:type="dxa"/>
          </w:tcPr>
          <w:p w14:paraId="2030D892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28892BDE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22.04</w:t>
            </w:r>
          </w:p>
        </w:tc>
      </w:tr>
      <w:tr w14:paraId="19A70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18D6B254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31.</w:t>
            </w:r>
          </w:p>
        </w:tc>
        <w:tc>
          <w:tcPr>
            <w:tcW w:w="5949" w:type="dxa"/>
          </w:tcPr>
          <w:p w14:paraId="5BCDE37D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КТД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«История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становится</w:t>
            </w:r>
            <w:r>
              <w:rPr>
                <w:spacing w:val="-2"/>
                <w:sz w:val="22"/>
              </w:rPr>
              <w:t xml:space="preserve"> ближе»</w:t>
            </w:r>
          </w:p>
        </w:tc>
        <w:tc>
          <w:tcPr>
            <w:tcW w:w="1622" w:type="dxa"/>
          </w:tcPr>
          <w:p w14:paraId="3900DA27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1AF927F3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29.04</w:t>
            </w:r>
          </w:p>
        </w:tc>
      </w:tr>
      <w:tr w14:paraId="76FF9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6" w:type="dxa"/>
          </w:tcPr>
          <w:p w14:paraId="59815EB6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32.</w:t>
            </w:r>
          </w:p>
        </w:tc>
        <w:tc>
          <w:tcPr>
            <w:tcW w:w="5949" w:type="dxa"/>
          </w:tcPr>
          <w:p w14:paraId="2452F0FE">
            <w:pPr>
              <w:pStyle w:val="10"/>
              <w:spacing w:line="245" w:lineRule="exact"/>
              <w:rPr>
                <w:sz w:val="22"/>
              </w:rPr>
            </w:pPr>
            <w:r>
              <w:rPr>
                <w:sz w:val="22"/>
              </w:rPr>
              <w:t>«Я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хранитель, мы –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хранители»</w:t>
            </w:r>
          </w:p>
        </w:tc>
        <w:tc>
          <w:tcPr>
            <w:tcW w:w="1622" w:type="dxa"/>
          </w:tcPr>
          <w:p w14:paraId="349A9AF5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5EEC7AE8">
            <w:pPr>
              <w:pStyle w:val="10"/>
              <w:spacing w:line="24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06.05</w:t>
            </w:r>
          </w:p>
        </w:tc>
      </w:tr>
      <w:tr w14:paraId="08D95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9659" w:type="dxa"/>
            <w:gridSpan w:val="4"/>
          </w:tcPr>
          <w:p w14:paraId="4B0F0FD6">
            <w:pPr>
              <w:pStyle w:val="10"/>
              <w:spacing w:line="249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Подведение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</w:t>
            </w:r>
            <w:r>
              <w:rPr>
                <w:b/>
                <w:spacing w:val="3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2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12"/>
                <w:sz w:val="22"/>
              </w:rPr>
              <w:t>ч</w:t>
            </w:r>
          </w:p>
        </w:tc>
      </w:tr>
      <w:tr w14:paraId="232B5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826" w:type="dxa"/>
          </w:tcPr>
          <w:p w14:paraId="21B0E6FB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33.</w:t>
            </w:r>
          </w:p>
        </w:tc>
        <w:tc>
          <w:tcPr>
            <w:tcW w:w="5949" w:type="dxa"/>
          </w:tcPr>
          <w:p w14:paraId="1753DD97">
            <w:pPr>
              <w:pStyle w:val="10"/>
              <w:spacing w:line="268" w:lineRule="auto"/>
              <w:rPr>
                <w:sz w:val="22"/>
              </w:rPr>
            </w:pPr>
            <w:r>
              <w:rPr>
                <w:sz w:val="22"/>
              </w:rPr>
              <w:t>Подведение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итогов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участия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программе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текущем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учебном </w:t>
            </w:r>
            <w:r>
              <w:rPr>
                <w:spacing w:val="-4"/>
                <w:sz w:val="22"/>
              </w:rPr>
              <w:t>году</w:t>
            </w:r>
          </w:p>
        </w:tc>
        <w:tc>
          <w:tcPr>
            <w:tcW w:w="1622" w:type="dxa"/>
          </w:tcPr>
          <w:p w14:paraId="009C3D69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41582DED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13.05</w:t>
            </w:r>
          </w:p>
        </w:tc>
      </w:tr>
      <w:tr w14:paraId="1B61C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826" w:type="dxa"/>
          </w:tcPr>
          <w:p w14:paraId="02EA4AF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34.</w:t>
            </w:r>
          </w:p>
        </w:tc>
        <w:tc>
          <w:tcPr>
            <w:tcW w:w="5949" w:type="dxa"/>
          </w:tcPr>
          <w:p w14:paraId="766BB20B">
            <w:pPr>
              <w:pStyle w:val="10"/>
              <w:spacing w:line="268" w:lineRule="auto"/>
              <w:rPr>
                <w:sz w:val="22"/>
              </w:rPr>
            </w:pPr>
            <w:r>
              <w:rPr>
                <w:sz w:val="22"/>
              </w:rPr>
              <w:t>Подведение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итогов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участия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программе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текущем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учебном </w:t>
            </w:r>
            <w:r>
              <w:rPr>
                <w:spacing w:val="-4"/>
                <w:sz w:val="22"/>
              </w:rPr>
              <w:t>году</w:t>
            </w:r>
          </w:p>
        </w:tc>
        <w:tc>
          <w:tcPr>
            <w:tcW w:w="1622" w:type="dxa"/>
          </w:tcPr>
          <w:p w14:paraId="7C75450F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2" w:type="dxa"/>
          </w:tcPr>
          <w:p w14:paraId="6F71E023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20.05</w:t>
            </w:r>
          </w:p>
        </w:tc>
      </w:tr>
      <w:tr w14:paraId="513E1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775" w:type="dxa"/>
            <w:gridSpan w:val="2"/>
          </w:tcPr>
          <w:p w14:paraId="7815EAD2">
            <w:pPr>
              <w:pStyle w:val="10"/>
              <w:spacing w:line="244" w:lineRule="exact"/>
              <w:rPr>
                <w:sz w:val="22"/>
              </w:rPr>
            </w:pPr>
            <w:r>
              <w:rPr>
                <w:sz w:val="22"/>
              </w:rPr>
              <w:t>ОБЩЕЕ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КОЛИЧЕСТВО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ЧАСОВ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ПРОГРАММЕ</w:t>
            </w:r>
          </w:p>
        </w:tc>
        <w:tc>
          <w:tcPr>
            <w:tcW w:w="1622" w:type="dxa"/>
          </w:tcPr>
          <w:p w14:paraId="35C81550">
            <w:pPr>
              <w:pStyle w:val="10"/>
              <w:spacing w:line="244" w:lineRule="exact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1262" w:type="dxa"/>
          </w:tcPr>
          <w:p w14:paraId="65CFE411">
            <w:pPr>
              <w:pStyle w:val="10"/>
              <w:ind w:left="0"/>
              <w:rPr>
                <w:sz w:val="22"/>
              </w:rPr>
            </w:pPr>
          </w:p>
        </w:tc>
      </w:tr>
    </w:tbl>
    <w:p w14:paraId="44DB22CB">
      <w:pPr>
        <w:pStyle w:val="10"/>
        <w:spacing w:after="0"/>
        <w:rPr>
          <w:sz w:val="22"/>
        </w:rPr>
        <w:sectPr>
          <w:type w:val="continuous"/>
          <w:pgSz w:w="11910" w:h="16390"/>
          <w:pgMar w:top="1120" w:right="566" w:bottom="280" w:left="708" w:header="720" w:footer="720" w:gutter="0"/>
          <w:cols w:space="720" w:num="1"/>
        </w:sectPr>
      </w:pPr>
    </w:p>
    <w:p w14:paraId="5BABAF94">
      <w:pPr>
        <w:pStyle w:val="3"/>
        <w:spacing w:before="236"/>
        <w:ind w:left="0" w:right="138"/>
        <w:jc w:val="center"/>
      </w:pPr>
      <w:r>
        <w:rPr>
          <w:spacing w:val="-2"/>
        </w:rPr>
        <w:t>Лист</w:t>
      </w:r>
      <w:r>
        <w:rPr>
          <w:spacing w:val="1"/>
        </w:rPr>
        <w:t xml:space="preserve"> </w:t>
      </w:r>
      <w:r>
        <w:rPr>
          <w:spacing w:val="-2"/>
        </w:rPr>
        <w:t>внесения</w:t>
      </w:r>
      <w:r>
        <w:rPr>
          <w:spacing w:val="19"/>
        </w:rPr>
        <w:t xml:space="preserve"> </w:t>
      </w:r>
      <w:r>
        <w:rPr>
          <w:spacing w:val="-2"/>
        </w:rPr>
        <w:t>изменений</w:t>
      </w:r>
      <w:r>
        <w:rPr>
          <w:spacing w:val="16"/>
        </w:rPr>
        <w:t xml:space="preserve"> </w:t>
      </w:r>
      <w:r>
        <w:rPr>
          <w:spacing w:val="-2"/>
        </w:rPr>
        <w:t>и</w:t>
      </w:r>
      <w:r>
        <w:rPr>
          <w:spacing w:val="10"/>
        </w:rPr>
        <w:t xml:space="preserve"> </w:t>
      </w:r>
      <w:r>
        <w:rPr>
          <w:spacing w:val="-2"/>
        </w:rPr>
        <w:t>дополнений</w:t>
      </w:r>
      <w:r>
        <w:rPr>
          <w:spacing w:val="20"/>
        </w:rPr>
        <w:t xml:space="preserve"> </w:t>
      </w:r>
      <w:r>
        <w:rPr>
          <w:spacing w:val="-2"/>
        </w:rPr>
        <w:t>в</w:t>
      </w:r>
      <w:r>
        <w:rPr>
          <w:spacing w:val="12"/>
        </w:rPr>
        <w:t xml:space="preserve"> </w:t>
      </w:r>
      <w:r>
        <w:rPr>
          <w:spacing w:val="-2"/>
        </w:rPr>
        <w:t>рабочую</w:t>
      </w:r>
      <w:r>
        <w:rPr>
          <w:spacing w:val="15"/>
        </w:rPr>
        <w:t xml:space="preserve"> </w:t>
      </w:r>
      <w:r>
        <w:rPr>
          <w:spacing w:val="-2"/>
        </w:rPr>
        <w:t>программу</w:t>
      </w:r>
    </w:p>
    <w:p w14:paraId="36DB8801">
      <w:pPr>
        <w:pStyle w:val="6"/>
        <w:rPr>
          <w:b/>
          <w:sz w:val="20"/>
        </w:rPr>
      </w:pPr>
    </w:p>
    <w:p w14:paraId="7CD52921">
      <w:pPr>
        <w:pStyle w:val="6"/>
        <w:rPr>
          <w:b/>
          <w:sz w:val="20"/>
        </w:rPr>
      </w:pPr>
    </w:p>
    <w:p w14:paraId="6904D850">
      <w:pPr>
        <w:pStyle w:val="6"/>
        <w:spacing w:before="74"/>
        <w:rPr>
          <w:b/>
          <w:sz w:val="20"/>
        </w:rPr>
      </w:pPr>
    </w:p>
    <w:tbl>
      <w:tblPr>
        <w:tblStyle w:val="5"/>
        <w:tblW w:w="0" w:type="auto"/>
        <w:tblInd w:w="4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1"/>
        <w:gridCol w:w="2483"/>
        <w:gridCol w:w="2401"/>
        <w:gridCol w:w="2502"/>
      </w:tblGrid>
      <w:tr w14:paraId="56F05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2401" w:type="dxa"/>
          </w:tcPr>
          <w:p w14:paraId="7945F6B7">
            <w:pPr>
              <w:pStyle w:val="10"/>
              <w:spacing w:line="278" w:lineRule="auto"/>
              <w:ind w:left="763" w:right="553" w:hanging="279"/>
              <w:rPr>
                <w:sz w:val="22"/>
              </w:rPr>
            </w:pPr>
            <w:r>
              <w:rPr>
                <w:sz w:val="22"/>
              </w:rPr>
              <w:t>Дата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внесения </w:t>
            </w:r>
            <w:r>
              <w:rPr>
                <w:spacing w:val="-2"/>
                <w:sz w:val="22"/>
              </w:rPr>
              <w:t>изменений</w:t>
            </w:r>
          </w:p>
        </w:tc>
        <w:tc>
          <w:tcPr>
            <w:tcW w:w="2483" w:type="dxa"/>
          </w:tcPr>
          <w:p w14:paraId="46F2951F">
            <w:pPr>
              <w:pStyle w:val="10"/>
              <w:spacing w:before="15"/>
              <w:ind w:left="585"/>
              <w:rPr>
                <w:sz w:val="22"/>
              </w:rPr>
            </w:pPr>
            <w:r>
              <w:rPr>
                <w:spacing w:val="-2"/>
                <w:sz w:val="22"/>
              </w:rPr>
              <w:t>Содержание</w:t>
            </w:r>
          </w:p>
        </w:tc>
        <w:tc>
          <w:tcPr>
            <w:tcW w:w="2401" w:type="dxa"/>
          </w:tcPr>
          <w:p w14:paraId="5A81233E">
            <w:pPr>
              <w:pStyle w:val="10"/>
              <w:spacing w:line="276" w:lineRule="auto"/>
              <w:ind w:left="215" w:right="225" w:firstLine="4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Реквизиты </w:t>
            </w:r>
            <w:r>
              <w:rPr>
                <w:sz w:val="22"/>
              </w:rPr>
              <w:t>документа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(дата,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№ </w:t>
            </w:r>
            <w:r>
              <w:rPr>
                <w:spacing w:val="-2"/>
                <w:sz w:val="22"/>
              </w:rPr>
              <w:t>приказа)</w:t>
            </w:r>
          </w:p>
        </w:tc>
        <w:tc>
          <w:tcPr>
            <w:tcW w:w="2502" w:type="dxa"/>
          </w:tcPr>
          <w:p w14:paraId="09C1610A">
            <w:pPr>
              <w:pStyle w:val="10"/>
              <w:spacing w:line="278" w:lineRule="auto"/>
              <w:ind w:left="340" w:right="623" w:firstLine="182"/>
              <w:rPr>
                <w:sz w:val="22"/>
              </w:rPr>
            </w:pPr>
            <w:r>
              <w:rPr>
                <w:sz w:val="22"/>
              </w:rPr>
              <w:t>Подпись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лица </w:t>
            </w:r>
            <w:r>
              <w:rPr>
                <w:spacing w:val="-4"/>
                <w:sz w:val="22"/>
              </w:rPr>
              <w:t>внесшего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запись</w:t>
            </w:r>
          </w:p>
        </w:tc>
      </w:tr>
      <w:tr w14:paraId="431C8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01" w:type="dxa"/>
          </w:tcPr>
          <w:p w14:paraId="5F145D5D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23E15D68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61746AFB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4F603710">
            <w:pPr>
              <w:pStyle w:val="10"/>
              <w:ind w:left="0"/>
              <w:rPr>
                <w:sz w:val="20"/>
              </w:rPr>
            </w:pPr>
          </w:p>
        </w:tc>
      </w:tr>
      <w:tr w14:paraId="7DF9B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01" w:type="dxa"/>
          </w:tcPr>
          <w:p w14:paraId="309B4C1F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08523428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2F7F8855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79A50817">
            <w:pPr>
              <w:pStyle w:val="10"/>
              <w:ind w:left="0"/>
              <w:rPr>
                <w:sz w:val="20"/>
              </w:rPr>
            </w:pPr>
          </w:p>
        </w:tc>
      </w:tr>
      <w:tr w14:paraId="1C26C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01" w:type="dxa"/>
          </w:tcPr>
          <w:p w14:paraId="2749C7FF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0856CBA8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5A27B871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4A55398F">
            <w:pPr>
              <w:pStyle w:val="10"/>
              <w:ind w:left="0"/>
              <w:rPr>
                <w:sz w:val="20"/>
              </w:rPr>
            </w:pPr>
          </w:p>
        </w:tc>
      </w:tr>
      <w:tr w14:paraId="39D2E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01" w:type="dxa"/>
          </w:tcPr>
          <w:p w14:paraId="2274B29C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7C727999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55F1BE61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5774A791">
            <w:pPr>
              <w:pStyle w:val="10"/>
              <w:ind w:left="0"/>
              <w:rPr>
                <w:sz w:val="20"/>
              </w:rPr>
            </w:pPr>
          </w:p>
        </w:tc>
      </w:tr>
      <w:tr w14:paraId="250C4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401" w:type="dxa"/>
          </w:tcPr>
          <w:p w14:paraId="56C7BDB3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0C11A2C9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67776FE5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02D115C1">
            <w:pPr>
              <w:pStyle w:val="10"/>
              <w:ind w:left="0"/>
              <w:rPr>
                <w:sz w:val="20"/>
              </w:rPr>
            </w:pPr>
          </w:p>
        </w:tc>
      </w:tr>
      <w:tr w14:paraId="6F706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401" w:type="dxa"/>
          </w:tcPr>
          <w:p w14:paraId="585798B4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08C110DD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16DB002E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0A1E75ED">
            <w:pPr>
              <w:pStyle w:val="10"/>
              <w:ind w:left="0"/>
              <w:rPr>
                <w:sz w:val="20"/>
              </w:rPr>
            </w:pPr>
          </w:p>
        </w:tc>
      </w:tr>
      <w:tr w14:paraId="7929D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01" w:type="dxa"/>
          </w:tcPr>
          <w:p w14:paraId="4C1A4240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7D2CFD83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27AC6C7C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263A5E46">
            <w:pPr>
              <w:pStyle w:val="10"/>
              <w:ind w:left="0"/>
              <w:rPr>
                <w:sz w:val="20"/>
              </w:rPr>
            </w:pPr>
          </w:p>
        </w:tc>
      </w:tr>
      <w:tr w14:paraId="696FC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401" w:type="dxa"/>
          </w:tcPr>
          <w:p w14:paraId="4E2C0A1C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1418B189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32D2C81D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1D5E3C18">
            <w:pPr>
              <w:pStyle w:val="10"/>
              <w:ind w:left="0"/>
              <w:rPr>
                <w:sz w:val="20"/>
              </w:rPr>
            </w:pPr>
          </w:p>
        </w:tc>
      </w:tr>
      <w:tr w14:paraId="56F7F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401" w:type="dxa"/>
          </w:tcPr>
          <w:p w14:paraId="1AFDC2FC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6F73E847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4BAE1CC2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52D40616">
            <w:pPr>
              <w:pStyle w:val="10"/>
              <w:ind w:left="0"/>
              <w:rPr>
                <w:sz w:val="20"/>
              </w:rPr>
            </w:pPr>
          </w:p>
        </w:tc>
      </w:tr>
      <w:tr w14:paraId="14AD8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401" w:type="dxa"/>
          </w:tcPr>
          <w:p w14:paraId="0F2EC534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3C935A2F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5D5E6FAD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116394B0">
            <w:pPr>
              <w:pStyle w:val="10"/>
              <w:ind w:left="0"/>
              <w:rPr>
                <w:sz w:val="20"/>
              </w:rPr>
            </w:pPr>
          </w:p>
        </w:tc>
      </w:tr>
      <w:tr w14:paraId="07215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401" w:type="dxa"/>
          </w:tcPr>
          <w:p w14:paraId="219611E2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336EEE81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7CC9D798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51D1FDE3">
            <w:pPr>
              <w:pStyle w:val="10"/>
              <w:ind w:left="0"/>
              <w:rPr>
                <w:sz w:val="20"/>
              </w:rPr>
            </w:pPr>
          </w:p>
        </w:tc>
      </w:tr>
      <w:tr w14:paraId="39E554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401" w:type="dxa"/>
          </w:tcPr>
          <w:p w14:paraId="1D22319E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83" w:type="dxa"/>
          </w:tcPr>
          <w:p w14:paraId="49AA513B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401" w:type="dxa"/>
          </w:tcPr>
          <w:p w14:paraId="32712F37">
            <w:pPr>
              <w:pStyle w:val="10"/>
              <w:ind w:left="0"/>
              <w:rPr>
                <w:sz w:val="20"/>
              </w:rPr>
            </w:pPr>
          </w:p>
        </w:tc>
        <w:tc>
          <w:tcPr>
            <w:tcW w:w="2502" w:type="dxa"/>
          </w:tcPr>
          <w:p w14:paraId="035E7A3B">
            <w:pPr>
              <w:pStyle w:val="10"/>
              <w:ind w:left="0"/>
              <w:rPr>
                <w:sz w:val="20"/>
              </w:rPr>
            </w:pPr>
          </w:p>
        </w:tc>
      </w:tr>
    </w:tbl>
    <w:p w14:paraId="681AF674">
      <w:pPr>
        <w:pStyle w:val="10"/>
        <w:spacing w:after="0"/>
        <w:rPr>
          <w:sz w:val="20"/>
        </w:rPr>
        <w:sectPr>
          <w:pgSz w:w="11910" w:h="16390"/>
          <w:pgMar w:top="1880" w:right="566" w:bottom="280" w:left="708" w:header="720" w:footer="720" w:gutter="0"/>
          <w:cols w:space="720" w:num="1"/>
        </w:sectPr>
      </w:pPr>
    </w:p>
    <w:p w14:paraId="7CD26152">
      <w:pPr>
        <w:pStyle w:val="2"/>
        <w:spacing w:before="236"/>
        <w:ind w:left="1342"/>
      </w:pPr>
      <w:r>
        <w:rPr>
          <w:spacing w:val="-2"/>
        </w:rPr>
        <w:t>УЧЕБНО-МЕТОДИЧЕСКОЕ</w:t>
      </w:r>
      <w:r>
        <w:rPr>
          <w:spacing w:val="12"/>
        </w:rPr>
        <w:t xml:space="preserve"> </w:t>
      </w:r>
      <w:r>
        <w:rPr>
          <w:spacing w:val="-2"/>
        </w:rPr>
        <w:t>ОБЕСПЕЧЕНИЕ</w:t>
      </w:r>
      <w:r>
        <w:rPr>
          <w:spacing w:val="8"/>
        </w:rPr>
        <w:t xml:space="preserve"> </w:t>
      </w:r>
      <w:r>
        <w:rPr>
          <w:spacing w:val="-2"/>
        </w:rPr>
        <w:t>ОБРАЗОВАТЕЛЬНОГО</w:t>
      </w:r>
      <w:r>
        <w:rPr>
          <w:spacing w:val="13"/>
        </w:rPr>
        <w:t xml:space="preserve"> </w:t>
      </w:r>
      <w:r>
        <w:rPr>
          <w:spacing w:val="-2"/>
        </w:rPr>
        <w:t>ПРОЦЕССА.</w:t>
      </w:r>
    </w:p>
    <w:p w14:paraId="1AC7D9D6">
      <w:pPr>
        <w:pStyle w:val="3"/>
        <w:spacing w:before="251" w:line="251" w:lineRule="exact"/>
        <w:ind w:left="425"/>
      </w:pPr>
      <w:r>
        <w:t>Материалы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rPr>
          <w:spacing w:val="-2"/>
        </w:rPr>
        <w:t>педагога</w:t>
      </w:r>
    </w:p>
    <w:p w14:paraId="2EE801AB">
      <w:pPr>
        <w:pStyle w:val="9"/>
        <w:numPr>
          <w:ilvl w:val="0"/>
          <w:numId w:val="6"/>
        </w:numPr>
        <w:tabs>
          <w:tab w:val="left" w:pos="649"/>
        </w:tabs>
        <w:spacing w:before="0" w:after="0" w:line="240" w:lineRule="auto"/>
        <w:ind w:left="425" w:right="659" w:firstLine="0"/>
        <w:jc w:val="left"/>
        <w:rPr>
          <w:sz w:val="22"/>
        </w:rPr>
      </w:pPr>
      <w:r>
        <w:rPr>
          <w:sz w:val="22"/>
        </w:rPr>
        <w:t>Методические рекомендации по проведению официальной церемонии посвящения в Орлята России</w:t>
      </w:r>
      <w:r>
        <w:rPr>
          <w:spacing w:val="-14"/>
          <w:sz w:val="22"/>
        </w:rPr>
        <w:t xml:space="preserve"> </w:t>
      </w:r>
      <w:r>
        <w:fldChar w:fldCharType="begin"/>
      </w:r>
      <w:r>
        <w:instrText xml:space="preserve"> HYPERLINK "https://orlyatarussia.ru/library/metodicheskie-rekomendatsii-po-provedeniyu-ofitsialnoy-tseremonii-posvyashcheniya-v-orlyata-rossii/" \h </w:instrText>
      </w:r>
      <w:r>
        <w:fldChar w:fldCharType="separate"/>
      </w:r>
      <w:r>
        <w:rPr>
          <w:sz w:val="22"/>
          <w:u w:val="single"/>
        </w:rPr>
        <w:t>https://orlyatarussia.ru/library/metodicheskie-rekomendatsii-po-provedeniyu-ofitsialnoy-tseremonii-</w:t>
      </w:r>
      <w:r>
        <w:rPr>
          <w:spacing w:val="-2"/>
          <w:sz w:val="22"/>
          <w:u w:val="single"/>
        </w:rPr>
        <w:t>posvyashcheniya-v-orlyata-rossii/</w:t>
      </w:r>
      <w:r>
        <w:rPr>
          <w:spacing w:val="-2"/>
          <w:sz w:val="22"/>
          <w:u w:val="single"/>
        </w:rPr>
        <w:fldChar w:fldCharType="end"/>
      </w:r>
    </w:p>
    <w:p w14:paraId="67ED3DA8">
      <w:pPr>
        <w:pStyle w:val="9"/>
        <w:numPr>
          <w:ilvl w:val="0"/>
          <w:numId w:val="6"/>
        </w:numPr>
        <w:tabs>
          <w:tab w:val="left" w:pos="650"/>
        </w:tabs>
        <w:spacing w:before="147" w:after="0" w:line="240" w:lineRule="auto"/>
        <w:ind w:left="425" w:right="1594" w:firstLine="0"/>
        <w:jc w:val="both"/>
        <w:rPr>
          <w:sz w:val="22"/>
        </w:rPr>
      </w:pPr>
      <w:r>
        <w:rPr>
          <w:sz w:val="22"/>
        </w:rPr>
        <w:t>Подготовительный</w:t>
      </w:r>
      <w:r>
        <w:rPr>
          <w:spacing w:val="-2"/>
          <w:sz w:val="22"/>
        </w:rPr>
        <w:t xml:space="preserve"> </w:t>
      </w:r>
      <w:r>
        <w:rPr>
          <w:sz w:val="22"/>
        </w:rPr>
        <w:t>этап</w:t>
      </w:r>
      <w:r>
        <w:rPr>
          <w:spacing w:val="-7"/>
          <w:sz w:val="22"/>
        </w:rPr>
        <w:t xml:space="preserve"> </w:t>
      </w:r>
      <w:r>
        <w:rPr>
          <w:sz w:val="22"/>
        </w:rPr>
        <w:t>к</w:t>
      </w:r>
      <w:r>
        <w:rPr>
          <w:spacing w:val="-6"/>
          <w:sz w:val="22"/>
        </w:rPr>
        <w:t xml:space="preserve"> </w:t>
      </w:r>
      <w:r>
        <w:rPr>
          <w:sz w:val="22"/>
        </w:rPr>
        <w:t>участию</w:t>
      </w:r>
      <w:r>
        <w:rPr>
          <w:spacing w:val="-6"/>
          <w:sz w:val="22"/>
        </w:rPr>
        <w:t xml:space="preserve"> </w:t>
      </w:r>
      <w:r>
        <w:rPr>
          <w:sz w:val="22"/>
        </w:rPr>
        <w:t>в</w:t>
      </w:r>
      <w:r>
        <w:rPr>
          <w:spacing w:val="-7"/>
          <w:sz w:val="22"/>
        </w:rPr>
        <w:t xml:space="preserve"> </w:t>
      </w:r>
      <w:r>
        <w:rPr>
          <w:sz w:val="22"/>
        </w:rPr>
        <w:t>программе.1</w:t>
      </w:r>
      <w:r>
        <w:rPr>
          <w:spacing w:val="-4"/>
          <w:sz w:val="22"/>
        </w:rPr>
        <w:t xml:space="preserve"> </w:t>
      </w:r>
      <w:r>
        <w:rPr>
          <w:sz w:val="22"/>
        </w:rPr>
        <w:t>класс</w:t>
      </w:r>
      <w:r>
        <w:rPr>
          <w:spacing w:val="-6"/>
          <w:sz w:val="22"/>
        </w:rPr>
        <w:t xml:space="preserve"> </w:t>
      </w:r>
      <w:r>
        <w:rPr>
          <w:sz w:val="22"/>
        </w:rPr>
        <w:t>(технологические</w:t>
      </w:r>
      <w:r>
        <w:rPr>
          <w:spacing w:val="-10"/>
          <w:sz w:val="22"/>
        </w:rPr>
        <w:t xml:space="preserve"> </w:t>
      </w:r>
      <w:r>
        <w:rPr>
          <w:sz w:val="22"/>
        </w:rPr>
        <w:t>карты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игровых занятий) </w:t>
      </w:r>
      <w:r>
        <w:fldChar w:fldCharType="begin"/>
      </w:r>
      <w:r>
        <w:instrText xml:space="preserve"> HYPERLINK "https://orlyatarussia.ru/library/podgotovitelnyy-etap-k-uchastiyu-v-programme-1-klass-tekhnologicheskie-karty-igrovykh-zanyatiy/" \h </w:instrText>
      </w:r>
      <w:r>
        <w:fldChar w:fldCharType="separate"/>
      </w:r>
      <w:r>
        <w:rPr>
          <w:sz w:val="22"/>
          <w:u w:val="single"/>
        </w:rPr>
        <w:t>https://orlyatarussia.ru/library/podgotovitelnyy-etap-k-uchastiyu-v-programme-1-klass-</w:t>
      </w:r>
      <w:r>
        <w:rPr>
          <w:spacing w:val="-2"/>
          <w:sz w:val="22"/>
          <w:u w:val="single"/>
        </w:rPr>
        <w:t>tekhnologicheskie-karty-igrovykh-zanyatiy/</w:t>
      </w:r>
      <w:r>
        <w:rPr>
          <w:spacing w:val="-2"/>
          <w:sz w:val="22"/>
          <w:u w:val="single"/>
        </w:rPr>
        <w:fldChar w:fldCharType="end"/>
      </w:r>
    </w:p>
    <w:p w14:paraId="219718D2">
      <w:pPr>
        <w:pStyle w:val="9"/>
        <w:numPr>
          <w:ilvl w:val="0"/>
          <w:numId w:val="6"/>
        </w:numPr>
        <w:tabs>
          <w:tab w:val="left" w:pos="644"/>
        </w:tabs>
        <w:spacing w:before="148" w:after="0" w:line="240" w:lineRule="auto"/>
        <w:ind w:left="425" w:right="833" w:firstLine="0"/>
        <w:jc w:val="left"/>
        <w:rPr>
          <w:sz w:val="22"/>
        </w:rPr>
      </w:pPr>
      <w:r>
        <w:rPr>
          <w:sz w:val="22"/>
        </w:rPr>
        <w:t>Учебно-методический</w:t>
      </w:r>
      <w:r>
        <w:rPr>
          <w:spacing w:val="-8"/>
          <w:sz w:val="22"/>
        </w:rPr>
        <w:t xml:space="preserve"> </w:t>
      </w:r>
      <w:r>
        <w:rPr>
          <w:sz w:val="22"/>
        </w:rPr>
        <w:t>комплект</w:t>
      </w:r>
      <w:r>
        <w:rPr>
          <w:spacing w:val="-10"/>
          <w:sz w:val="22"/>
        </w:rPr>
        <w:t xml:space="preserve"> </w:t>
      </w:r>
      <w:r>
        <w:rPr>
          <w:sz w:val="22"/>
        </w:rPr>
        <w:t>для</w:t>
      </w:r>
      <w:r>
        <w:rPr>
          <w:spacing w:val="-6"/>
          <w:sz w:val="22"/>
        </w:rPr>
        <w:t xml:space="preserve"> </w:t>
      </w:r>
      <w:r>
        <w:rPr>
          <w:sz w:val="22"/>
        </w:rPr>
        <w:t>1</w:t>
      </w:r>
      <w:r>
        <w:rPr>
          <w:spacing w:val="-9"/>
          <w:sz w:val="22"/>
        </w:rPr>
        <w:t xml:space="preserve"> </w:t>
      </w:r>
      <w:r>
        <w:rPr>
          <w:sz w:val="22"/>
        </w:rPr>
        <w:t>класса</w:t>
      </w:r>
      <w:r>
        <w:rPr>
          <w:spacing w:val="-5"/>
          <w:sz w:val="22"/>
        </w:rPr>
        <w:t xml:space="preserve"> </w:t>
      </w:r>
      <w:r>
        <w:fldChar w:fldCharType="begin"/>
      </w:r>
      <w:r>
        <w:instrText xml:space="preserve"> HYPERLINK "https://orlyatarussia.ru/library/uchebno-metodicheskiy-komplekt-1-klassa/" \h </w:instrText>
      </w:r>
      <w:r>
        <w:fldChar w:fldCharType="separate"/>
      </w:r>
      <w:r>
        <w:rPr>
          <w:sz w:val="22"/>
          <w:u w:val="single"/>
        </w:rPr>
        <w:t>https://orlyatarussia.ru/library/uchebno-metodicheskiy-</w:t>
      </w:r>
      <w:r>
        <w:rPr>
          <w:spacing w:val="-2"/>
          <w:sz w:val="22"/>
          <w:u w:val="single"/>
        </w:rPr>
        <w:t>komplekt-1-klassa/</w:t>
      </w:r>
      <w:r>
        <w:rPr>
          <w:spacing w:val="-2"/>
          <w:sz w:val="22"/>
          <w:u w:val="single"/>
        </w:rPr>
        <w:fldChar w:fldCharType="end"/>
      </w:r>
    </w:p>
    <w:p w14:paraId="3DC16040">
      <w:pPr>
        <w:pStyle w:val="9"/>
        <w:numPr>
          <w:ilvl w:val="0"/>
          <w:numId w:val="6"/>
        </w:numPr>
        <w:tabs>
          <w:tab w:val="left" w:pos="644"/>
        </w:tabs>
        <w:spacing w:before="152" w:after="0" w:line="240" w:lineRule="auto"/>
        <w:ind w:left="644" w:right="0" w:hanging="219"/>
        <w:jc w:val="left"/>
        <w:rPr>
          <w:sz w:val="22"/>
        </w:rPr>
      </w:pPr>
      <w:r>
        <w:rPr>
          <w:sz w:val="22"/>
        </w:rPr>
        <w:t>Учебно-методический</w:t>
      </w:r>
      <w:r>
        <w:rPr>
          <w:spacing w:val="-7"/>
          <w:sz w:val="22"/>
        </w:rPr>
        <w:t xml:space="preserve"> </w:t>
      </w:r>
      <w:r>
        <w:rPr>
          <w:sz w:val="22"/>
        </w:rPr>
        <w:t>комплект</w:t>
      </w:r>
      <w:r>
        <w:rPr>
          <w:spacing w:val="-6"/>
          <w:sz w:val="22"/>
        </w:rPr>
        <w:t xml:space="preserve"> </w:t>
      </w:r>
      <w:r>
        <w:rPr>
          <w:sz w:val="22"/>
        </w:rPr>
        <w:t>для</w:t>
      </w:r>
      <w:r>
        <w:rPr>
          <w:spacing w:val="-7"/>
          <w:sz w:val="22"/>
        </w:rPr>
        <w:t xml:space="preserve"> </w:t>
      </w:r>
      <w:r>
        <w:rPr>
          <w:sz w:val="22"/>
        </w:rPr>
        <w:t>2</w:t>
      </w:r>
      <w:r>
        <w:rPr>
          <w:spacing w:val="-5"/>
          <w:sz w:val="22"/>
        </w:rPr>
        <w:t xml:space="preserve"> </w:t>
      </w:r>
      <w:r>
        <w:rPr>
          <w:sz w:val="22"/>
        </w:rPr>
        <w:t>класса</w:t>
      </w:r>
      <w:r>
        <w:rPr>
          <w:spacing w:val="1"/>
          <w:sz w:val="22"/>
        </w:rPr>
        <w:t xml:space="preserve"> </w:t>
      </w:r>
      <w:r>
        <w:fldChar w:fldCharType="begin"/>
      </w:r>
      <w:r>
        <w:instrText xml:space="preserve"> HYPERLINK "https://orlyatarussia.ru/library/test/" \h </w:instrText>
      </w:r>
      <w:r>
        <w:fldChar w:fldCharType="separate"/>
      </w:r>
      <w:r>
        <w:rPr>
          <w:spacing w:val="-2"/>
          <w:sz w:val="22"/>
          <w:u w:val="single"/>
        </w:rPr>
        <w:t>https://orlyatarussia.ru/library/test/</w:t>
      </w:r>
      <w:r>
        <w:rPr>
          <w:spacing w:val="-2"/>
          <w:sz w:val="22"/>
          <w:u w:val="single"/>
        </w:rPr>
        <w:fldChar w:fldCharType="end"/>
      </w:r>
    </w:p>
    <w:p w14:paraId="55F010A2">
      <w:pPr>
        <w:pStyle w:val="9"/>
        <w:numPr>
          <w:ilvl w:val="0"/>
          <w:numId w:val="6"/>
        </w:numPr>
        <w:tabs>
          <w:tab w:val="left" w:pos="644"/>
        </w:tabs>
        <w:spacing w:before="151" w:after="0" w:line="240" w:lineRule="auto"/>
        <w:ind w:left="644" w:right="0" w:hanging="219"/>
        <w:jc w:val="left"/>
        <w:rPr>
          <w:sz w:val="22"/>
        </w:rPr>
      </w:pPr>
      <w:r>
        <w:rPr>
          <w:sz w:val="22"/>
        </w:rPr>
        <w:t>Учебно-методический</w:t>
      </w:r>
      <w:r>
        <w:rPr>
          <w:spacing w:val="-7"/>
          <w:sz w:val="22"/>
        </w:rPr>
        <w:t xml:space="preserve"> </w:t>
      </w:r>
      <w:r>
        <w:rPr>
          <w:sz w:val="22"/>
        </w:rPr>
        <w:t>комплект</w:t>
      </w:r>
      <w:r>
        <w:rPr>
          <w:spacing w:val="-6"/>
          <w:sz w:val="22"/>
        </w:rPr>
        <w:t xml:space="preserve"> </w:t>
      </w:r>
      <w:r>
        <w:rPr>
          <w:sz w:val="22"/>
        </w:rPr>
        <w:t>для</w:t>
      </w:r>
      <w:r>
        <w:rPr>
          <w:spacing w:val="-7"/>
          <w:sz w:val="22"/>
        </w:rPr>
        <w:t xml:space="preserve"> </w:t>
      </w:r>
      <w:r>
        <w:rPr>
          <w:sz w:val="22"/>
        </w:rPr>
        <w:t>3</w:t>
      </w:r>
      <w:r>
        <w:rPr>
          <w:spacing w:val="-5"/>
          <w:sz w:val="22"/>
        </w:rPr>
        <w:t xml:space="preserve"> </w:t>
      </w:r>
      <w:r>
        <w:rPr>
          <w:sz w:val="22"/>
        </w:rPr>
        <w:t>класса</w:t>
      </w:r>
      <w:r>
        <w:rPr>
          <w:spacing w:val="1"/>
          <w:sz w:val="22"/>
        </w:rPr>
        <w:t xml:space="preserve"> </w:t>
      </w:r>
      <w:r>
        <w:fldChar w:fldCharType="begin"/>
      </w:r>
      <w:r>
        <w:instrText xml:space="preserve"> HYPERLINK "https://orlyatarussia.ru/library/test2/" \h </w:instrText>
      </w:r>
      <w:r>
        <w:fldChar w:fldCharType="separate"/>
      </w:r>
      <w:r>
        <w:rPr>
          <w:spacing w:val="-2"/>
          <w:sz w:val="22"/>
          <w:u w:val="single"/>
        </w:rPr>
        <w:t>https://orlyatarussia.ru/library/test2/</w:t>
      </w:r>
      <w:r>
        <w:rPr>
          <w:spacing w:val="-2"/>
          <w:sz w:val="22"/>
          <w:u w:val="single"/>
        </w:rPr>
        <w:fldChar w:fldCharType="end"/>
      </w:r>
    </w:p>
    <w:p w14:paraId="054AE602">
      <w:pPr>
        <w:pStyle w:val="9"/>
        <w:numPr>
          <w:ilvl w:val="0"/>
          <w:numId w:val="6"/>
        </w:numPr>
        <w:tabs>
          <w:tab w:val="left" w:pos="650"/>
        </w:tabs>
        <w:spacing w:before="150" w:after="0" w:line="240" w:lineRule="auto"/>
        <w:ind w:left="425" w:right="713" w:firstLine="0"/>
        <w:jc w:val="left"/>
        <w:rPr>
          <w:sz w:val="22"/>
        </w:rPr>
      </w:pPr>
      <w:r>
        <w:rPr>
          <w:sz w:val="22"/>
        </w:rPr>
        <w:t>Построение</w:t>
      </w:r>
      <w:r>
        <w:rPr>
          <w:spacing w:val="-13"/>
          <w:sz w:val="22"/>
        </w:rPr>
        <w:t xml:space="preserve"> </w:t>
      </w:r>
      <w:r>
        <w:rPr>
          <w:sz w:val="22"/>
        </w:rPr>
        <w:t>курса</w:t>
      </w:r>
      <w:r>
        <w:rPr>
          <w:spacing w:val="-4"/>
          <w:sz w:val="22"/>
        </w:rPr>
        <w:t xml:space="preserve"> </w:t>
      </w:r>
      <w:r>
        <w:rPr>
          <w:sz w:val="22"/>
        </w:rPr>
        <w:t>внеурочной</w:t>
      </w:r>
      <w:r>
        <w:rPr>
          <w:spacing w:val="-6"/>
          <w:sz w:val="22"/>
        </w:rPr>
        <w:t xml:space="preserve"> </w:t>
      </w:r>
      <w:r>
        <w:rPr>
          <w:sz w:val="22"/>
        </w:rPr>
        <w:t>деятельности</w:t>
      </w:r>
      <w:r>
        <w:rPr>
          <w:spacing w:val="-6"/>
          <w:sz w:val="22"/>
        </w:rPr>
        <w:t xml:space="preserve"> </w:t>
      </w:r>
      <w:r>
        <w:rPr>
          <w:sz w:val="22"/>
        </w:rPr>
        <w:t>4</w:t>
      </w:r>
      <w:r>
        <w:rPr>
          <w:spacing w:val="-7"/>
          <w:sz w:val="22"/>
        </w:rPr>
        <w:t xml:space="preserve"> </w:t>
      </w:r>
      <w:r>
        <w:rPr>
          <w:sz w:val="22"/>
        </w:rPr>
        <w:t xml:space="preserve">класса </w:t>
      </w:r>
      <w:r>
        <w:fldChar w:fldCharType="begin"/>
      </w:r>
      <w:r>
        <w:instrText xml:space="preserve"> HYPERLINK "https://orlyatarussia.ru/library/postroenie-kursa-vneurochnoy-deyatelnosti-4-klassa-/" \h </w:instrText>
      </w:r>
      <w:r>
        <w:fldChar w:fldCharType="separate"/>
      </w:r>
      <w:r>
        <w:rPr>
          <w:sz w:val="22"/>
          <w:u w:val="single"/>
        </w:rPr>
        <w:t>https://orlyatarussia.ru/library/postroenie-kursa-</w:t>
      </w:r>
      <w:r>
        <w:rPr>
          <w:spacing w:val="-2"/>
          <w:sz w:val="22"/>
          <w:u w:val="single"/>
        </w:rPr>
        <w:t>vneurochnoy-deyatelnosti-4-klassa-/</w:t>
      </w:r>
      <w:r>
        <w:rPr>
          <w:spacing w:val="-2"/>
          <w:sz w:val="22"/>
          <w:u w:val="single"/>
        </w:rPr>
        <w:fldChar w:fldCharType="end"/>
      </w:r>
    </w:p>
    <w:p w14:paraId="5935D20B">
      <w:pPr>
        <w:pStyle w:val="9"/>
        <w:numPr>
          <w:ilvl w:val="0"/>
          <w:numId w:val="6"/>
        </w:numPr>
        <w:tabs>
          <w:tab w:val="left" w:pos="649"/>
        </w:tabs>
        <w:spacing w:before="154" w:after="0" w:line="237" w:lineRule="auto"/>
        <w:ind w:left="425" w:right="2439" w:firstLine="0"/>
        <w:jc w:val="left"/>
        <w:rPr>
          <w:sz w:val="22"/>
        </w:rPr>
      </w:pPr>
      <w:r>
        <w:rPr>
          <w:sz w:val="22"/>
        </w:rPr>
        <w:t xml:space="preserve">Промежуточная игра «Код дружбы» для 2, 3, 4 классов </w:t>
      </w:r>
      <w:r>
        <w:fldChar w:fldCharType="begin"/>
      </w:r>
      <w:r>
        <w:instrText xml:space="preserve"> HYPERLINK "https://orlyatarussia.ru/library/promezhutochnaya-igra-kod-druzhby-dlya-2-3-4-klassov/" \h </w:instrText>
      </w:r>
      <w:r>
        <w:fldChar w:fldCharType="separate"/>
      </w:r>
      <w:r>
        <w:rPr>
          <w:spacing w:val="-2"/>
          <w:sz w:val="22"/>
          <w:u w:val="single"/>
        </w:rPr>
        <w:t>https://orlyatarussia.ru/library/promezhutochnaya-igra-kod-druzhby-dlya-2-3-4-klassov/</w:t>
      </w:r>
      <w:r>
        <w:rPr>
          <w:spacing w:val="-2"/>
          <w:sz w:val="22"/>
          <w:u w:val="single"/>
        </w:rPr>
        <w:fldChar w:fldCharType="end"/>
      </w:r>
    </w:p>
    <w:p w14:paraId="687D6E92">
      <w:pPr>
        <w:pStyle w:val="6"/>
        <w:spacing w:before="7"/>
      </w:pPr>
    </w:p>
    <w:p w14:paraId="0577B7D3">
      <w:pPr>
        <w:pStyle w:val="2"/>
        <w:spacing w:before="0"/>
      </w:pPr>
      <w:r>
        <w:t>ЦИФРОВЫЕ</w:t>
      </w:r>
      <w:r>
        <w:rPr>
          <w:spacing w:val="-11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РЕСУРСЫ</w:t>
      </w:r>
      <w:r>
        <w:rPr>
          <w:spacing w:val="-10"/>
        </w:rPr>
        <w:t xml:space="preserve"> </w:t>
      </w:r>
      <w:r>
        <w:t>СЕТИ</w:t>
      </w:r>
      <w:r>
        <w:rPr>
          <w:spacing w:val="-12"/>
        </w:rPr>
        <w:t xml:space="preserve"> </w:t>
      </w:r>
      <w:r>
        <w:rPr>
          <w:spacing w:val="-2"/>
        </w:rPr>
        <w:t>ИНТЕРНЕТ</w:t>
      </w:r>
    </w:p>
    <w:p w14:paraId="11348F9C">
      <w:pPr>
        <w:pStyle w:val="6"/>
        <w:spacing w:before="247"/>
        <w:ind w:left="1111" w:right="5463"/>
      </w:pPr>
      <w:r>
        <w:t>Сайт</w:t>
      </w:r>
      <w:r>
        <w:rPr>
          <w:spacing w:val="-14"/>
        </w:rPr>
        <w:t xml:space="preserve"> </w:t>
      </w:r>
      <w:r>
        <w:t>«Орлята</w:t>
      </w:r>
      <w:r>
        <w:rPr>
          <w:spacing w:val="-14"/>
        </w:rPr>
        <w:t xml:space="preserve"> </w:t>
      </w:r>
      <w:r>
        <w:t xml:space="preserve">России» </w:t>
      </w:r>
      <w:r>
        <w:fldChar w:fldCharType="begin"/>
      </w:r>
      <w:r>
        <w:instrText xml:space="preserve"> HYPERLINK "https://orlyatarussia.ru/" \h </w:instrText>
      </w:r>
      <w:r>
        <w:fldChar w:fldCharType="separate"/>
      </w:r>
      <w:r>
        <w:rPr>
          <w:color w:val="0462C1"/>
          <w:spacing w:val="-2"/>
          <w:u w:val="single" w:color="0462C1"/>
        </w:rPr>
        <w:t>https://orlyatarussia.ru/</w:t>
      </w:r>
      <w:r>
        <w:rPr>
          <w:color w:val="0462C1"/>
          <w:spacing w:val="-2"/>
          <w:u w:val="single" w:color="0462C1"/>
        </w:rPr>
        <w:fldChar w:fldCharType="end"/>
      </w:r>
    </w:p>
    <w:p w14:paraId="18CDBD5C">
      <w:pPr>
        <w:pStyle w:val="6"/>
        <w:spacing w:before="252"/>
        <w:ind w:left="1111" w:right="395"/>
      </w:pPr>
      <w:r>
        <w:t xml:space="preserve">Электронная библиотека сайта «Орлята России» </w:t>
      </w:r>
      <w:r>
        <w:fldChar w:fldCharType="begin"/>
      </w:r>
      <w:r>
        <w:instrText xml:space="preserve"> HYPERLINK "https://orlyatarussia.ru/library/?libraryRole=Учитель" \h </w:instrText>
      </w:r>
      <w:r>
        <w:fldChar w:fldCharType="separate"/>
      </w:r>
      <w:r>
        <w:rPr>
          <w:color w:val="0462C1"/>
          <w:spacing w:val="-2"/>
          <w:u w:val="single" w:color="0462C1"/>
        </w:rPr>
        <w:t>https://orlyatarussia.ru/library/?libraryRole=Учитель</w:t>
      </w:r>
      <w:r>
        <w:rPr>
          <w:color w:val="0462C1"/>
          <w:spacing w:val="-2"/>
          <w:u w:val="single" w:color="0462C1"/>
        </w:rPr>
        <w:fldChar w:fldCharType="end"/>
      </w:r>
    </w:p>
    <w:sectPr>
      <w:pgSz w:w="11910" w:h="16390"/>
      <w:pgMar w:top="1880" w:right="566" w:bottom="280" w:left="70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"/>
      <w:lvlJc w:val="left"/>
      <w:pPr>
        <w:ind w:left="1159" w:hanging="16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07" w:hanging="16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54" w:hanging="16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01" w:hanging="16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48" w:hanging="16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95" w:hanging="16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42" w:hanging="16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89" w:hanging="16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36" w:hanging="168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"/>
      <w:lvlJc w:val="left"/>
      <w:pPr>
        <w:ind w:left="2720" w:hanging="312"/>
        <w:jc w:val="right"/>
      </w:pPr>
      <w:rPr>
        <w:rFonts w:hint="default"/>
        <w:spacing w:val="0"/>
        <w:w w:val="9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3511" w:hanging="3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302" w:hanging="3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093" w:hanging="3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884" w:hanging="3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675" w:hanging="3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66" w:hanging="3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257" w:hanging="3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048" w:hanging="312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0"/>
      <w:numFmt w:val="bullet"/>
      <w:lvlText w:val="–"/>
      <w:lvlJc w:val="left"/>
      <w:pPr>
        <w:ind w:left="991" w:hanging="980"/>
      </w:pPr>
      <w:rPr>
        <w:rFonts w:hint="default" w:ascii="Times New Roman" w:hAnsi="Times New Roman" w:eastAsia="Times New Roman" w:cs="Times New Roman"/>
        <w:spacing w:val="0"/>
        <w:w w:val="95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63" w:hanging="98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26" w:hanging="9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89" w:hanging="9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52" w:hanging="9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15" w:hanging="9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78" w:hanging="9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41" w:hanging="9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04" w:hanging="980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-"/>
      <w:lvlJc w:val="left"/>
      <w:pPr>
        <w:ind w:left="425" w:hanging="13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5" w:hanging="13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90" w:hanging="13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25" w:hanging="13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60" w:hanging="13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95" w:hanging="13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30" w:hanging="13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65" w:hanging="13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00" w:hanging="130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425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1" w:hanging="22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2" w:hanging="22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83" w:hanging="22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4" w:hanging="22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25" w:hanging="22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6" w:hanging="22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7" w:hanging="22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88" w:hanging="226"/>
      </w:pPr>
      <w:rPr>
        <w:rFonts w:hint="default"/>
        <w:lang w:val="ru-RU" w:eastAsia="en-US" w:bidi="ar-SA"/>
      </w:rPr>
    </w:lvl>
  </w:abstractNum>
  <w:abstractNum w:abstractNumId="5">
    <w:nsid w:val="59ADCABA"/>
    <w:multiLevelType w:val="multilevel"/>
    <w:tmpl w:val="59ADCABA"/>
    <w:lvl w:ilvl="0" w:tentative="0">
      <w:start w:val="0"/>
      <w:numFmt w:val="bullet"/>
      <w:lvlText w:val="–"/>
      <w:lvlJc w:val="left"/>
      <w:pPr>
        <w:ind w:left="1028" w:hanging="99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991" w:hanging="99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02" w:hanging="99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785" w:hanging="99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668" w:hanging="99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51" w:hanging="99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434" w:hanging="99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317" w:hanging="99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200" w:hanging="99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42518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72"/>
      <w:ind w:left="991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type="paragraph" w:styleId="3">
    <w:name w:val="heading 2"/>
    <w:basedOn w:val="1"/>
    <w:qFormat/>
    <w:uiPriority w:val="1"/>
    <w:pPr>
      <w:ind w:left="991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7">
    <w:name w:val="Title"/>
    <w:basedOn w:val="1"/>
    <w:qFormat/>
    <w:uiPriority w:val="1"/>
    <w:pPr>
      <w:spacing w:before="67"/>
      <w:ind w:left="39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991" w:firstLine="710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0">
    <w:name w:val="Table Paragraph"/>
    <w:basedOn w:val="1"/>
    <w:qFormat/>
    <w:uiPriority w:val="1"/>
    <w:pPr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31</Pages>
  <Words>5507</Words>
  <Characters>38948</Characters>
  <TotalTime>1</TotalTime>
  <ScaleCrop>false</ScaleCrop>
  <LinksUpToDate>false</LinksUpToDate>
  <CharactersWithSpaces>43392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2026-10-15T22:33:00Z</dcterms:created>
  <dc:creator>Admin</dc:creator>
  <cp:lastModifiedBy>Светлана Дарвина</cp:lastModifiedBy>
  <dcterms:modified xsi:type="dcterms:W3CDTF">2026-10-15T22:39:19Z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2026-04-17T00:00:00Z</vt:filetime>
  </property>
  <property fmtid="{D5CDD505-2E9C-101B-9397-08002B2CF9AE}" pid="4" name="Creator">
    <vt:lpwstr>Microsoft® Word 2016</vt:lpwstr>
  </property>
  <property fmtid="{D5CDD505-2E9C-101B-9397-08002B2CF9AE}" pid="5" name="ModificationDate">
    <vt:lpwstr>D:20260417132845Z</vt:lpwstr>
  </property>
  <property fmtid="{D5CDD505-2E9C-101B-9397-08002B2CF9AE}" pid="6" name="Producer">
    <vt:lpwstr>www.ilovepdf.com</vt:lpwstr>
  </property>
  <property fmtid="{D5CDD505-2E9C-101B-9397-08002B2CF9AE}" pid="7" name="LastSaved">
    <vt:filetime>2026-04-17T00:00:00Z</vt:filetime>
  </property>
  <property fmtid="{D5CDD505-2E9C-101B-9397-08002B2CF9AE}" pid="8" name="KSOTemplateDocerSaveRecord">
    <vt:lpwstr>eyJoZGlkIjoiNWE0MzY0NDU4MjBlMTYxM2Y3YmE3MjEwOWFiODU0MDIiLCJ1c2VySWQiOiI4NDI0NDYwMDU1MjQifQ==</vt:lpwstr>
  </property>
  <property fmtid="{D5CDD505-2E9C-101B-9397-08002B2CF9AE}" pid="9" name="KSOProductBuildVer">
    <vt:lpwstr>1049-12.1.0.29162</vt:lpwstr>
  </property>
  <property fmtid="{D5CDD505-2E9C-101B-9397-08002B2CF9AE}" pid="10" name="ICV">
    <vt:lpwstr>9B0D7EAA624B4C03986F9365267FBCF6_12</vt:lpwstr>
  </property>
</Properties>
</file>