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3948F">
      <w:pPr>
        <w:pStyle w:val="2"/>
        <w:spacing w:before="68"/>
        <w:ind w:left="1400" w:right="3"/>
      </w:pPr>
      <w:r>
        <w:t>МИНИСТЕРСТВО</w:t>
      </w:r>
      <w:r>
        <w:rPr>
          <w:spacing w:val="-15"/>
        </w:rPr>
        <w:t xml:space="preserve"> </w:t>
      </w:r>
      <w:r>
        <w:t>ПРОСВЕЩЕНИЯ</w:t>
      </w:r>
      <w:r>
        <w:rPr>
          <w:spacing w:val="-13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rPr>
          <w:spacing w:val="-2"/>
        </w:rPr>
        <w:t>ФЕДЕРАЦИИ</w:t>
      </w:r>
    </w:p>
    <w:p w14:paraId="1A5C89A0">
      <w:pPr>
        <w:pStyle w:val="3"/>
        <w:spacing w:before="228" w:line="408" w:lineRule="auto"/>
        <w:ind w:left="4270" w:right="2865" w:hanging="9"/>
        <w:jc w:val="center"/>
      </w:pPr>
      <w:r>
        <w:t>Ростовская область Матвеево-</w:t>
      </w:r>
      <w:r>
        <w:rPr>
          <w:b w:val="0"/>
          <w:spacing w:val="-9"/>
        </w:rPr>
        <w:t xml:space="preserve"> </w:t>
      </w:r>
      <w:r>
        <w:t>Курганский</w:t>
      </w:r>
      <w:r>
        <w:rPr>
          <w:spacing w:val="-8"/>
        </w:rPr>
        <w:t xml:space="preserve"> </w:t>
      </w:r>
      <w:r>
        <w:t>район МБОУ</w:t>
      </w:r>
      <w:r>
        <w:rPr>
          <w:spacing w:val="-8"/>
        </w:rPr>
        <w:t xml:space="preserve"> </w:t>
      </w:r>
      <w:r>
        <w:t>Авило-Успенская</w:t>
      </w:r>
      <w:r>
        <w:rPr>
          <w:spacing w:val="-8"/>
        </w:rPr>
        <w:t xml:space="preserve"> </w:t>
      </w:r>
      <w:r>
        <w:rPr>
          <w:spacing w:val="-5"/>
        </w:rPr>
        <w:t>сош</w:t>
      </w:r>
    </w:p>
    <w:p w14:paraId="0EC891CA">
      <w:pPr>
        <w:pStyle w:val="6"/>
        <w:ind w:left="0" w:firstLine="0"/>
        <w:jc w:val="left"/>
        <w:rPr>
          <w:b/>
          <w:sz w:val="20"/>
        </w:rPr>
      </w:pPr>
    </w:p>
    <w:p w14:paraId="72826939">
      <w:pPr>
        <w:pStyle w:val="6"/>
        <w:ind w:left="0" w:firstLine="0"/>
        <w:jc w:val="left"/>
        <w:rPr>
          <w:b/>
          <w:sz w:val="20"/>
        </w:rPr>
      </w:pPr>
    </w:p>
    <w:p w14:paraId="5AAF5E61">
      <w:pPr>
        <w:pStyle w:val="6"/>
        <w:ind w:left="0" w:firstLine="0"/>
        <w:jc w:val="left"/>
        <w:rPr>
          <w:b/>
          <w:sz w:val="20"/>
        </w:rPr>
      </w:pPr>
    </w:p>
    <w:p w14:paraId="68394EB5">
      <w:pPr>
        <w:pStyle w:val="6"/>
        <w:spacing w:before="220"/>
        <w:ind w:left="0" w:firstLine="0"/>
        <w:jc w:val="left"/>
        <w:rPr>
          <w:b/>
          <w:sz w:val="20"/>
        </w:rPr>
      </w:pPr>
    </w:p>
    <w:p w14:paraId="781D771A">
      <w:pPr>
        <w:pStyle w:val="6"/>
        <w:spacing w:after="0"/>
        <w:jc w:val="left"/>
        <w:rPr>
          <w:b/>
          <w:sz w:val="20"/>
        </w:rPr>
        <w:sectPr>
          <w:type w:val="continuous"/>
          <w:pgSz w:w="11910" w:h="16390"/>
          <w:pgMar w:top="1060" w:right="708" w:bottom="280" w:left="283" w:header="720" w:footer="720" w:gutter="0"/>
          <w:cols w:space="720" w:num="1"/>
        </w:sectPr>
      </w:pPr>
    </w:p>
    <w:tbl>
      <w:tblPr>
        <w:tblStyle w:val="5"/>
        <w:tblW w:w="1014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3"/>
        <w:gridCol w:w="3153"/>
        <w:gridCol w:w="3261"/>
      </w:tblGrid>
      <w:tr w14:paraId="534A4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33" w:type="dxa"/>
          </w:tcPr>
          <w:p w14:paraId="41E7FB5A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93B125A">
            <w:pPr>
              <w:spacing w:after="120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заседании ШМО</w:t>
            </w:r>
          </w:p>
          <w:p w14:paraId="1FB1C7B8">
            <w:pPr>
              <w:spacing w:after="120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Протокол №1 от 27.08.2026г.</w:t>
            </w:r>
          </w:p>
          <w:p w14:paraId="547B8EC2">
            <w:pPr>
              <w:spacing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53" w:type="dxa"/>
          </w:tcPr>
          <w:p w14:paraId="030F2D2E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5D359A9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14:paraId="5EA2F7D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185AA9A3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Кесарь В.А.</w:t>
            </w:r>
          </w:p>
          <w:p w14:paraId="78C80D52">
            <w:pPr>
              <w:spacing w:after="120"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1" w:type="dxa"/>
          </w:tcPr>
          <w:p w14:paraId="350C368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3095E1AB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14:paraId="00FF2F2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58C15A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Косякова В.М.</w:t>
            </w:r>
          </w:p>
          <w:p w14:paraId="0CB94D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</w:t>
            </w: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 xml:space="preserve">78 </w:t>
            </w:r>
            <w:r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>01.09.2026</w:t>
            </w:r>
            <w:r>
              <w:rPr>
                <w:color w:val="000000"/>
                <w:sz w:val="24"/>
                <w:szCs w:val="24"/>
              </w:rPr>
              <w:t>г.</w:t>
            </w:r>
          </w:p>
          <w:p w14:paraId="4F282CC4">
            <w:pPr>
              <w:spacing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15B651FF">
      <w:pPr>
        <w:pStyle w:val="6"/>
        <w:ind w:left="0" w:firstLine="0"/>
        <w:jc w:val="left"/>
        <w:rPr>
          <w:sz w:val="24"/>
        </w:rPr>
      </w:pPr>
    </w:p>
    <w:p w14:paraId="4C9E34A3">
      <w:pPr>
        <w:pStyle w:val="6"/>
        <w:ind w:left="0" w:firstLine="0"/>
        <w:jc w:val="left"/>
        <w:rPr>
          <w:sz w:val="24"/>
        </w:rPr>
      </w:pPr>
    </w:p>
    <w:p w14:paraId="56F3279C">
      <w:pPr>
        <w:pStyle w:val="6"/>
        <w:ind w:left="0" w:firstLine="0"/>
        <w:jc w:val="left"/>
        <w:rPr>
          <w:sz w:val="24"/>
        </w:rPr>
      </w:pPr>
    </w:p>
    <w:p w14:paraId="14B97B43">
      <w:pPr>
        <w:pStyle w:val="6"/>
        <w:ind w:left="0" w:firstLine="0"/>
        <w:jc w:val="left"/>
        <w:rPr>
          <w:sz w:val="24"/>
        </w:rPr>
      </w:pPr>
    </w:p>
    <w:p w14:paraId="3E1E71B8">
      <w:pPr>
        <w:pStyle w:val="6"/>
        <w:ind w:left="0" w:firstLine="0"/>
        <w:jc w:val="left"/>
        <w:rPr>
          <w:sz w:val="24"/>
        </w:rPr>
      </w:pPr>
    </w:p>
    <w:p w14:paraId="3A23575B">
      <w:pPr>
        <w:pStyle w:val="6"/>
        <w:spacing w:before="92"/>
        <w:ind w:left="0" w:firstLine="0"/>
        <w:jc w:val="left"/>
        <w:rPr>
          <w:sz w:val="24"/>
        </w:rPr>
      </w:pPr>
    </w:p>
    <w:p w14:paraId="370B8CB9">
      <w:pPr>
        <w:pStyle w:val="2"/>
        <w:spacing w:before="1"/>
        <w:ind w:left="1400" w:right="3"/>
      </w:pPr>
      <w: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</w:t>
      </w:r>
    </w:p>
    <w:p w14:paraId="4558BF3D">
      <w:pPr>
        <w:pStyle w:val="6"/>
        <w:spacing w:before="220"/>
        <w:ind w:left="1400" w:firstLine="0"/>
        <w:jc w:val="center"/>
      </w:pPr>
      <w:r>
        <w:t>(ID</w:t>
      </w:r>
      <w:r>
        <w:rPr>
          <w:spacing w:val="-2"/>
        </w:rPr>
        <w:t xml:space="preserve"> 7691135)</w:t>
      </w:r>
    </w:p>
    <w:p w14:paraId="779EF91E">
      <w:pPr>
        <w:pStyle w:val="6"/>
        <w:spacing w:before="217"/>
        <w:ind w:left="0" w:firstLine="0"/>
        <w:jc w:val="left"/>
      </w:pPr>
    </w:p>
    <w:p w14:paraId="0E68DC75">
      <w:pPr>
        <w:pStyle w:val="3"/>
        <w:spacing w:before="1"/>
        <w:ind w:right="9" w:firstLine="0"/>
        <w:jc w:val="center"/>
      </w:pP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«Иностранный</w:t>
      </w:r>
      <w:r>
        <w:rPr>
          <w:spacing w:val="-12"/>
        </w:rPr>
        <w:t xml:space="preserve"> </w:t>
      </w:r>
      <w:r>
        <w:t>(английский)</w:t>
      </w:r>
      <w:r>
        <w:rPr>
          <w:spacing w:val="-10"/>
        </w:rPr>
        <w:t xml:space="preserve"> </w:t>
      </w:r>
      <w:r>
        <w:rPr>
          <w:spacing w:val="-2"/>
        </w:rPr>
        <w:t>язык»</w:t>
      </w:r>
    </w:p>
    <w:p w14:paraId="65B9163D">
      <w:pPr>
        <w:pStyle w:val="6"/>
        <w:spacing w:before="221"/>
        <w:ind w:left="1400" w:right="2" w:firstLine="0"/>
        <w:jc w:val="center"/>
      </w:pPr>
      <w:r>
        <w:t>для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7</w:t>
      </w:r>
      <w:r>
        <w:rPr>
          <w:spacing w:val="-5"/>
        </w:rPr>
        <w:t xml:space="preserve"> </w:t>
      </w:r>
      <w:r>
        <w:rPr>
          <w:spacing w:val="-2"/>
        </w:rPr>
        <w:t>класса</w:t>
      </w:r>
    </w:p>
    <w:p w14:paraId="28DDA94B">
      <w:pPr>
        <w:pStyle w:val="6"/>
        <w:ind w:left="0" w:firstLine="0"/>
        <w:jc w:val="left"/>
      </w:pPr>
    </w:p>
    <w:p w14:paraId="59A4FF4A">
      <w:pPr>
        <w:pStyle w:val="6"/>
        <w:ind w:left="0" w:firstLine="0"/>
        <w:jc w:val="left"/>
      </w:pPr>
    </w:p>
    <w:p w14:paraId="50214010">
      <w:pPr>
        <w:pStyle w:val="6"/>
        <w:ind w:left="0" w:firstLine="0"/>
        <w:jc w:val="left"/>
      </w:pPr>
    </w:p>
    <w:p w14:paraId="0D5718FC">
      <w:pPr>
        <w:pStyle w:val="6"/>
        <w:ind w:left="0" w:firstLine="0"/>
        <w:jc w:val="left"/>
      </w:pPr>
    </w:p>
    <w:p w14:paraId="1801F6C0">
      <w:pPr>
        <w:pStyle w:val="6"/>
        <w:ind w:left="0" w:firstLine="0"/>
        <w:jc w:val="left"/>
      </w:pPr>
    </w:p>
    <w:p w14:paraId="1ED18EB2">
      <w:pPr>
        <w:pStyle w:val="6"/>
        <w:ind w:left="0" w:firstLine="0"/>
        <w:jc w:val="left"/>
      </w:pPr>
    </w:p>
    <w:p w14:paraId="1F85A7B3">
      <w:pPr>
        <w:pStyle w:val="6"/>
        <w:ind w:left="0" w:firstLine="0"/>
        <w:jc w:val="left"/>
      </w:pPr>
    </w:p>
    <w:p w14:paraId="430B6319">
      <w:pPr>
        <w:pStyle w:val="6"/>
        <w:ind w:left="0" w:firstLine="0"/>
        <w:jc w:val="left"/>
      </w:pPr>
    </w:p>
    <w:p w14:paraId="5521F31C">
      <w:pPr>
        <w:pStyle w:val="6"/>
        <w:ind w:left="0" w:firstLine="0"/>
        <w:jc w:val="left"/>
      </w:pPr>
    </w:p>
    <w:p w14:paraId="38DA4223">
      <w:pPr>
        <w:pStyle w:val="6"/>
        <w:spacing w:before="99"/>
        <w:ind w:left="0" w:firstLine="0"/>
        <w:jc w:val="left"/>
      </w:pPr>
    </w:p>
    <w:p w14:paraId="0561726B">
      <w:pPr>
        <w:spacing w:before="0"/>
        <w:ind w:left="1400" w:right="53" w:firstLine="0"/>
        <w:jc w:val="center"/>
        <w:rPr>
          <w:rFonts w:hint="default"/>
          <w:b/>
          <w:sz w:val="28"/>
          <w:lang w:val="ru-RU"/>
        </w:rPr>
      </w:pPr>
      <w:r>
        <w:rPr>
          <w:b/>
          <w:sz w:val="28"/>
        </w:rPr>
        <w:t>село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Авило-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Успенка,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202</w:t>
      </w:r>
      <w:r>
        <w:rPr>
          <w:rFonts w:hint="default"/>
          <w:b/>
          <w:spacing w:val="-4"/>
          <w:sz w:val="28"/>
          <w:lang w:val="ru-RU"/>
        </w:rPr>
        <w:t>6</w:t>
      </w:r>
    </w:p>
    <w:p w14:paraId="03E40DB1">
      <w:pPr>
        <w:spacing w:after="0"/>
        <w:jc w:val="center"/>
        <w:rPr>
          <w:b/>
          <w:sz w:val="28"/>
        </w:rPr>
        <w:sectPr>
          <w:type w:val="continuous"/>
          <w:pgSz w:w="11910" w:h="16390"/>
          <w:pgMar w:top="1060" w:right="708" w:bottom="280" w:left="283" w:header="720" w:footer="720" w:gutter="0"/>
          <w:cols w:space="720" w:num="1"/>
        </w:sectPr>
      </w:pPr>
    </w:p>
    <w:p w14:paraId="7443CB6C">
      <w:pPr>
        <w:pStyle w:val="2"/>
        <w:spacing w:before="70"/>
        <w:ind w:left="4093"/>
        <w:jc w:val="left"/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462C7EC8">
      <w:pPr>
        <w:pStyle w:val="6"/>
        <w:spacing w:before="29" w:line="264" w:lineRule="auto"/>
        <w:ind w:left="1419" w:right="140" w:firstLine="599"/>
      </w:pPr>
      <w:r>
        <w:t>Программа по иностранному (английскому) языку на уровне основного 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составлена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освоения основной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программы,</w:t>
      </w:r>
      <w:r>
        <w:rPr>
          <w:spacing w:val="-18"/>
        </w:rPr>
        <w:t xml:space="preserve"> </w:t>
      </w:r>
      <w:r>
        <w:t>представленных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ФГОС</w:t>
      </w:r>
      <w:r>
        <w:rPr>
          <w:spacing w:val="-17"/>
        </w:rPr>
        <w:t xml:space="preserve"> </w:t>
      </w:r>
      <w:r>
        <w:t>ООО,</w:t>
      </w:r>
      <w:r>
        <w:rPr>
          <w:spacing w:val="-18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14:paraId="34449DAC">
      <w:pPr>
        <w:pStyle w:val="6"/>
        <w:spacing w:line="264" w:lineRule="auto"/>
        <w:ind w:left="1419" w:right="142" w:firstLine="599"/>
      </w:pPr>
      <w:r>
        <w:t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(инвариантную) часть содержания программы по иностранному (английскому) языку.</w:t>
      </w:r>
    </w:p>
    <w:p w14:paraId="0ECAE6DA">
      <w:pPr>
        <w:pStyle w:val="6"/>
        <w:spacing w:before="1" w:line="264" w:lineRule="auto"/>
        <w:ind w:left="1419" w:right="136" w:firstLine="599"/>
      </w:pPr>
      <w:r>
        <w:t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(английского)</w:t>
      </w:r>
      <w:r>
        <w:rPr>
          <w:spacing w:val="-6"/>
        </w:rPr>
        <w:t xml:space="preserve"> </w:t>
      </w:r>
      <w:r>
        <w:t>языка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содержанием</w:t>
      </w:r>
      <w:r>
        <w:rPr>
          <w:spacing w:val="-6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предметов,</w:t>
      </w:r>
      <w:r>
        <w:rPr>
          <w:spacing w:val="-8"/>
        </w:rPr>
        <w:t xml:space="preserve"> </w:t>
      </w:r>
      <w:r>
        <w:t>изучаемых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14:paraId="32B0FB75">
      <w:pPr>
        <w:pStyle w:val="6"/>
        <w:spacing w:line="264" w:lineRule="auto"/>
        <w:ind w:left="1419" w:right="137" w:firstLine="599"/>
      </w:pPr>
      <w: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</w:t>
      </w:r>
    </w:p>
    <w:p w14:paraId="46D4ACBA">
      <w:pPr>
        <w:pStyle w:val="6"/>
        <w:spacing w:before="2" w:line="264" w:lineRule="auto"/>
        <w:ind w:left="1419" w:right="144" w:firstLine="599"/>
      </w:pPr>
      <w:r>
        <w:t xml:space="preserve">Возрастание значимости владения иностранными языками приводит к переосмыслению целей и содержания обучения иностранному (английскому) </w:t>
      </w:r>
      <w:r>
        <w:rPr>
          <w:spacing w:val="-2"/>
        </w:rPr>
        <w:t>языку.</w:t>
      </w:r>
    </w:p>
    <w:p w14:paraId="33B06964">
      <w:pPr>
        <w:pStyle w:val="6"/>
        <w:spacing w:line="264" w:lineRule="auto"/>
        <w:ind w:left="1419" w:right="142" w:firstLine="599"/>
      </w:pPr>
      <w:r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</w:t>
      </w:r>
      <w:r>
        <w:rPr>
          <w:spacing w:val="48"/>
        </w:rPr>
        <w:t xml:space="preserve">  </w:t>
      </w:r>
      <w:r>
        <w:t>умений</w:t>
      </w:r>
      <w:r>
        <w:rPr>
          <w:spacing w:val="48"/>
        </w:rPr>
        <w:t xml:space="preserve">  </w:t>
      </w:r>
      <w:r>
        <w:t>поиска,</w:t>
      </w:r>
      <w:r>
        <w:rPr>
          <w:spacing w:val="49"/>
        </w:rPr>
        <w:t xml:space="preserve">  </w:t>
      </w:r>
      <w:r>
        <w:t>обработки</w:t>
      </w:r>
      <w:r>
        <w:rPr>
          <w:spacing w:val="48"/>
        </w:rPr>
        <w:t xml:space="preserve">  </w:t>
      </w:r>
      <w:r>
        <w:t>и</w:t>
      </w:r>
      <w:r>
        <w:rPr>
          <w:spacing w:val="49"/>
        </w:rPr>
        <w:t xml:space="preserve">  </w:t>
      </w:r>
      <w:r>
        <w:t>использования</w:t>
      </w:r>
      <w:r>
        <w:rPr>
          <w:spacing w:val="48"/>
        </w:rPr>
        <w:t xml:space="preserve">  </w:t>
      </w:r>
      <w:r>
        <w:t>информации</w:t>
      </w:r>
      <w:r>
        <w:rPr>
          <w:spacing w:val="49"/>
        </w:rPr>
        <w:t xml:space="preserve">  </w:t>
      </w:r>
      <w:r>
        <w:rPr>
          <w:spacing w:val="-10"/>
        </w:rPr>
        <w:t>в</w:t>
      </w:r>
    </w:p>
    <w:p w14:paraId="5CD51925">
      <w:pPr>
        <w:pStyle w:val="6"/>
        <w:spacing w:after="0" w:line="264" w:lineRule="auto"/>
        <w:sectPr>
          <w:pgSz w:w="11910" w:h="16390"/>
          <w:pgMar w:top="1060" w:right="708" w:bottom="280" w:left="283" w:header="720" w:footer="720" w:gutter="0"/>
          <w:cols w:space="720" w:num="1"/>
        </w:sectPr>
      </w:pPr>
    </w:p>
    <w:p w14:paraId="0E074FB3">
      <w:pPr>
        <w:pStyle w:val="6"/>
        <w:spacing w:before="66" w:line="264" w:lineRule="auto"/>
        <w:ind w:left="1419" w:right="142" w:firstLine="0"/>
      </w:pPr>
      <w:r>
        <w:t>познавательных целях, одним из средств воспитания гражданина, патриота, развития национального самосознания.</w:t>
      </w:r>
    </w:p>
    <w:p w14:paraId="67E4B185">
      <w:pPr>
        <w:pStyle w:val="6"/>
        <w:spacing w:before="2" w:line="264" w:lineRule="auto"/>
        <w:ind w:left="1419" w:right="142" w:firstLine="599"/>
      </w:pPr>
      <w:r>
        <w:t>Целью иноязычного образования является формирование коммуникативной компетенции обучающихся в единстве таких её составляющих, как:</w:t>
      </w:r>
    </w:p>
    <w:p w14:paraId="23895D0F">
      <w:pPr>
        <w:pStyle w:val="6"/>
        <w:spacing w:line="264" w:lineRule="auto"/>
        <w:ind w:left="1419" w:right="144" w:firstLine="599"/>
      </w:pPr>
      <w: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</w:t>
      </w:r>
      <w:r>
        <w:rPr>
          <w:spacing w:val="-2"/>
        </w:rPr>
        <w:t>письме);</w:t>
      </w:r>
    </w:p>
    <w:p w14:paraId="79433DED">
      <w:pPr>
        <w:pStyle w:val="6"/>
        <w:spacing w:line="264" w:lineRule="auto"/>
        <w:ind w:left="1419" w:right="141" w:firstLine="599"/>
      </w:pPr>
      <w: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14:paraId="306C0C10">
      <w:pPr>
        <w:pStyle w:val="6"/>
        <w:spacing w:line="264" w:lineRule="auto"/>
        <w:ind w:left="1419" w:right="137" w:firstLine="599"/>
      </w:pPr>
      <w:r>
        <w:t xml:space="preserve">социокультурная (межкультурная) компетенция – приобщение к </w:t>
      </w:r>
      <w:r>
        <w:rPr>
          <w:spacing w:val="-2"/>
        </w:rPr>
        <w:t>культуре,</w:t>
      </w:r>
      <w:r>
        <w:rPr>
          <w:spacing w:val="-8"/>
        </w:rPr>
        <w:t xml:space="preserve"> </w:t>
      </w:r>
      <w:r>
        <w:rPr>
          <w:spacing w:val="-2"/>
        </w:rPr>
        <w:t>традициям</w:t>
      </w:r>
      <w:r>
        <w:rPr>
          <w:spacing w:val="-8"/>
        </w:rPr>
        <w:t xml:space="preserve"> </w:t>
      </w:r>
      <w:r>
        <w:rPr>
          <w:spacing w:val="-2"/>
        </w:rPr>
        <w:t>стран</w:t>
      </w:r>
      <w:r>
        <w:rPr>
          <w:spacing w:val="-7"/>
        </w:rPr>
        <w:t xml:space="preserve"> </w:t>
      </w:r>
      <w:r>
        <w:rPr>
          <w:spacing w:val="-2"/>
        </w:rPr>
        <w:t>(страны)</w:t>
      </w:r>
      <w:r>
        <w:rPr>
          <w:spacing w:val="-8"/>
        </w:rPr>
        <w:t xml:space="preserve"> </w:t>
      </w:r>
      <w:r>
        <w:rPr>
          <w:spacing w:val="-2"/>
        </w:rPr>
        <w:t>изучаемого</w:t>
      </w:r>
      <w:r>
        <w:rPr>
          <w:spacing w:val="-9"/>
        </w:rPr>
        <w:t xml:space="preserve"> </w:t>
      </w:r>
      <w:r>
        <w:rPr>
          <w:spacing w:val="-2"/>
        </w:rPr>
        <w:t>языка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рамках</w:t>
      </w:r>
      <w:r>
        <w:rPr>
          <w:spacing w:val="-5"/>
        </w:rPr>
        <w:t xml:space="preserve"> </w:t>
      </w:r>
      <w:r>
        <w:rPr>
          <w:spacing w:val="-2"/>
        </w:rPr>
        <w:t>тем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 xml:space="preserve">ситуаций </w:t>
      </w:r>
      <w:r>
        <w:t>общения, отвечающих опыту, интересам, психологическим особенностям обучающихся 5–9 классов на разных этапах 7 класса, формирование умения представлять свою страну, её культуру в условиях межкультурного общения;</w:t>
      </w:r>
    </w:p>
    <w:p w14:paraId="3C56AF79">
      <w:pPr>
        <w:pStyle w:val="6"/>
        <w:spacing w:before="1" w:line="264" w:lineRule="auto"/>
        <w:ind w:left="2019" w:firstLine="0"/>
        <w:jc w:val="left"/>
      </w:pPr>
      <w:r>
        <w:t>свою страну, её культуру в условиях межкультурного общения; компенсаторная</w:t>
      </w:r>
      <w:r>
        <w:rPr>
          <w:spacing w:val="-13"/>
        </w:rPr>
        <w:t xml:space="preserve"> </w:t>
      </w:r>
      <w:r>
        <w:t>компетенция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развитие</w:t>
      </w:r>
      <w:r>
        <w:rPr>
          <w:spacing w:val="-11"/>
        </w:rPr>
        <w:t xml:space="preserve"> </w:t>
      </w:r>
      <w:r>
        <w:t>умений</w:t>
      </w:r>
      <w:r>
        <w:rPr>
          <w:spacing w:val="-9"/>
        </w:rPr>
        <w:t xml:space="preserve"> </w:t>
      </w:r>
      <w:r>
        <w:t>выходить</w:t>
      </w:r>
      <w:r>
        <w:rPr>
          <w:spacing w:val="-10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14:paraId="69915A1F">
      <w:pPr>
        <w:pStyle w:val="6"/>
        <w:tabs>
          <w:tab w:val="left" w:pos="1797"/>
          <w:tab w:val="left" w:pos="3136"/>
          <w:tab w:val="left" w:pos="4526"/>
          <w:tab w:val="left" w:pos="5934"/>
          <w:tab w:val="left" w:pos="7087"/>
          <w:tab w:val="left" w:pos="7773"/>
          <w:tab w:val="left" w:pos="9300"/>
          <w:tab w:val="left" w:pos="9696"/>
        </w:tabs>
        <w:spacing w:line="264" w:lineRule="auto"/>
        <w:ind w:left="1419" w:right="148" w:firstLine="0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дефицита</w:t>
      </w:r>
      <w:r>
        <w:tab/>
      </w:r>
      <w:r>
        <w:rPr>
          <w:spacing w:val="-2"/>
        </w:rPr>
        <w:t>языковых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получении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передаче информации.</w:t>
      </w:r>
    </w:p>
    <w:p w14:paraId="173613CE">
      <w:pPr>
        <w:pStyle w:val="6"/>
        <w:spacing w:line="264" w:lineRule="auto"/>
        <w:ind w:left="1419" w:right="137" w:firstLine="599"/>
      </w:pPr>
      <w: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14:paraId="6B9468C3">
      <w:pPr>
        <w:pStyle w:val="6"/>
        <w:spacing w:line="264" w:lineRule="auto"/>
        <w:ind w:left="1419" w:right="135" w:firstLine="599"/>
      </w:pPr>
      <w:r>
        <w:t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</w:t>
      </w:r>
      <w:r>
        <w:rPr>
          <w:spacing w:val="-2"/>
        </w:rPr>
        <w:t xml:space="preserve"> </w:t>
      </w:r>
      <w:r>
        <w:t xml:space="preserve">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</w:t>
      </w:r>
      <w:r>
        <w:rPr>
          <w:spacing w:val="-2"/>
        </w:rPr>
        <w:t>обучения.</w:t>
      </w:r>
    </w:p>
    <w:p w14:paraId="3C1FB49B">
      <w:pPr>
        <w:pStyle w:val="6"/>
        <w:spacing w:line="264" w:lineRule="auto"/>
        <w:ind w:left="1419" w:right="140" w:firstLine="599"/>
      </w:pPr>
      <w:r>
        <w:t>Общее число часов, рекомендованных для изучения иностранного (английского) языка в 7 классе – 102 часа (3 часа в неделю).</w:t>
      </w:r>
    </w:p>
    <w:p w14:paraId="1D14491D">
      <w:pPr>
        <w:pStyle w:val="6"/>
        <w:spacing w:after="0" w:line="264" w:lineRule="auto"/>
        <w:sectPr>
          <w:pgSz w:w="11910" w:h="16390"/>
          <w:pgMar w:top="1060" w:right="708" w:bottom="280" w:left="283" w:header="720" w:footer="720" w:gutter="0"/>
          <w:cols w:space="720" w:num="1"/>
        </w:sectPr>
      </w:pPr>
    </w:p>
    <w:p w14:paraId="2A787E71">
      <w:pPr>
        <w:pStyle w:val="6"/>
        <w:spacing w:before="66" w:line="264" w:lineRule="auto"/>
        <w:ind w:left="1419" w:right="144" w:firstLine="599"/>
      </w:pPr>
      <w:r>
        <w:t>Рабочая программа сформирована с учетом рабочей программы воспитания, призвана обеспечить достижения личностных результатов по английскому языку:</w:t>
      </w:r>
    </w:p>
    <w:p w14:paraId="3EEA1FF0">
      <w:pPr>
        <w:pStyle w:val="3"/>
        <w:numPr>
          <w:ilvl w:val="0"/>
          <w:numId w:val="1"/>
        </w:numPr>
        <w:tabs>
          <w:tab w:val="left" w:pos="4600"/>
        </w:tabs>
        <w:spacing w:before="5" w:after="0" w:line="240" w:lineRule="auto"/>
        <w:ind w:left="4600" w:right="0" w:hanging="303"/>
        <w:jc w:val="both"/>
      </w:pPr>
      <w:r>
        <w:t>гражданского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14:paraId="67EE94DB">
      <w:pPr>
        <w:pStyle w:val="8"/>
        <w:numPr>
          <w:ilvl w:val="0"/>
          <w:numId w:val="2"/>
        </w:numPr>
        <w:tabs>
          <w:tab w:val="left" w:pos="2705"/>
        </w:tabs>
        <w:spacing w:before="29" w:after="0" w:line="264" w:lineRule="auto"/>
        <w:ind w:left="2705" w:right="144" w:hanging="360"/>
        <w:jc w:val="both"/>
        <w:rPr>
          <w:sz w:val="28"/>
        </w:rPr>
      </w:pPr>
      <w:r>
        <w:rPr>
          <w:sz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</w:t>
      </w:r>
      <w:r>
        <w:rPr>
          <w:spacing w:val="-2"/>
          <w:sz w:val="28"/>
        </w:rPr>
        <w:t>людей;</w:t>
      </w:r>
    </w:p>
    <w:p w14:paraId="3673549B">
      <w:pPr>
        <w:pStyle w:val="8"/>
        <w:numPr>
          <w:ilvl w:val="0"/>
          <w:numId w:val="2"/>
        </w:numPr>
        <w:tabs>
          <w:tab w:val="left" w:pos="2705"/>
        </w:tabs>
        <w:spacing w:before="0" w:after="0" w:line="264" w:lineRule="auto"/>
        <w:ind w:left="2705" w:right="145" w:hanging="360"/>
        <w:jc w:val="both"/>
        <w:rPr>
          <w:sz w:val="28"/>
        </w:rPr>
      </w:pPr>
      <w:r>
        <w:rPr>
          <w:sz w:val="28"/>
        </w:rPr>
        <w:t>активное участие в жизни семьи, организации, местного сообщества, родного края, страны;</w:t>
      </w:r>
    </w:p>
    <w:p w14:paraId="0F9C9945">
      <w:pPr>
        <w:pStyle w:val="8"/>
        <w:numPr>
          <w:ilvl w:val="0"/>
          <w:numId w:val="2"/>
        </w:numPr>
        <w:tabs>
          <w:tab w:val="left" w:pos="2704"/>
        </w:tabs>
        <w:spacing w:before="1" w:after="0" w:line="240" w:lineRule="auto"/>
        <w:ind w:left="2704" w:right="0" w:hanging="359"/>
        <w:jc w:val="both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14:paraId="3BD6B0D3">
      <w:pPr>
        <w:pStyle w:val="8"/>
        <w:numPr>
          <w:ilvl w:val="0"/>
          <w:numId w:val="2"/>
        </w:numPr>
        <w:tabs>
          <w:tab w:val="left" w:pos="2705"/>
        </w:tabs>
        <w:spacing w:before="31" w:after="0" w:line="264" w:lineRule="auto"/>
        <w:ind w:left="2705" w:right="147" w:hanging="360"/>
        <w:jc w:val="both"/>
        <w:rPr>
          <w:sz w:val="28"/>
        </w:rPr>
      </w:pPr>
      <w:r>
        <w:rPr>
          <w:sz w:val="28"/>
        </w:rPr>
        <w:t xml:space="preserve">понимание роли различных социальных институтов в жизни </w:t>
      </w:r>
      <w:r>
        <w:rPr>
          <w:spacing w:val="-2"/>
          <w:sz w:val="28"/>
        </w:rPr>
        <w:t>человека;</w:t>
      </w:r>
    </w:p>
    <w:p w14:paraId="24EB50A9">
      <w:pPr>
        <w:pStyle w:val="8"/>
        <w:numPr>
          <w:ilvl w:val="0"/>
          <w:numId w:val="2"/>
        </w:numPr>
        <w:tabs>
          <w:tab w:val="left" w:pos="2705"/>
        </w:tabs>
        <w:spacing w:before="0" w:after="0" w:line="264" w:lineRule="auto"/>
        <w:ind w:left="2705" w:right="145" w:hanging="360"/>
        <w:jc w:val="both"/>
        <w:rPr>
          <w:sz w:val="28"/>
        </w:rPr>
      </w:pPr>
      <w:r>
        <w:rPr>
          <w:sz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</w:t>
      </w:r>
      <w:r>
        <w:rPr>
          <w:spacing w:val="-2"/>
          <w:sz w:val="28"/>
        </w:rPr>
        <w:t>обществе;</w:t>
      </w:r>
    </w:p>
    <w:p w14:paraId="5EF92979">
      <w:pPr>
        <w:pStyle w:val="8"/>
        <w:numPr>
          <w:ilvl w:val="0"/>
          <w:numId w:val="2"/>
        </w:numPr>
        <w:tabs>
          <w:tab w:val="left" w:pos="2704"/>
        </w:tabs>
        <w:spacing w:before="1" w:after="0" w:line="240" w:lineRule="auto"/>
        <w:ind w:left="2704" w:right="0" w:hanging="359"/>
        <w:jc w:val="both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14:paraId="01161A78">
      <w:pPr>
        <w:pStyle w:val="8"/>
        <w:numPr>
          <w:ilvl w:val="0"/>
          <w:numId w:val="2"/>
        </w:numPr>
        <w:tabs>
          <w:tab w:val="left" w:pos="2705"/>
        </w:tabs>
        <w:spacing w:before="31" w:after="0" w:line="264" w:lineRule="auto"/>
        <w:ind w:left="2705" w:right="144" w:hanging="360"/>
        <w:jc w:val="both"/>
        <w:rPr>
          <w:sz w:val="28"/>
        </w:rPr>
      </w:pPr>
      <w:r>
        <w:rPr>
          <w:sz w:val="28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14:paraId="27649DB6">
      <w:pPr>
        <w:pStyle w:val="8"/>
        <w:numPr>
          <w:ilvl w:val="0"/>
          <w:numId w:val="2"/>
        </w:numPr>
        <w:tabs>
          <w:tab w:val="left" w:pos="2705"/>
        </w:tabs>
        <w:spacing w:before="1" w:after="0" w:line="264" w:lineRule="auto"/>
        <w:ind w:left="2705" w:right="136" w:hanging="360"/>
        <w:jc w:val="both"/>
        <w:rPr>
          <w:sz w:val="28"/>
        </w:rPr>
      </w:pPr>
      <w:r>
        <w:rPr>
          <w:sz w:val="28"/>
        </w:rPr>
        <w:t>готовность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(волонтёрство, помощь людям, нуждающимся в ней).</w:t>
      </w:r>
    </w:p>
    <w:p w14:paraId="59D9374B">
      <w:pPr>
        <w:pStyle w:val="3"/>
        <w:numPr>
          <w:ilvl w:val="0"/>
          <w:numId w:val="1"/>
        </w:numPr>
        <w:tabs>
          <w:tab w:val="left" w:pos="4396"/>
        </w:tabs>
        <w:spacing w:before="4" w:after="0" w:line="240" w:lineRule="auto"/>
        <w:ind w:left="4396" w:right="0" w:hanging="303"/>
        <w:jc w:val="both"/>
      </w:pPr>
      <w:r>
        <w:t>патриотического</w:t>
      </w:r>
      <w:r>
        <w:rPr>
          <w:spacing w:val="-16"/>
        </w:rPr>
        <w:t xml:space="preserve"> </w:t>
      </w:r>
      <w:r>
        <w:rPr>
          <w:spacing w:val="-2"/>
        </w:rPr>
        <w:t>воспитания:</w:t>
      </w:r>
    </w:p>
    <w:p w14:paraId="564D0D39">
      <w:pPr>
        <w:pStyle w:val="8"/>
        <w:numPr>
          <w:ilvl w:val="0"/>
          <w:numId w:val="2"/>
        </w:numPr>
        <w:tabs>
          <w:tab w:val="left" w:pos="2705"/>
        </w:tabs>
        <w:spacing w:before="29" w:after="0" w:line="264" w:lineRule="auto"/>
        <w:ind w:left="2705" w:right="141" w:hanging="360"/>
        <w:jc w:val="both"/>
        <w:rPr>
          <w:sz w:val="28"/>
        </w:rPr>
      </w:pPr>
      <w:r>
        <w:rPr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-18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языка,</w:t>
      </w:r>
      <w:r>
        <w:rPr>
          <w:spacing w:val="-18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-1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Российской Федерации, своего края, народов России;</w:t>
      </w:r>
    </w:p>
    <w:p w14:paraId="5AB848EE">
      <w:pPr>
        <w:pStyle w:val="8"/>
        <w:numPr>
          <w:ilvl w:val="0"/>
          <w:numId w:val="2"/>
        </w:numPr>
        <w:tabs>
          <w:tab w:val="left" w:pos="2705"/>
        </w:tabs>
        <w:spacing w:before="0" w:after="0" w:line="264" w:lineRule="auto"/>
        <w:ind w:left="2705" w:right="137" w:hanging="360"/>
        <w:jc w:val="both"/>
        <w:rPr>
          <w:sz w:val="28"/>
        </w:rPr>
      </w:pPr>
      <w:r>
        <w:rPr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14:paraId="75769057">
      <w:pPr>
        <w:pStyle w:val="8"/>
        <w:numPr>
          <w:ilvl w:val="0"/>
          <w:numId w:val="2"/>
        </w:numPr>
        <w:tabs>
          <w:tab w:val="left" w:pos="2705"/>
        </w:tabs>
        <w:spacing w:before="0" w:after="0" w:line="264" w:lineRule="auto"/>
        <w:ind w:left="2705" w:right="140" w:hanging="360"/>
        <w:jc w:val="both"/>
        <w:rPr>
          <w:sz w:val="28"/>
        </w:rPr>
      </w:pPr>
      <w:r>
        <w:rPr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14:paraId="468222C1">
      <w:pPr>
        <w:pStyle w:val="3"/>
        <w:numPr>
          <w:ilvl w:val="0"/>
          <w:numId w:val="1"/>
        </w:numPr>
        <w:tabs>
          <w:tab w:val="left" w:pos="3990"/>
        </w:tabs>
        <w:spacing w:before="3" w:after="0" w:line="240" w:lineRule="auto"/>
        <w:ind w:left="3990" w:right="0" w:hanging="303"/>
        <w:jc w:val="both"/>
      </w:pPr>
      <w:r>
        <w:rPr>
          <w:spacing w:val="-2"/>
        </w:rPr>
        <w:t>духовно-нравственного</w:t>
      </w:r>
      <w:r>
        <w:rPr>
          <w:spacing w:val="23"/>
        </w:rPr>
        <w:t xml:space="preserve"> </w:t>
      </w:r>
      <w:r>
        <w:rPr>
          <w:spacing w:val="-2"/>
        </w:rPr>
        <w:t>воспитания:</w:t>
      </w:r>
    </w:p>
    <w:p w14:paraId="2A7794DF">
      <w:pPr>
        <w:pStyle w:val="8"/>
        <w:numPr>
          <w:ilvl w:val="0"/>
          <w:numId w:val="2"/>
        </w:numPr>
        <w:tabs>
          <w:tab w:val="left" w:pos="2705"/>
        </w:tabs>
        <w:spacing w:before="29" w:after="0" w:line="264" w:lineRule="auto"/>
        <w:ind w:left="2705" w:right="146" w:hanging="360"/>
        <w:jc w:val="both"/>
        <w:rPr>
          <w:sz w:val="28"/>
        </w:rPr>
      </w:pPr>
      <w:r>
        <w:rPr>
          <w:sz w:val="28"/>
        </w:rPr>
        <w:t>ориентация на моральные ценности и нормы в ситуациях нравственного выбора;</w:t>
      </w:r>
    </w:p>
    <w:p w14:paraId="5734F2AC">
      <w:pPr>
        <w:pStyle w:val="8"/>
        <w:numPr>
          <w:ilvl w:val="0"/>
          <w:numId w:val="2"/>
        </w:numPr>
        <w:tabs>
          <w:tab w:val="left" w:pos="2705"/>
        </w:tabs>
        <w:spacing w:before="0" w:after="0" w:line="264" w:lineRule="auto"/>
        <w:ind w:left="2705" w:right="145" w:hanging="360"/>
        <w:jc w:val="both"/>
        <w:rPr>
          <w:sz w:val="28"/>
        </w:rPr>
      </w:pPr>
      <w:r>
        <w:rPr>
          <w:sz w:val="28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14:paraId="57E4C688">
      <w:pPr>
        <w:pStyle w:val="8"/>
        <w:spacing w:after="0" w:line="264" w:lineRule="auto"/>
        <w:jc w:val="both"/>
        <w:rPr>
          <w:sz w:val="28"/>
        </w:rPr>
        <w:sectPr>
          <w:pgSz w:w="11910" w:h="16390"/>
          <w:pgMar w:top="1060" w:right="708" w:bottom="280" w:left="283" w:header="720" w:footer="720" w:gutter="0"/>
          <w:cols w:space="720" w:num="1"/>
        </w:sectPr>
      </w:pPr>
    </w:p>
    <w:p w14:paraId="163C347E">
      <w:pPr>
        <w:pStyle w:val="8"/>
        <w:numPr>
          <w:ilvl w:val="0"/>
          <w:numId w:val="2"/>
        </w:numPr>
        <w:tabs>
          <w:tab w:val="left" w:pos="2705"/>
        </w:tabs>
        <w:spacing w:before="66" w:after="0" w:line="264" w:lineRule="auto"/>
        <w:ind w:left="2705" w:right="144" w:hanging="360"/>
        <w:jc w:val="both"/>
        <w:rPr>
          <w:sz w:val="28"/>
        </w:rPr>
      </w:pPr>
      <w:r>
        <w:rPr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594C7031">
      <w:pPr>
        <w:pStyle w:val="3"/>
        <w:numPr>
          <w:ilvl w:val="0"/>
          <w:numId w:val="1"/>
        </w:numPr>
        <w:tabs>
          <w:tab w:val="left" w:pos="4590"/>
        </w:tabs>
        <w:spacing w:before="5" w:after="0" w:line="240" w:lineRule="auto"/>
        <w:ind w:left="4590" w:right="0" w:hanging="303"/>
        <w:jc w:val="both"/>
      </w:pPr>
      <w:r>
        <w:t>эстетического</w:t>
      </w:r>
      <w:r>
        <w:rPr>
          <w:spacing w:val="-14"/>
        </w:rPr>
        <w:t xml:space="preserve"> </w:t>
      </w:r>
      <w:r>
        <w:rPr>
          <w:spacing w:val="-2"/>
        </w:rPr>
        <w:t>воспитания:</w:t>
      </w:r>
    </w:p>
    <w:p w14:paraId="44E5E4EC">
      <w:pPr>
        <w:pStyle w:val="8"/>
        <w:numPr>
          <w:ilvl w:val="0"/>
          <w:numId w:val="2"/>
        </w:numPr>
        <w:tabs>
          <w:tab w:val="left" w:pos="2705"/>
        </w:tabs>
        <w:spacing w:before="29" w:after="0" w:line="264" w:lineRule="auto"/>
        <w:ind w:left="2705" w:right="144" w:hanging="360"/>
        <w:jc w:val="both"/>
        <w:rPr>
          <w:sz w:val="28"/>
        </w:rPr>
      </w:pPr>
      <w:r>
        <w:rPr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14:paraId="2A1E9249">
      <w:pPr>
        <w:pStyle w:val="8"/>
        <w:numPr>
          <w:ilvl w:val="0"/>
          <w:numId w:val="2"/>
        </w:numPr>
        <w:tabs>
          <w:tab w:val="left" w:pos="2705"/>
        </w:tabs>
        <w:spacing w:before="0" w:after="0" w:line="264" w:lineRule="auto"/>
        <w:ind w:left="2705" w:right="141" w:hanging="360"/>
        <w:jc w:val="both"/>
        <w:rPr>
          <w:sz w:val="28"/>
        </w:rPr>
      </w:pPr>
      <w:r>
        <w:rPr>
          <w:sz w:val="28"/>
        </w:rPr>
        <w:t>осознание важности художественной культуры как средства коммуникации и самовыражения;</w:t>
      </w:r>
    </w:p>
    <w:p w14:paraId="0899831F">
      <w:pPr>
        <w:pStyle w:val="8"/>
        <w:numPr>
          <w:ilvl w:val="0"/>
          <w:numId w:val="2"/>
        </w:numPr>
        <w:tabs>
          <w:tab w:val="left" w:pos="2705"/>
        </w:tabs>
        <w:spacing w:before="1" w:after="0" w:line="264" w:lineRule="auto"/>
        <w:ind w:left="2705" w:right="141" w:hanging="360"/>
        <w:jc w:val="both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0BB2769C">
      <w:pPr>
        <w:pStyle w:val="8"/>
        <w:numPr>
          <w:ilvl w:val="0"/>
          <w:numId w:val="2"/>
        </w:numPr>
        <w:tabs>
          <w:tab w:val="left" w:pos="2704"/>
        </w:tabs>
        <w:spacing w:before="0" w:after="0" w:line="322" w:lineRule="exact"/>
        <w:ind w:left="2704" w:right="0" w:hanging="359"/>
        <w:jc w:val="both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14:paraId="5178DA62">
      <w:pPr>
        <w:pStyle w:val="3"/>
        <w:numPr>
          <w:ilvl w:val="0"/>
          <w:numId w:val="1"/>
        </w:numPr>
        <w:tabs>
          <w:tab w:val="left" w:pos="2316"/>
          <w:tab w:val="left" w:pos="4143"/>
        </w:tabs>
        <w:spacing w:before="35" w:after="0" w:line="264" w:lineRule="auto"/>
        <w:ind w:left="4143" w:right="618" w:hanging="2130"/>
        <w:jc w:val="both"/>
      </w:pPr>
      <w:r>
        <w:t>физического</w:t>
      </w:r>
      <w:r>
        <w:rPr>
          <w:spacing w:val="-5"/>
        </w:rPr>
        <w:t xml:space="preserve"> </w:t>
      </w:r>
      <w:r>
        <w:t>воспитания,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культуры</w:t>
      </w:r>
      <w:r>
        <w:rPr>
          <w:spacing w:val="-7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>и эмоционального благополучия:</w:t>
      </w:r>
    </w:p>
    <w:p w14:paraId="0B02135C">
      <w:pPr>
        <w:pStyle w:val="8"/>
        <w:numPr>
          <w:ilvl w:val="1"/>
          <w:numId w:val="1"/>
        </w:numPr>
        <w:tabs>
          <w:tab w:val="left" w:pos="2704"/>
        </w:tabs>
        <w:spacing w:before="0" w:after="0" w:line="317" w:lineRule="exact"/>
        <w:ind w:left="2704" w:right="0" w:hanging="359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517C35C3">
      <w:pPr>
        <w:pStyle w:val="8"/>
        <w:numPr>
          <w:ilvl w:val="1"/>
          <w:numId w:val="1"/>
        </w:numPr>
        <w:tabs>
          <w:tab w:val="left" w:pos="2705"/>
        </w:tabs>
        <w:spacing w:before="34" w:after="0" w:line="264" w:lineRule="auto"/>
        <w:ind w:left="2705" w:right="142" w:hanging="360"/>
        <w:jc w:val="both"/>
        <w:rPr>
          <w:sz w:val="28"/>
        </w:rPr>
      </w:pPr>
      <w:r>
        <w:rPr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правил,</w:t>
      </w:r>
      <w:r>
        <w:rPr>
          <w:spacing w:val="-17"/>
          <w:sz w:val="28"/>
        </w:rPr>
        <w:t xml:space="preserve"> </w:t>
      </w:r>
      <w:r>
        <w:rPr>
          <w:sz w:val="28"/>
        </w:rPr>
        <w:t>сбалансированный</w:t>
      </w:r>
      <w:r>
        <w:rPr>
          <w:spacing w:val="-18"/>
          <w:sz w:val="28"/>
        </w:rPr>
        <w:t xml:space="preserve"> </w:t>
      </w:r>
      <w:r>
        <w:rPr>
          <w:sz w:val="28"/>
        </w:rPr>
        <w:t>режим</w:t>
      </w:r>
      <w:r>
        <w:rPr>
          <w:spacing w:val="-17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отдыха, регулярная физическая активность);</w:t>
      </w:r>
    </w:p>
    <w:p w14:paraId="67795184">
      <w:pPr>
        <w:pStyle w:val="8"/>
        <w:numPr>
          <w:ilvl w:val="1"/>
          <w:numId w:val="1"/>
        </w:numPr>
        <w:tabs>
          <w:tab w:val="left" w:pos="2705"/>
        </w:tabs>
        <w:spacing w:before="0" w:after="0" w:line="264" w:lineRule="auto"/>
        <w:ind w:left="2705" w:right="138" w:hanging="360"/>
        <w:jc w:val="both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6D771D6B">
      <w:pPr>
        <w:pStyle w:val="8"/>
        <w:numPr>
          <w:ilvl w:val="1"/>
          <w:numId w:val="1"/>
        </w:numPr>
        <w:tabs>
          <w:tab w:val="left" w:pos="2705"/>
        </w:tabs>
        <w:spacing w:before="0" w:after="0" w:line="264" w:lineRule="auto"/>
        <w:ind w:left="2705" w:right="143" w:hanging="360"/>
        <w:jc w:val="both"/>
        <w:rPr>
          <w:sz w:val="28"/>
        </w:rPr>
      </w:pPr>
      <w:r>
        <w:rPr>
          <w:sz w:val="28"/>
        </w:rPr>
        <w:t>соблюдение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7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8"/>
          <w:sz w:val="28"/>
        </w:rPr>
        <w:t xml:space="preserve"> </w:t>
      </w:r>
      <w:r>
        <w:rPr>
          <w:sz w:val="28"/>
        </w:rPr>
        <w:t>безопасного поведения в Интернет-среде;</w:t>
      </w:r>
    </w:p>
    <w:p w14:paraId="257BC1AE">
      <w:pPr>
        <w:pStyle w:val="8"/>
        <w:numPr>
          <w:ilvl w:val="1"/>
          <w:numId w:val="1"/>
        </w:numPr>
        <w:tabs>
          <w:tab w:val="left" w:pos="2705"/>
        </w:tabs>
        <w:spacing w:before="0" w:after="0" w:line="264" w:lineRule="auto"/>
        <w:ind w:left="2705" w:right="135" w:hanging="360"/>
        <w:jc w:val="both"/>
        <w:rPr>
          <w:sz w:val="28"/>
        </w:rPr>
      </w:pPr>
      <w:r>
        <w:rPr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CBC181D">
      <w:pPr>
        <w:pStyle w:val="8"/>
        <w:numPr>
          <w:ilvl w:val="1"/>
          <w:numId w:val="1"/>
        </w:numPr>
        <w:tabs>
          <w:tab w:val="left" w:pos="2704"/>
        </w:tabs>
        <w:spacing w:before="0" w:after="0" w:line="240" w:lineRule="auto"/>
        <w:ind w:left="2704" w:right="0" w:hanging="359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14:paraId="511BC80A">
      <w:pPr>
        <w:pStyle w:val="8"/>
        <w:numPr>
          <w:ilvl w:val="1"/>
          <w:numId w:val="1"/>
        </w:numPr>
        <w:tabs>
          <w:tab w:val="left" w:pos="2705"/>
        </w:tabs>
        <w:spacing w:before="33" w:after="0" w:line="264" w:lineRule="auto"/>
        <w:ind w:left="2705" w:right="143" w:hanging="36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эмоциональное</w:t>
      </w:r>
      <w:r>
        <w:rPr>
          <w:spacing w:val="-14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себя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13"/>
          <w:sz w:val="28"/>
        </w:rPr>
        <w:t xml:space="preserve"> </w:t>
      </w:r>
      <w:r>
        <w:rPr>
          <w:sz w:val="28"/>
        </w:rPr>
        <w:t>умение управлять собственным эмоциональным состоянием;</w:t>
      </w:r>
    </w:p>
    <w:p w14:paraId="36A0B019">
      <w:pPr>
        <w:pStyle w:val="8"/>
        <w:numPr>
          <w:ilvl w:val="1"/>
          <w:numId w:val="1"/>
        </w:numPr>
        <w:tabs>
          <w:tab w:val="left" w:pos="2705"/>
        </w:tabs>
        <w:spacing w:before="0" w:after="0" w:line="264" w:lineRule="auto"/>
        <w:ind w:left="2705" w:right="142" w:hanging="360"/>
        <w:jc w:val="both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 и такого же права другого человека.</w:t>
      </w:r>
    </w:p>
    <w:p w14:paraId="66728089">
      <w:pPr>
        <w:pStyle w:val="3"/>
        <w:numPr>
          <w:ilvl w:val="0"/>
          <w:numId w:val="1"/>
        </w:numPr>
        <w:tabs>
          <w:tab w:val="left" w:pos="4845"/>
        </w:tabs>
        <w:spacing w:before="4" w:after="0" w:line="240" w:lineRule="auto"/>
        <w:ind w:left="4845" w:right="0" w:hanging="303"/>
        <w:jc w:val="both"/>
      </w:pPr>
      <w:r>
        <w:t>трудового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14:paraId="01912039">
      <w:pPr>
        <w:pStyle w:val="8"/>
        <w:numPr>
          <w:ilvl w:val="1"/>
          <w:numId w:val="1"/>
        </w:numPr>
        <w:tabs>
          <w:tab w:val="left" w:pos="2705"/>
        </w:tabs>
        <w:spacing w:before="29" w:after="0" w:line="264" w:lineRule="auto"/>
        <w:ind w:left="2705" w:right="139" w:hanging="360"/>
        <w:jc w:val="both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5F7C2B29">
      <w:pPr>
        <w:pStyle w:val="8"/>
        <w:spacing w:after="0" w:line="264" w:lineRule="auto"/>
        <w:jc w:val="both"/>
        <w:rPr>
          <w:sz w:val="28"/>
        </w:rPr>
        <w:sectPr>
          <w:pgSz w:w="11910" w:h="16390"/>
          <w:pgMar w:top="1060" w:right="708" w:bottom="280" w:left="283" w:header="720" w:footer="720" w:gutter="0"/>
          <w:cols w:space="720" w:num="1"/>
        </w:sectPr>
      </w:pPr>
    </w:p>
    <w:p w14:paraId="2EE830E1">
      <w:pPr>
        <w:pStyle w:val="8"/>
        <w:numPr>
          <w:ilvl w:val="1"/>
          <w:numId w:val="1"/>
        </w:numPr>
        <w:tabs>
          <w:tab w:val="left" w:pos="2705"/>
        </w:tabs>
        <w:spacing w:before="66" w:after="0" w:line="264" w:lineRule="auto"/>
        <w:ind w:left="2705" w:right="139" w:hanging="360"/>
        <w:jc w:val="both"/>
        <w:rPr>
          <w:sz w:val="28"/>
        </w:rPr>
      </w:pPr>
      <w:r>
        <w:rPr>
          <w:sz w:val="28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</w:t>
      </w:r>
      <w:r>
        <w:rPr>
          <w:spacing w:val="-2"/>
          <w:sz w:val="28"/>
        </w:rPr>
        <w:t>знания;</w:t>
      </w:r>
    </w:p>
    <w:p w14:paraId="05084A92">
      <w:pPr>
        <w:pStyle w:val="8"/>
        <w:numPr>
          <w:ilvl w:val="1"/>
          <w:numId w:val="1"/>
        </w:numPr>
        <w:tabs>
          <w:tab w:val="left" w:pos="2705"/>
        </w:tabs>
        <w:spacing w:before="1" w:after="0" w:line="264" w:lineRule="auto"/>
        <w:ind w:left="2705" w:right="144" w:hanging="360"/>
        <w:jc w:val="both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4C4B9C99">
      <w:pPr>
        <w:pStyle w:val="8"/>
        <w:numPr>
          <w:ilvl w:val="1"/>
          <w:numId w:val="1"/>
        </w:numPr>
        <w:tabs>
          <w:tab w:val="left" w:pos="2704"/>
        </w:tabs>
        <w:spacing w:before="0" w:after="0" w:line="240" w:lineRule="auto"/>
        <w:ind w:left="2704" w:right="0" w:hanging="359"/>
        <w:jc w:val="both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6F104A7D">
      <w:pPr>
        <w:pStyle w:val="8"/>
        <w:numPr>
          <w:ilvl w:val="1"/>
          <w:numId w:val="1"/>
        </w:numPr>
        <w:tabs>
          <w:tab w:val="left" w:pos="2704"/>
        </w:tabs>
        <w:spacing w:before="31" w:after="0" w:line="240" w:lineRule="auto"/>
        <w:ind w:left="2704" w:right="0" w:hanging="359"/>
        <w:jc w:val="both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4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25C4F7AB">
      <w:pPr>
        <w:pStyle w:val="8"/>
        <w:numPr>
          <w:ilvl w:val="1"/>
          <w:numId w:val="1"/>
        </w:numPr>
        <w:tabs>
          <w:tab w:val="left" w:pos="2705"/>
        </w:tabs>
        <w:spacing w:before="33" w:after="0" w:line="264" w:lineRule="auto"/>
        <w:ind w:left="2705" w:right="144" w:hanging="360"/>
        <w:jc w:val="both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7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общественных интересов, и потребностей.</w:t>
      </w:r>
    </w:p>
    <w:p w14:paraId="0E76ADDF">
      <w:pPr>
        <w:pStyle w:val="3"/>
        <w:numPr>
          <w:ilvl w:val="0"/>
          <w:numId w:val="1"/>
        </w:numPr>
        <w:tabs>
          <w:tab w:val="left" w:pos="4489"/>
        </w:tabs>
        <w:spacing w:before="6" w:after="0" w:line="240" w:lineRule="auto"/>
        <w:ind w:left="4489" w:right="0" w:hanging="303"/>
        <w:jc w:val="both"/>
      </w:pPr>
      <w:r>
        <w:rPr>
          <w:spacing w:val="-2"/>
        </w:rPr>
        <w:t>экологического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14:paraId="56E640BE">
      <w:pPr>
        <w:pStyle w:val="8"/>
        <w:numPr>
          <w:ilvl w:val="1"/>
          <w:numId w:val="1"/>
        </w:numPr>
        <w:tabs>
          <w:tab w:val="left" w:pos="2705"/>
        </w:tabs>
        <w:spacing w:before="26" w:after="0" w:line="264" w:lineRule="auto"/>
        <w:ind w:left="2705" w:right="136" w:hanging="360"/>
        <w:jc w:val="both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015B7343">
      <w:pPr>
        <w:pStyle w:val="8"/>
        <w:numPr>
          <w:ilvl w:val="1"/>
          <w:numId w:val="1"/>
        </w:numPr>
        <w:tabs>
          <w:tab w:val="left" w:pos="2705"/>
        </w:tabs>
        <w:spacing w:before="2" w:after="0" w:line="264" w:lineRule="auto"/>
        <w:ind w:left="2705" w:right="137" w:hanging="360"/>
        <w:jc w:val="both"/>
        <w:rPr>
          <w:sz w:val="28"/>
        </w:rPr>
      </w:pPr>
      <w:r>
        <w:rPr>
          <w:sz w:val="28"/>
        </w:rPr>
        <w:t>повышение уровня экологической культуры, осознание глобального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17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путей</w:t>
      </w:r>
      <w:r>
        <w:rPr>
          <w:spacing w:val="-16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решения; активное неприятие действий, приносящих вред окружающей </w:t>
      </w:r>
      <w:r>
        <w:rPr>
          <w:spacing w:val="-2"/>
          <w:sz w:val="28"/>
        </w:rPr>
        <w:t>среде;</w:t>
      </w:r>
    </w:p>
    <w:p w14:paraId="1A853BB4">
      <w:pPr>
        <w:pStyle w:val="8"/>
        <w:numPr>
          <w:ilvl w:val="1"/>
          <w:numId w:val="1"/>
        </w:numPr>
        <w:tabs>
          <w:tab w:val="left" w:pos="2705"/>
        </w:tabs>
        <w:spacing w:before="0" w:after="0" w:line="264" w:lineRule="auto"/>
        <w:ind w:left="2705" w:right="144" w:hanging="360"/>
        <w:jc w:val="both"/>
        <w:rPr>
          <w:sz w:val="28"/>
        </w:rPr>
      </w:pPr>
      <w:r>
        <w:rPr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14:paraId="4DC1A1CC">
      <w:pPr>
        <w:pStyle w:val="8"/>
        <w:numPr>
          <w:ilvl w:val="1"/>
          <w:numId w:val="1"/>
        </w:numPr>
        <w:tabs>
          <w:tab w:val="left" w:pos="2705"/>
        </w:tabs>
        <w:spacing w:before="0" w:after="0" w:line="264" w:lineRule="auto"/>
        <w:ind w:left="2705" w:right="142" w:hanging="360"/>
        <w:jc w:val="both"/>
        <w:rPr>
          <w:sz w:val="28"/>
        </w:rPr>
      </w:pPr>
      <w:r>
        <w:rPr>
          <w:sz w:val="28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8"/>
        </w:rPr>
        <w:t>направленности.</w:t>
      </w:r>
    </w:p>
    <w:p w14:paraId="72077958">
      <w:pPr>
        <w:pStyle w:val="3"/>
        <w:numPr>
          <w:ilvl w:val="0"/>
          <w:numId w:val="1"/>
        </w:numPr>
        <w:tabs>
          <w:tab w:val="left" w:pos="4427"/>
        </w:tabs>
        <w:spacing w:before="4" w:after="0" w:line="240" w:lineRule="auto"/>
        <w:ind w:left="4427" w:right="0" w:hanging="303"/>
        <w:jc w:val="both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14:paraId="79C2BC5B">
      <w:pPr>
        <w:pStyle w:val="8"/>
        <w:numPr>
          <w:ilvl w:val="1"/>
          <w:numId w:val="1"/>
        </w:numPr>
        <w:tabs>
          <w:tab w:val="left" w:pos="2705"/>
        </w:tabs>
        <w:spacing w:before="28" w:after="0" w:line="264" w:lineRule="auto"/>
        <w:ind w:left="2705" w:right="144" w:hanging="360"/>
        <w:jc w:val="both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14:paraId="5252FF7F">
      <w:pPr>
        <w:pStyle w:val="8"/>
        <w:numPr>
          <w:ilvl w:val="1"/>
          <w:numId w:val="1"/>
        </w:numPr>
        <w:tabs>
          <w:tab w:val="left" w:pos="2705"/>
        </w:tabs>
        <w:spacing w:before="0" w:after="0" w:line="264" w:lineRule="auto"/>
        <w:ind w:left="2705" w:right="142" w:hanging="360"/>
        <w:jc w:val="both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 мира;</w:t>
      </w:r>
    </w:p>
    <w:p w14:paraId="0DEC26C2">
      <w:pPr>
        <w:pStyle w:val="8"/>
        <w:numPr>
          <w:ilvl w:val="1"/>
          <w:numId w:val="1"/>
        </w:numPr>
        <w:tabs>
          <w:tab w:val="left" w:pos="2705"/>
        </w:tabs>
        <w:spacing w:before="0" w:after="0" w:line="264" w:lineRule="auto"/>
        <w:ind w:left="2705" w:right="144" w:hanging="360"/>
        <w:jc w:val="both"/>
        <w:rPr>
          <w:sz w:val="28"/>
        </w:rPr>
      </w:pPr>
      <w:r>
        <w:rPr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совершенствовать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пути</w:t>
      </w:r>
      <w:r>
        <w:rPr>
          <w:spacing w:val="-18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и коллективного благополучия.</w:t>
      </w:r>
    </w:p>
    <w:p w14:paraId="219BE95C">
      <w:pPr>
        <w:pStyle w:val="3"/>
        <w:numPr>
          <w:ilvl w:val="0"/>
          <w:numId w:val="1"/>
        </w:numPr>
        <w:tabs>
          <w:tab w:val="left" w:pos="1999"/>
          <w:tab w:val="left" w:pos="5002"/>
        </w:tabs>
        <w:spacing w:before="5" w:after="0" w:line="264" w:lineRule="auto"/>
        <w:ind w:left="5002" w:right="298" w:hanging="3306"/>
        <w:jc w:val="both"/>
      </w:pPr>
      <w:r>
        <w:t>адаптации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изменяющимся</w:t>
      </w:r>
      <w:r>
        <w:rPr>
          <w:spacing w:val="-6"/>
        </w:rPr>
        <w:t xml:space="preserve"> </w:t>
      </w:r>
      <w:r>
        <w:t>условиям</w:t>
      </w:r>
      <w:r>
        <w:rPr>
          <w:spacing w:val="-7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и природной среды:</w:t>
      </w:r>
    </w:p>
    <w:p w14:paraId="531FFAD5">
      <w:pPr>
        <w:pStyle w:val="8"/>
        <w:numPr>
          <w:ilvl w:val="1"/>
          <w:numId w:val="1"/>
        </w:numPr>
        <w:tabs>
          <w:tab w:val="left" w:pos="2379"/>
        </w:tabs>
        <w:spacing w:before="0" w:after="0" w:line="264" w:lineRule="auto"/>
        <w:ind w:left="2379" w:right="143" w:hanging="360"/>
        <w:jc w:val="both"/>
        <w:rPr>
          <w:sz w:val="28"/>
        </w:rPr>
      </w:pPr>
      <w:r>
        <w:rPr>
          <w:sz w:val="28"/>
        </w:rPr>
        <w:t>освоение обучающимися социального опыта, основных социальных ролей,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80"/>
          <w:sz w:val="28"/>
        </w:rPr>
        <w:t xml:space="preserve"> </w:t>
      </w:r>
      <w:r>
        <w:rPr>
          <w:sz w:val="28"/>
        </w:rPr>
        <w:t>ведущей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80"/>
          <w:sz w:val="28"/>
        </w:rPr>
        <w:t xml:space="preserve"> </w:t>
      </w:r>
      <w:r>
        <w:rPr>
          <w:sz w:val="28"/>
        </w:rPr>
        <w:t>норм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</w:p>
    <w:p w14:paraId="727597CF">
      <w:pPr>
        <w:pStyle w:val="8"/>
        <w:spacing w:after="0" w:line="264" w:lineRule="auto"/>
        <w:jc w:val="both"/>
        <w:rPr>
          <w:sz w:val="28"/>
        </w:rPr>
        <w:sectPr>
          <w:pgSz w:w="11910" w:h="16390"/>
          <w:pgMar w:top="1060" w:right="708" w:bottom="280" w:left="283" w:header="720" w:footer="720" w:gutter="0"/>
          <w:cols w:space="720" w:num="1"/>
        </w:sectPr>
      </w:pPr>
    </w:p>
    <w:p w14:paraId="013A64FF">
      <w:pPr>
        <w:pStyle w:val="6"/>
        <w:spacing w:before="66" w:line="264" w:lineRule="auto"/>
        <w:ind w:left="2379" w:right="138" w:firstLine="0"/>
      </w:pPr>
      <w:r>
        <w:t>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C357507">
      <w:pPr>
        <w:pStyle w:val="8"/>
        <w:numPr>
          <w:ilvl w:val="1"/>
          <w:numId w:val="1"/>
        </w:numPr>
        <w:tabs>
          <w:tab w:val="left" w:pos="2379"/>
        </w:tabs>
        <w:spacing w:before="2" w:after="0" w:line="264" w:lineRule="auto"/>
        <w:ind w:left="2379" w:right="142" w:hanging="360"/>
        <w:jc w:val="both"/>
        <w:rPr>
          <w:sz w:val="28"/>
        </w:rPr>
      </w:pPr>
      <w:r>
        <w:rPr>
          <w:sz w:val="28"/>
        </w:rPr>
        <w:t>способность обучающихся взаимодействовать в условиях неопределённости, открытость опыту и знаниям других;</w:t>
      </w:r>
    </w:p>
    <w:p w14:paraId="435D079A">
      <w:pPr>
        <w:pStyle w:val="8"/>
        <w:numPr>
          <w:ilvl w:val="1"/>
          <w:numId w:val="1"/>
        </w:numPr>
        <w:tabs>
          <w:tab w:val="left" w:pos="2379"/>
        </w:tabs>
        <w:spacing w:before="0" w:after="0" w:line="264" w:lineRule="auto"/>
        <w:ind w:left="2379" w:right="142" w:hanging="360"/>
        <w:jc w:val="both"/>
        <w:rPr>
          <w:sz w:val="28"/>
        </w:rPr>
      </w:pPr>
      <w:r>
        <w:rPr>
          <w:sz w:val="28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14:paraId="64CC7828">
      <w:pPr>
        <w:pStyle w:val="8"/>
        <w:numPr>
          <w:ilvl w:val="1"/>
          <w:numId w:val="1"/>
        </w:numPr>
        <w:tabs>
          <w:tab w:val="left" w:pos="2379"/>
        </w:tabs>
        <w:spacing w:before="0" w:after="0" w:line="264" w:lineRule="auto"/>
        <w:ind w:left="2379" w:right="138" w:hanging="360"/>
        <w:jc w:val="both"/>
        <w:rPr>
          <w:sz w:val="28"/>
        </w:rPr>
      </w:pPr>
      <w:r>
        <w:rPr>
          <w:sz w:val="28"/>
        </w:rPr>
        <w:t>навык выявления и связывания образов, способность формирования новых</w:t>
      </w:r>
      <w:r>
        <w:rPr>
          <w:spacing w:val="-15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том</w:t>
      </w:r>
      <w:r>
        <w:rPr>
          <w:spacing w:val="-16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6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идеи,</w:t>
      </w:r>
      <w:r>
        <w:rPr>
          <w:spacing w:val="-13"/>
          <w:sz w:val="28"/>
        </w:rPr>
        <w:t xml:space="preserve"> </w:t>
      </w:r>
      <w:r>
        <w:rPr>
          <w:sz w:val="28"/>
        </w:rPr>
        <w:t>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14:paraId="1FAAB918">
      <w:pPr>
        <w:pStyle w:val="8"/>
        <w:numPr>
          <w:ilvl w:val="1"/>
          <w:numId w:val="1"/>
        </w:numPr>
        <w:tabs>
          <w:tab w:val="left" w:pos="2379"/>
        </w:tabs>
        <w:spacing w:before="0" w:after="0" w:line="264" w:lineRule="auto"/>
        <w:ind w:left="2379" w:right="141" w:hanging="360"/>
        <w:jc w:val="both"/>
        <w:rPr>
          <w:sz w:val="28"/>
        </w:rPr>
      </w:pPr>
      <w:r>
        <w:rPr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14:paraId="1DBDCB7C">
      <w:pPr>
        <w:pStyle w:val="8"/>
        <w:numPr>
          <w:ilvl w:val="1"/>
          <w:numId w:val="1"/>
        </w:numPr>
        <w:tabs>
          <w:tab w:val="left" w:pos="2379"/>
        </w:tabs>
        <w:spacing w:before="0" w:after="0" w:line="264" w:lineRule="auto"/>
        <w:ind w:left="2379" w:right="143" w:hanging="360"/>
        <w:jc w:val="both"/>
        <w:rPr>
          <w:sz w:val="28"/>
        </w:rPr>
      </w:pPr>
      <w:r>
        <w:rPr>
          <w:sz w:val="28"/>
        </w:rPr>
        <w:t xml:space="preserve">умение анализировать и выявлять взаимосвязи природы, общества и </w:t>
      </w:r>
      <w:r>
        <w:rPr>
          <w:spacing w:val="-2"/>
          <w:sz w:val="28"/>
        </w:rPr>
        <w:t>экономики;</w:t>
      </w:r>
    </w:p>
    <w:p w14:paraId="241BCF1F">
      <w:pPr>
        <w:pStyle w:val="8"/>
        <w:numPr>
          <w:ilvl w:val="1"/>
          <w:numId w:val="1"/>
        </w:numPr>
        <w:tabs>
          <w:tab w:val="left" w:pos="2379"/>
        </w:tabs>
        <w:spacing w:before="1" w:after="0" w:line="264" w:lineRule="auto"/>
        <w:ind w:left="2379" w:right="145" w:hanging="360"/>
        <w:jc w:val="both"/>
        <w:rPr>
          <w:sz w:val="28"/>
        </w:rPr>
      </w:pPr>
      <w:r>
        <w:rPr>
          <w:sz w:val="28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4B7B1DBE">
      <w:pPr>
        <w:pStyle w:val="8"/>
        <w:numPr>
          <w:ilvl w:val="1"/>
          <w:numId w:val="1"/>
        </w:numPr>
        <w:tabs>
          <w:tab w:val="left" w:pos="2379"/>
        </w:tabs>
        <w:spacing w:before="0" w:after="0" w:line="264" w:lineRule="auto"/>
        <w:ind w:left="2379" w:right="143" w:hanging="360"/>
        <w:jc w:val="both"/>
        <w:rPr>
          <w:sz w:val="28"/>
        </w:rPr>
      </w:pPr>
      <w:r>
        <w:rPr>
          <w:sz w:val="28"/>
        </w:rPr>
        <w:t>способность обучающихся осознавать стрессовую ситуацию, оценивать происходящие изменения и их последствия;</w:t>
      </w:r>
    </w:p>
    <w:p w14:paraId="75D977EC">
      <w:pPr>
        <w:pStyle w:val="8"/>
        <w:numPr>
          <w:ilvl w:val="1"/>
          <w:numId w:val="1"/>
        </w:numPr>
        <w:tabs>
          <w:tab w:val="left" w:pos="2379"/>
        </w:tabs>
        <w:spacing w:before="0" w:after="0" w:line="264" w:lineRule="auto"/>
        <w:ind w:left="2379" w:right="138" w:hanging="360"/>
        <w:jc w:val="both"/>
        <w:rPr>
          <w:sz w:val="28"/>
        </w:rPr>
      </w:pPr>
      <w:r>
        <w:rPr>
          <w:sz w:val="28"/>
        </w:rPr>
        <w:t>воспринимать</w:t>
      </w:r>
      <w:r>
        <w:rPr>
          <w:spacing w:val="-11"/>
          <w:sz w:val="28"/>
        </w:rPr>
        <w:t xml:space="preserve"> </w:t>
      </w:r>
      <w:r>
        <w:rPr>
          <w:sz w:val="28"/>
        </w:rPr>
        <w:t>стрессовую</w:t>
      </w:r>
      <w:r>
        <w:rPr>
          <w:spacing w:val="-10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-10"/>
          <w:sz w:val="28"/>
        </w:rPr>
        <w:t xml:space="preserve"> </w:t>
      </w: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вызов,</w:t>
      </w:r>
      <w:r>
        <w:rPr>
          <w:spacing w:val="-11"/>
          <w:sz w:val="28"/>
        </w:rPr>
        <w:t xml:space="preserve"> </w:t>
      </w:r>
      <w:r>
        <w:rPr>
          <w:sz w:val="28"/>
        </w:rPr>
        <w:t>требующий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контрмер, оценивать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-17"/>
          <w:sz w:val="28"/>
        </w:rPr>
        <w:t xml:space="preserve"> </w:t>
      </w:r>
      <w:r>
        <w:rPr>
          <w:sz w:val="28"/>
        </w:rPr>
        <w:t>стресса,</w:t>
      </w:r>
      <w:r>
        <w:rPr>
          <w:spacing w:val="-18"/>
          <w:sz w:val="28"/>
        </w:rPr>
        <w:t xml:space="preserve"> </w:t>
      </w:r>
      <w:r>
        <w:rPr>
          <w:sz w:val="28"/>
        </w:rPr>
        <w:t>корректировать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принимаемые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действия;</w:t>
      </w:r>
    </w:p>
    <w:p w14:paraId="74DD98DF">
      <w:pPr>
        <w:pStyle w:val="8"/>
        <w:numPr>
          <w:ilvl w:val="1"/>
          <w:numId w:val="1"/>
        </w:numPr>
        <w:tabs>
          <w:tab w:val="left" w:pos="2379"/>
        </w:tabs>
        <w:spacing w:before="0" w:after="0" w:line="264" w:lineRule="auto"/>
        <w:ind w:left="2379" w:right="146" w:hanging="360"/>
        <w:jc w:val="both"/>
        <w:rPr>
          <w:sz w:val="28"/>
        </w:rPr>
      </w:pPr>
      <w:r>
        <w:rPr>
          <w:sz w:val="28"/>
        </w:rPr>
        <w:t>формулировать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риски и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последствия, формировать опыт, находить позитивное в произошедшей ситуации.</w:t>
      </w:r>
    </w:p>
    <w:p w14:paraId="626C34D6">
      <w:pPr>
        <w:pStyle w:val="8"/>
        <w:spacing w:after="0" w:line="264" w:lineRule="auto"/>
        <w:jc w:val="both"/>
        <w:rPr>
          <w:sz w:val="28"/>
        </w:rPr>
        <w:sectPr>
          <w:pgSz w:w="11910" w:h="16390"/>
          <w:pgMar w:top="1060" w:right="708" w:bottom="280" w:left="283" w:header="720" w:footer="720" w:gutter="0"/>
          <w:cols w:space="720" w:num="1"/>
        </w:sectPr>
      </w:pPr>
    </w:p>
    <w:p w14:paraId="10FE9285">
      <w:pPr>
        <w:pStyle w:val="2"/>
        <w:spacing w:before="67"/>
        <w:ind w:right="595"/>
      </w:pPr>
      <w: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ОБУЧЕНИЯ</w:t>
      </w:r>
    </w:p>
    <w:p w14:paraId="6A1EF78F">
      <w:pPr>
        <w:pStyle w:val="6"/>
        <w:spacing w:before="6"/>
        <w:ind w:left="0" w:firstLine="0"/>
        <w:jc w:val="left"/>
        <w:rPr>
          <w:b/>
        </w:rPr>
      </w:pPr>
    </w:p>
    <w:p w14:paraId="464AE678">
      <w:pPr>
        <w:spacing w:before="0"/>
        <w:ind w:left="461" w:right="479" w:firstLine="0"/>
        <w:jc w:val="center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5EA1D63D">
      <w:pPr>
        <w:pStyle w:val="3"/>
        <w:spacing w:before="33"/>
        <w:ind w:left="5637" w:firstLine="0"/>
        <w:jc w:val="left"/>
      </w:pPr>
      <w:r>
        <w:t>Коммуникативные</w:t>
      </w:r>
      <w:r>
        <w:rPr>
          <w:spacing w:val="-14"/>
        </w:rPr>
        <w:t xml:space="preserve"> </w:t>
      </w:r>
      <w:r>
        <w:rPr>
          <w:spacing w:val="-2"/>
        </w:rPr>
        <w:t>умения</w:t>
      </w:r>
    </w:p>
    <w:p w14:paraId="6E623A85">
      <w:pPr>
        <w:pStyle w:val="6"/>
        <w:spacing w:before="26" w:line="264" w:lineRule="auto"/>
        <w:ind w:firstLine="599"/>
        <w:jc w:val="left"/>
      </w:pPr>
      <w:r>
        <w:t>Формирование</w:t>
      </w:r>
      <w:r>
        <w:rPr>
          <w:spacing w:val="-5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общаться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форме,</w:t>
      </w:r>
      <w:r>
        <w:rPr>
          <w:spacing w:val="-6"/>
        </w:rPr>
        <w:t xml:space="preserve"> </w:t>
      </w:r>
      <w:r>
        <w:t>используя</w:t>
      </w:r>
      <w:r>
        <w:rPr>
          <w:spacing w:val="-5"/>
        </w:rPr>
        <w:t xml:space="preserve"> </w:t>
      </w:r>
      <w:r>
        <w:t>рецептивные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продуктивные</w:t>
      </w:r>
      <w:r>
        <w:rPr>
          <w:spacing w:val="-5"/>
        </w:rPr>
        <w:t xml:space="preserve"> </w:t>
      </w:r>
      <w:r>
        <w:t>виды речевой деятельности в рамках тематического содержания речи.</w:t>
      </w:r>
    </w:p>
    <w:p w14:paraId="613BB0A2">
      <w:pPr>
        <w:pStyle w:val="6"/>
        <w:spacing w:line="266" w:lineRule="auto"/>
        <w:ind w:left="743" w:right="2826" w:firstLine="0"/>
        <w:jc w:val="left"/>
      </w:pPr>
      <w:r>
        <w:t>Взаимоотношения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семье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друзьями.</w:t>
      </w:r>
      <w:r>
        <w:rPr>
          <w:spacing w:val="-4"/>
        </w:rPr>
        <w:t xml:space="preserve"> </w:t>
      </w:r>
      <w:r>
        <w:t>Семейные</w:t>
      </w:r>
      <w:r>
        <w:rPr>
          <w:spacing w:val="-3"/>
        </w:rPr>
        <w:t xml:space="preserve"> </w:t>
      </w:r>
      <w:r>
        <w:t>праздники. Обязанности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дому. Внешность и характер человека (литературного персонажа).</w:t>
      </w:r>
    </w:p>
    <w:p w14:paraId="7AAC2C04">
      <w:pPr>
        <w:pStyle w:val="6"/>
        <w:spacing w:line="264" w:lineRule="auto"/>
        <w:ind w:left="743" w:right="886" w:firstLine="0"/>
        <w:jc w:val="left"/>
      </w:pPr>
      <w:r>
        <w:t>Досуг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увлечения</w:t>
      </w:r>
      <w:r>
        <w:rPr>
          <w:spacing w:val="-3"/>
        </w:rPr>
        <w:t xml:space="preserve"> </w:t>
      </w:r>
      <w:r>
        <w:t>(хобби)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подростка</w:t>
      </w:r>
      <w:r>
        <w:rPr>
          <w:spacing w:val="-3"/>
        </w:rPr>
        <w:t xml:space="preserve"> </w:t>
      </w:r>
      <w:r>
        <w:t>(чтение,</w:t>
      </w:r>
      <w:r>
        <w:rPr>
          <w:spacing w:val="-4"/>
        </w:rPr>
        <w:t xml:space="preserve"> </w:t>
      </w:r>
      <w:r>
        <w:t>кино,</w:t>
      </w:r>
      <w:r>
        <w:rPr>
          <w:spacing w:val="-4"/>
        </w:rPr>
        <w:t xml:space="preserve"> </w:t>
      </w:r>
      <w:r>
        <w:t>театр,</w:t>
      </w:r>
      <w:r>
        <w:rPr>
          <w:spacing w:val="-4"/>
        </w:rPr>
        <w:t xml:space="preserve"> </w:t>
      </w:r>
      <w:r>
        <w:t>музей,</w:t>
      </w:r>
      <w:r>
        <w:rPr>
          <w:spacing w:val="-3"/>
        </w:rPr>
        <w:t xml:space="preserve"> </w:t>
      </w:r>
      <w:r>
        <w:t>спорт,</w:t>
      </w:r>
      <w:r>
        <w:rPr>
          <w:spacing w:val="-4"/>
        </w:rPr>
        <w:t xml:space="preserve"> </w:t>
      </w:r>
      <w:r>
        <w:t>музыка). Здоровый образ жизни: режим труда и отдыха, фитнес, сбалансированное питание.</w:t>
      </w:r>
    </w:p>
    <w:p w14:paraId="0B182C33">
      <w:pPr>
        <w:pStyle w:val="6"/>
        <w:spacing w:line="322" w:lineRule="exact"/>
        <w:ind w:left="743" w:firstLine="0"/>
        <w:jc w:val="left"/>
      </w:pPr>
      <w:r>
        <w:t>Покупки:</w:t>
      </w:r>
      <w:r>
        <w:rPr>
          <w:spacing w:val="-7"/>
        </w:rPr>
        <w:t xml:space="preserve"> </w:t>
      </w:r>
      <w:r>
        <w:t>одежда,</w:t>
      </w:r>
      <w:r>
        <w:rPr>
          <w:spacing w:val="-5"/>
        </w:rPr>
        <w:t xml:space="preserve"> </w:t>
      </w:r>
      <w:r>
        <w:t>обувь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продукты</w:t>
      </w:r>
      <w:r>
        <w:rPr>
          <w:spacing w:val="-4"/>
        </w:rPr>
        <w:t xml:space="preserve"> </w:t>
      </w:r>
      <w:r>
        <w:rPr>
          <w:spacing w:val="-2"/>
        </w:rPr>
        <w:t>питания.</w:t>
      </w:r>
    </w:p>
    <w:p w14:paraId="1A7495C5">
      <w:pPr>
        <w:pStyle w:val="6"/>
        <w:spacing w:before="27" w:line="264" w:lineRule="auto"/>
        <w:ind w:firstLine="599"/>
        <w:jc w:val="left"/>
      </w:pPr>
      <w:r>
        <w:t>Школа,</w:t>
      </w:r>
      <w:r>
        <w:rPr>
          <w:spacing w:val="40"/>
        </w:rPr>
        <w:t xml:space="preserve"> </w:t>
      </w:r>
      <w:r>
        <w:t>школьная</w:t>
      </w:r>
      <w:r>
        <w:rPr>
          <w:spacing w:val="40"/>
        </w:rPr>
        <w:t xml:space="preserve"> </w:t>
      </w:r>
      <w:r>
        <w:t>жизнь,</w:t>
      </w:r>
      <w:r>
        <w:rPr>
          <w:spacing w:val="40"/>
        </w:rPr>
        <w:t xml:space="preserve"> </w:t>
      </w:r>
      <w:r>
        <w:t>школьная</w:t>
      </w:r>
      <w:r>
        <w:rPr>
          <w:spacing w:val="40"/>
        </w:rPr>
        <w:t xml:space="preserve"> </w:t>
      </w:r>
      <w:r>
        <w:t>форма,</w:t>
      </w:r>
      <w:r>
        <w:rPr>
          <w:spacing w:val="40"/>
        </w:rPr>
        <w:t xml:space="preserve"> </w:t>
      </w:r>
      <w:r>
        <w:t>изучаемые</w:t>
      </w:r>
      <w:r>
        <w:rPr>
          <w:spacing w:val="40"/>
        </w:rPr>
        <w:t xml:space="preserve"> </w:t>
      </w:r>
      <w:r>
        <w:t>предметы,</w:t>
      </w:r>
      <w:r>
        <w:rPr>
          <w:spacing w:val="40"/>
        </w:rPr>
        <w:t xml:space="preserve"> </w:t>
      </w:r>
      <w:r>
        <w:t>любимый</w:t>
      </w:r>
      <w:r>
        <w:rPr>
          <w:spacing w:val="40"/>
        </w:rPr>
        <w:t xml:space="preserve"> </w:t>
      </w:r>
      <w:r>
        <w:t>предмет,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в школе, посещение школьной библиотеки (ресурсного центра). Переписка с иностранными сверстниками.</w:t>
      </w:r>
    </w:p>
    <w:p w14:paraId="52C13D26">
      <w:pPr>
        <w:pStyle w:val="6"/>
        <w:spacing w:line="264" w:lineRule="auto"/>
        <w:ind w:left="743" w:right="886" w:firstLine="0"/>
        <w:jc w:val="left"/>
      </w:pPr>
      <w:r>
        <w:t>Каникулы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различное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года.</w:t>
      </w:r>
      <w:r>
        <w:rPr>
          <w:spacing w:val="-3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отдыха.</w:t>
      </w:r>
      <w:r>
        <w:rPr>
          <w:spacing w:val="-3"/>
        </w:rPr>
        <w:t xml:space="preserve"> </w:t>
      </w:r>
      <w:r>
        <w:t>Путешествия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иностранным</w:t>
      </w:r>
      <w:r>
        <w:rPr>
          <w:spacing w:val="-2"/>
        </w:rPr>
        <w:t xml:space="preserve"> </w:t>
      </w:r>
      <w:r>
        <w:t>странам. Природа: дикие и домашние животные. Климат, погода.</w:t>
      </w:r>
    </w:p>
    <w:p w14:paraId="0301BAE5">
      <w:pPr>
        <w:pStyle w:val="6"/>
        <w:spacing w:before="2" w:line="264" w:lineRule="auto"/>
        <w:ind w:left="743" w:right="2826" w:firstLine="0"/>
        <w:jc w:val="left"/>
      </w:pPr>
      <w:r>
        <w:t>Жизнь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городе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сельской</w:t>
      </w:r>
      <w:r>
        <w:rPr>
          <w:spacing w:val="-3"/>
        </w:rPr>
        <w:t xml:space="preserve"> </w:t>
      </w:r>
      <w:r>
        <w:t>местности.</w:t>
      </w:r>
      <w:r>
        <w:rPr>
          <w:spacing w:val="-4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родного</w:t>
      </w:r>
      <w:r>
        <w:rPr>
          <w:spacing w:val="-2"/>
        </w:rPr>
        <w:t xml:space="preserve"> </w:t>
      </w:r>
      <w:r>
        <w:t>города</w:t>
      </w:r>
      <w:r>
        <w:rPr>
          <w:spacing w:val="-3"/>
        </w:rPr>
        <w:t xml:space="preserve"> </w:t>
      </w:r>
      <w:r>
        <w:t>(села).</w:t>
      </w:r>
      <w:r>
        <w:rPr>
          <w:spacing w:val="-4"/>
        </w:rPr>
        <w:t xml:space="preserve"> </w:t>
      </w:r>
      <w:r>
        <w:t>Транспорт. Средства массовой информации (телевидение, журналы, Интернет).</w:t>
      </w:r>
    </w:p>
    <w:p w14:paraId="3134E8E7">
      <w:pPr>
        <w:pStyle w:val="6"/>
        <w:spacing w:line="264" w:lineRule="auto"/>
        <w:ind w:right="289" w:firstLine="599"/>
      </w:pPr>
      <w:r>
        <w:t xml:space="preserve"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</w:t>
      </w:r>
      <w:r>
        <w:rPr>
          <w:spacing w:val="-2"/>
        </w:rPr>
        <w:t>обычаи).</w:t>
      </w:r>
    </w:p>
    <w:p w14:paraId="2672A1B6">
      <w:pPr>
        <w:pStyle w:val="6"/>
        <w:spacing w:line="320" w:lineRule="exact"/>
        <w:ind w:left="743" w:firstLine="0"/>
      </w:pPr>
      <w:r>
        <w:t>Выдающиеся</w:t>
      </w:r>
      <w:r>
        <w:rPr>
          <w:spacing w:val="-5"/>
        </w:rPr>
        <w:t xml:space="preserve"> </w:t>
      </w:r>
      <w:r>
        <w:t>люди</w:t>
      </w:r>
      <w:r>
        <w:rPr>
          <w:spacing w:val="-5"/>
        </w:rPr>
        <w:t xml:space="preserve"> </w:t>
      </w:r>
      <w:r>
        <w:t>родной</w:t>
      </w:r>
      <w:r>
        <w:rPr>
          <w:spacing w:val="-4"/>
        </w:rPr>
        <w:t xml:space="preserve"> </w:t>
      </w:r>
      <w:r>
        <w:t>страны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страны</w:t>
      </w:r>
      <w:r>
        <w:rPr>
          <w:spacing w:val="-5"/>
        </w:rPr>
        <w:t xml:space="preserve"> </w:t>
      </w:r>
      <w:r>
        <w:t>(стран)</w:t>
      </w:r>
      <w:r>
        <w:rPr>
          <w:spacing w:val="-5"/>
        </w:rPr>
        <w:t xml:space="preserve"> </w:t>
      </w:r>
      <w:r>
        <w:t>изучаемого</w:t>
      </w:r>
      <w:r>
        <w:rPr>
          <w:spacing w:val="-3"/>
        </w:rPr>
        <w:t xml:space="preserve"> </w:t>
      </w:r>
      <w:r>
        <w:t>языка:</w:t>
      </w:r>
      <w:r>
        <w:rPr>
          <w:spacing w:val="-4"/>
        </w:rPr>
        <w:t xml:space="preserve"> </w:t>
      </w:r>
      <w:r>
        <w:t>учёные,</w:t>
      </w:r>
      <w:r>
        <w:rPr>
          <w:spacing w:val="-7"/>
        </w:rPr>
        <w:t xml:space="preserve"> </w:t>
      </w:r>
      <w:r>
        <w:t>писатели,</w:t>
      </w:r>
      <w:r>
        <w:rPr>
          <w:spacing w:val="-6"/>
        </w:rPr>
        <w:t xml:space="preserve"> </w:t>
      </w:r>
      <w:r>
        <w:t>поэты,</w:t>
      </w:r>
      <w:r>
        <w:rPr>
          <w:spacing w:val="-5"/>
        </w:rPr>
        <w:t xml:space="preserve"> </w:t>
      </w:r>
      <w:r>
        <w:rPr>
          <w:spacing w:val="-2"/>
        </w:rPr>
        <w:t>спортсмены.</w:t>
      </w:r>
    </w:p>
    <w:p w14:paraId="2D184B78">
      <w:pPr>
        <w:spacing w:before="34"/>
        <w:ind w:left="743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Говорение</w:t>
      </w:r>
    </w:p>
    <w:p w14:paraId="74835F08">
      <w:pPr>
        <w:pStyle w:val="6"/>
        <w:spacing w:before="33" w:line="264" w:lineRule="auto"/>
        <w:ind w:right="278" w:firstLine="599"/>
      </w:pPr>
      <w:r>
        <w:t>Развитие</w:t>
      </w:r>
      <w:r>
        <w:rPr>
          <w:spacing w:val="-14"/>
        </w:rPr>
        <w:t xml:space="preserve"> </w:t>
      </w:r>
      <w:r>
        <w:t>коммуникативных</w:t>
      </w:r>
      <w:r>
        <w:rPr>
          <w:spacing w:val="-14"/>
        </w:rPr>
        <w:t xml:space="preserve"> </w:t>
      </w:r>
      <w:r>
        <w:t>умений</w:t>
      </w:r>
      <w:r>
        <w:rPr>
          <w:spacing w:val="-11"/>
        </w:rPr>
        <w:t xml:space="preserve"> </w:t>
      </w:r>
      <w:r>
        <w:rPr>
          <w:u w:val="single"/>
        </w:rPr>
        <w:t>диалогической</w:t>
      </w:r>
      <w:r>
        <w:rPr>
          <w:spacing w:val="-17"/>
          <w:u w:val="single"/>
        </w:rPr>
        <w:t xml:space="preserve"> </w:t>
      </w:r>
      <w:r>
        <w:rPr>
          <w:u w:val="single"/>
        </w:rPr>
        <w:t>речи</w:t>
      </w:r>
      <w:r>
        <w:t>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именно</w:t>
      </w:r>
      <w:r>
        <w:rPr>
          <w:spacing w:val="-14"/>
        </w:rPr>
        <w:t xml:space="preserve"> </w:t>
      </w:r>
      <w:r>
        <w:t>умений</w:t>
      </w:r>
      <w:r>
        <w:rPr>
          <w:spacing w:val="-14"/>
        </w:rPr>
        <w:t xml:space="preserve"> </w:t>
      </w:r>
      <w:r>
        <w:t>вести:</w:t>
      </w:r>
      <w:r>
        <w:rPr>
          <w:spacing w:val="-14"/>
        </w:rPr>
        <w:t xml:space="preserve"> </w:t>
      </w:r>
      <w:r>
        <w:t>диалог</w:t>
      </w:r>
      <w:r>
        <w:rPr>
          <w:spacing w:val="-13"/>
        </w:rPr>
        <w:t xml:space="preserve"> </w:t>
      </w:r>
      <w:r>
        <w:t>этикетного</w:t>
      </w:r>
      <w:r>
        <w:rPr>
          <w:spacing w:val="-14"/>
        </w:rPr>
        <w:t xml:space="preserve"> </w:t>
      </w:r>
      <w:r>
        <w:t xml:space="preserve">характера, диалог-побуждение к действию, диалог-расспрос, комбинированный диалог, включающий различные виды </w:t>
      </w:r>
      <w:r>
        <w:rPr>
          <w:spacing w:val="-2"/>
        </w:rPr>
        <w:t>диалогов:</w:t>
      </w:r>
    </w:p>
    <w:p w14:paraId="25811AEF">
      <w:pPr>
        <w:pStyle w:val="6"/>
        <w:spacing w:after="0" w:line="264" w:lineRule="auto"/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040F72A2">
      <w:pPr>
        <w:pStyle w:val="6"/>
        <w:spacing w:before="62" w:line="264" w:lineRule="auto"/>
        <w:ind w:right="286" w:firstLine="599"/>
      </w:pPr>
      <w:r>
        <w:t>диалог этикетного характера: начинать, поддерживать и заканчивать разговор, вежливо переспрашивать, поздравлять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праздником,</w:t>
      </w:r>
      <w:r>
        <w:rPr>
          <w:spacing w:val="-4"/>
        </w:rPr>
        <w:t xml:space="preserve"> </w:t>
      </w:r>
      <w:r>
        <w:t>выражать</w:t>
      </w:r>
      <w:r>
        <w:rPr>
          <w:spacing w:val="-3"/>
        </w:rPr>
        <w:t xml:space="preserve"> </w:t>
      </w:r>
      <w:r>
        <w:t>пожелания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вежливо</w:t>
      </w:r>
      <w:r>
        <w:rPr>
          <w:spacing w:val="-1"/>
        </w:rPr>
        <w:t xml:space="preserve"> </w:t>
      </w:r>
      <w:r>
        <w:t>реагировать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поздравление,</w:t>
      </w:r>
      <w:r>
        <w:rPr>
          <w:spacing w:val="-3"/>
        </w:rPr>
        <w:t xml:space="preserve"> </w:t>
      </w:r>
      <w:r>
        <w:t>выражать</w:t>
      </w:r>
      <w:r>
        <w:rPr>
          <w:spacing w:val="-6"/>
        </w:rPr>
        <w:t xml:space="preserve"> </w:t>
      </w:r>
      <w:r>
        <w:t>благодарность, вежливо соглашаться на предложение и отказываться от предложения собеседника;</w:t>
      </w:r>
    </w:p>
    <w:p w14:paraId="6F3BFA56">
      <w:pPr>
        <w:pStyle w:val="6"/>
        <w:spacing w:before="1" w:line="264" w:lineRule="auto"/>
        <w:ind w:right="288" w:firstLine="599"/>
      </w:pPr>
      <w: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14:paraId="595DE707">
      <w:pPr>
        <w:pStyle w:val="6"/>
        <w:spacing w:line="264" w:lineRule="auto"/>
        <w:ind w:right="287" w:firstLine="599"/>
      </w:pPr>
      <w:r>
        <w:t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14:paraId="6E710ECE">
      <w:pPr>
        <w:pStyle w:val="6"/>
        <w:spacing w:before="2" w:line="264" w:lineRule="auto"/>
        <w:ind w:right="287" w:firstLine="599"/>
      </w:pPr>
      <w:r>
        <w:t>Данные</w:t>
      </w:r>
      <w:r>
        <w:rPr>
          <w:spacing w:val="-9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диалогической</w:t>
      </w:r>
      <w:r>
        <w:rPr>
          <w:spacing w:val="-10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развиваются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стандартных</w:t>
      </w:r>
      <w:r>
        <w:rPr>
          <w:spacing w:val="-8"/>
        </w:rPr>
        <w:t xml:space="preserve"> </w:t>
      </w:r>
      <w:r>
        <w:t>ситуациях</w:t>
      </w:r>
      <w:r>
        <w:rPr>
          <w:spacing w:val="-8"/>
        </w:rPr>
        <w:t xml:space="preserve"> </w:t>
      </w:r>
      <w:r>
        <w:t>неофициального</w:t>
      </w:r>
      <w:r>
        <w:rPr>
          <w:spacing w:val="-10"/>
        </w:rPr>
        <w:t xml:space="preserve"> </w:t>
      </w:r>
      <w:r>
        <w:t>общения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рамках тематического содержания речи с использованием ключевых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14:paraId="02D334AA">
      <w:pPr>
        <w:pStyle w:val="6"/>
        <w:spacing w:line="264" w:lineRule="auto"/>
        <w:ind w:left="743" w:right="5943" w:firstLine="0"/>
      </w:pPr>
      <w:r>
        <w:t>Объём</w:t>
      </w:r>
      <w:r>
        <w:rPr>
          <w:spacing w:val="-3"/>
        </w:rPr>
        <w:t xml:space="preserve"> </w:t>
      </w:r>
      <w:r>
        <w:t>диалога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реплик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 xml:space="preserve">собеседника. Развитие коммуникативных умений </w:t>
      </w:r>
      <w:r>
        <w:rPr>
          <w:u w:val="single"/>
        </w:rPr>
        <w:t>монологической речи</w:t>
      </w:r>
      <w:r>
        <w:t>:</w:t>
      </w:r>
    </w:p>
    <w:p w14:paraId="10A74C01">
      <w:pPr>
        <w:pStyle w:val="6"/>
        <w:spacing w:line="264" w:lineRule="auto"/>
        <w:ind w:firstLine="599"/>
        <w:jc w:val="left"/>
      </w:pPr>
      <w:r>
        <w:t>создание</w:t>
      </w:r>
      <w:r>
        <w:rPr>
          <w:spacing w:val="-18"/>
        </w:rPr>
        <w:t xml:space="preserve"> </w:t>
      </w:r>
      <w:r>
        <w:t>устных</w:t>
      </w:r>
      <w:r>
        <w:rPr>
          <w:spacing w:val="-16"/>
        </w:rPr>
        <w:t xml:space="preserve"> </w:t>
      </w:r>
      <w:r>
        <w:t>связных</w:t>
      </w:r>
      <w:r>
        <w:rPr>
          <w:spacing w:val="-16"/>
        </w:rPr>
        <w:t xml:space="preserve"> </w:t>
      </w:r>
      <w:r>
        <w:t>монологических</w:t>
      </w:r>
      <w:r>
        <w:rPr>
          <w:spacing w:val="-16"/>
        </w:rPr>
        <w:t xml:space="preserve"> </w:t>
      </w:r>
      <w:r>
        <w:t>высказываний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использованием</w:t>
      </w:r>
      <w:r>
        <w:rPr>
          <w:spacing w:val="-18"/>
        </w:rPr>
        <w:t xml:space="preserve"> </w:t>
      </w:r>
      <w:r>
        <w:t>основных</w:t>
      </w:r>
      <w:r>
        <w:rPr>
          <w:spacing w:val="-16"/>
        </w:rPr>
        <w:t xml:space="preserve"> </w:t>
      </w:r>
      <w:r>
        <w:t>коммуникативных</w:t>
      </w:r>
      <w:r>
        <w:rPr>
          <w:spacing w:val="-16"/>
        </w:rPr>
        <w:t xml:space="preserve"> </w:t>
      </w:r>
      <w:r>
        <w:t xml:space="preserve">типов </w:t>
      </w:r>
      <w:r>
        <w:rPr>
          <w:spacing w:val="-4"/>
        </w:rPr>
        <w:t>речи:</w:t>
      </w:r>
    </w:p>
    <w:p w14:paraId="340A3FF2">
      <w:pPr>
        <w:pStyle w:val="6"/>
        <w:spacing w:line="264" w:lineRule="auto"/>
        <w:ind w:firstLine="599"/>
        <w:jc w:val="left"/>
      </w:pPr>
      <w:r>
        <w:t>описание</w:t>
      </w:r>
      <w:r>
        <w:rPr>
          <w:spacing w:val="-3"/>
        </w:rPr>
        <w:t xml:space="preserve"> </w:t>
      </w:r>
      <w:r>
        <w:t>(предмета,</w:t>
      </w:r>
      <w:r>
        <w:rPr>
          <w:spacing w:val="-6"/>
        </w:rPr>
        <w:t xml:space="preserve"> </w:t>
      </w:r>
      <w:r>
        <w:t>местности,</w:t>
      </w:r>
      <w:r>
        <w:rPr>
          <w:spacing w:val="-3"/>
        </w:rPr>
        <w:t xml:space="preserve"> </w:t>
      </w:r>
      <w:r>
        <w:t>внешности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одежды</w:t>
      </w:r>
      <w:r>
        <w:rPr>
          <w:spacing w:val="-3"/>
        </w:rPr>
        <w:t xml:space="preserve"> </w:t>
      </w:r>
      <w:r>
        <w:t>человека),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(черты</w:t>
      </w:r>
      <w:r>
        <w:rPr>
          <w:spacing w:val="-3"/>
        </w:rPr>
        <w:t xml:space="preserve"> </w:t>
      </w:r>
      <w:r>
        <w:t>характера реального человека или литературного персонажа);</w:t>
      </w:r>
    </w:p>
    <w:p w14:paraId="1771FBD2">
      <w:pPr>
        <w:pStyle w:val="6"/>
        <w:spacing w:line="322" w:lineRule="exact"/>
        <w:ind w:left="743" w:firstLine="0"/>
        <w:jc w:val="left"/>
      </w:pPr>
      <w:r>
        <w:t>повествование</w:t>
      </w:r>
      <w:r>
        <w:rPr>
          <w:spacing w:val="-8"/>
        </w:rPr>
        <w:t xml:space="preserve"> </w:t>
      </w:r>
      <w:r>
        <w:rPr>
          <w:spacing w:val="-2"/>
        </w:rPr>
        <w:t>(сообщение);</w:t>
      </w:r>
    </w:p>
    <w:p w14:paraId="46236783">
      <w:pPr>
        <w:pStyle w:val="6"/>
        <w:spacing w:before="31" w:line="266" w:lineRule="auto"/>
        <w:ind w:left="743" w:right="2826" w:firstLine="0"/>
        <w:jc w:val="left"/>
      </w:pPr>
      <w:r>
        <w:t>изложение</w:t>
      </w:r>
      <w:r>
        <w:rPr>
          <w:spacing w:val="-6"/>
        </w:rPr>
        <w:t xml:space="preserve"> </w:t>
      </w:r>
      <w:r>
        <w:t>(пересказ)</w:t>
      </w:r>
      <w:r>
        <w:rPr>
          <w:spacing w:val="-6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содержания,</w:t>
      </w:r>
      <w:r>
        <w:rPr>
          <w:spacing w:val="-6"/>
        </w:rPr>
        <w:t xml:space="preserve"> </w:t>
      </w:r>
      <w:r>
        <w:t>прочитанного</w:t>
      </w:r>
      <w:r>
        <w:rPr>
          <w:spacing w:val="-8"/>
        </w:rPr>
        <w:t xml:space="preserve"> </w:t>
      </w:r>
      <w:r>
        <w:t>(прослушанного)</w:t>
      </w:r>
      <w:r>
        <w:rPr>
          <w:spacing w:val="-6"/>
        </w:rPr>
        <w:t xml:space="preserve"> </w:t>
      </w:r>
      <w:r>
        <w:t>текста; краткое изложение результатов выполненной проектной работы.</w:t>
      </w:r>
    </w:p>
    <w:p w14:paraId="64AEC9CA">
      <w:pPr>
        <w:pStyle w:val="6"/>
        <w:spacing w:line="264" w:lineRule="auto"/>
        <w:ind w:right="280" w:firstLine="599"/>
      </w:pPr>
      <w:r>
        <w:t>Данные умения монологической речи развиваются в стандартных ситуациях неофициального общения в рамках</w:t>
      </w:r>
      <w:r>
        <w:rPr>
          <w:spacing w:val="-3"/>
        </w:rPr>
        <w:t xml:space="preserve"> </w:t>
      </w:r>
      <w:r>
        <w:t>тематического</w:t>
      </w:r>
      <w:r>
        <w:rPr>
          <w:spacing w:val="-3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ключевыхе</w:t>
      </w:r>
      <w:r>
        <w:rPr>
          <w:spacing w:val="-4"/>
        </w:rPr>
        <w:t xml:space="preserve"> </w:t>
      </w:r>
      <w:r>
        <w:t>слов,</w:t>
      </w:r>
      <w:r>
        <w:rPr>
          <w:spacing w:val="-5"/>
        </w:rPr>
        <w:t xml:space="preserve"> </w:t>
      </w:r>
      <w:r>
        <w:t>планов,</w:t>
      </w:r>
      <w:r>
        <w:rPr>
          <w:spacing w:val="-6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иллюстраций, фотографий, таблиц.</w:t>
      </w:r>
    </w:p>
    <w:p w14:paraId="1FBA759E">
      <w:pPr>
        <w:pStyle w:val="6"/>
        <w:ind w:left="743" w:firstLine="0"/>
        <w:jc w:val="left"/>
      </w:pPr>
      <w:r>
        <w:t>Объём</w:t>
      </w:r>
      <w:r>
        <w:rPr>
          <w:spacing w:val="-8"/>
        </w:rPr>
        <w:t xml:space="preserve"> </w:t>
      </w:r>
      <w:r>
        <w:t>монологического</w:t>
      </w:r>
      <w:r>
        <w:rPr>
          <w:spacing w:val="-5"/>
        </w:rPr>
        <w:t xml:space="preserve"> </w:t>
      </w:r>
      <w:r>
        <w:t>высказывания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8–9</w:t>
      </w:r>
      <w:r>
        <w:rPr>
          <w:spacing w:val="-8"/>
        </w:rPr>
        <w:t xml:space="preserve"> </w:t>
      </w:r>
      <w:r>
        <w:rPr>
          <w:spacing w:val="-2"/>
        </w:rPr>
        <w:t>фраз.</w:t>
      </w:r>
    </w:p>
    <w:p w14:paraId="3F85F810">
      <w:pPr>
        <w:spacing w:before="27"/>
        <w:ind w:left="743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Аудирование</w:t>
      </w:r>
    </w:p>
    <w:p w14:paraId="2546EAA2">
      <w:pPr>
        <w:spacing w:after="0"/>
        <w:jc w:val="left"/>
        <w:rPr>
          <w:i/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06F79B7E">
      <w:pPr>
        <w:pStyle w:val="6"/>
        <w:spacing w:before="62" w:line="264" w:lineRule="auto"/>
        <w:ind w:right="292" w:firstLine="599"/>
      </w:pPr>
      <w: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14:paraId="5158953D">
      <w:pPr>
        <w:pStyle w:val="6"/>
        <w:spacing w:before="2" w:line="264" w:lineRule="auto"/>
        <w:ind w:right="286" w:firstLine="599"/>
      </w:pPr>
      <w:r>
        <w:t>При</w:t>
      </w:r>
      <w:r>
        <w:rPr>
          <w:spacing w:val="-18"/>
        </w:rPr>
        <w:t xml:space="preserve"> </w:t>
      </w:r>
      <w:r>
        <w:t>опосредованном</w:t>
      </w:r>
      <w:r>
        <w:rPr>
          <w:spacing w:val="-17"/>
        </w:rPr>
        <w:t xml:space="preserve"> </w:t>
      </w:r>
      <w:r>
        <w:t>общении:</w:t>
      </w:r>
      <w:r>
        <w:rPr>
          <w:spacing w:val="-18"/>
        </w:rPr>
        <w:t xml:space="preserve"> </w:t>
      </w:r>
      <w:r>
        <w:t>дальнейшее</w:t>
      </w:r>
      <w:r>
        <w:rPr>
          <w:spacing w:val="-17"/>
        </w:rPr>
        <w:t xml:space="preserve"> </w:t>
      </w:r>
      <w:r>
        <w:t>развитие</w:t>
      </w:r>
      <w:r>
        <w:rPr>
          <w:spacing w:val="-18"/>
        </w:rPr>
        <w:t xml:space="preserve"> </w:t>
      </w:r>
      <w:r>
        <w:t>восприятия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понимания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слух</w:t>
      </w:r>
      <w:r>
        <w:rPr>
          <w:spacing w:val="-17"/>
        </w:rPr>
        <w:t xml:space="preserve"> </w:t>
      </w:r>
      <w:r>
        <w:t>несложных</w:t>
      </w:r>
      <w:r>
        <w:rPr>
          <w:spacing w:val="-18"/>
        </w:rPr>
        <w:t xml:space="preserve"> </w:t>
      </w:r>
      <w:r>
        <w:t>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030975DC">
      <w:pPr>
        <w:pStyle w:val="6"/>
        <w:spacing w:line="264" w:lineRule="auto"/>
        <w:ind w:right="279" w:firstLine="599"/>
      </w:pPr>
      <w: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14:paraId="6AD1A033">
      <w:pPr>
        <w:pStyle w:val="6"/>
        <w:spacing w:before="1" w:line="264" w:lineRule="auto"/>
        <w:ind w:right="288" w:firstLine="599"/>
      </w:pPr>
      <w: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14:paraId="4D2C630D">
      <w:pPr>
        <w:pStyle w:val="6"/>
        <w:spacing w:line="264" w:lineRule="auto"/>
        <w:ind w:right="289" w:firstLine="599"/>
      </w:pPr>
      <w: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14:paraId="4BD0F132">
      <w:pPr>
        <w:pStyle w:val="6"/>
        <w:spacing w:line="322" w:lineRule="exact"/>
        <w:ind w:left="743" w:firstLine="0"/>
      </w:pPr>
      <w:r>
        <w:t>Время</w:t>
      </w:r>
      <w:r>
        <w:rPr>
          <w:spacing w:val="-6"/>
        </w:rPr>
        <w:t xml:space="preserve"> </w:t>
      </w:r>
      <w:r>
        <w:t>звучания</w:t>
      </w:r>
      <w:r>
        <w:rPr>
          <w:spacing w:val="-4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(текстов)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аудирования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1,5</w:t>
      </w:r>
      <w:r>
        <w:rPr>
          <w:spacing w:val="-6"/>
        </w:rPr>
        <w:t xml:space="preserve"> </w:t>
      </w:r>
      <w:r>
        <w:rPr>
          <w:spacing w:val="-2"/>
        </w:rPr>
        <w:t>минуты.</w:t>
      </w:r>
    </w:p>
    <w:p w14:paraId="3C246A79">
      <w:pPr>
        <w:spacing w:before="30"/>
        <w:ind w:left="743" w:right="0" w:firstLine="0"/>
        <w:jc w:val="both"/>
        <w:rPr>
          <w:i/>
          <w:sz w:val="28"/>
        </w:rPr>
      </w:pPr>
      <w:r>
        <w:rPr>
          <w:i/>
          <w:sz w:val="28"/>
        </w:rPr>
        <w:t>Смысловое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чтение</w:t>
      </w:r>
    </w:p>
    <w:p w14:paraId="67746279">
      <w:pPr>
        <w:pStyle w:val="6"/>
        <w:spacing w:before="34" w:line="264" w:lineRule="auto"/>
        <w:ind w:right="280" w:firstLine="599"/>
      </w:pPr>
      <w:r>
        <w:t>Развитие умения читать про себя и понимать несложные аутентичные тексты разных жанров и стилей, содержащие</w:t>
      </w:r>
      <w:r>
        <w:rPr>
          <w:spacing w:val="-8"/>
        </w:rPr>
        <w:t xml:space="preserve"> </w:t>
      </w:r>
      <w:r>
        <w:t>отдельные</w:t>
      </w:r>
      <w:r>
        <w:rPr>
          <w:spacing w:val="-8"/>
        </w:rPr>
        <w:t xml:space="preserve"> </w:t>
      </w:r>
      <w:r>
        <w:t>незнакомые</w:t>
      </w:r>
      <w:r>
        <w:rPr>
          <w:spacing w:val="-5"/>
        </w:rPr>
        <w:t xml:space="preserve"> </w:t>
      </w:r>
      <w:r>
        <w:t>слова,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различной</w:t>
      </w:r>
      <w:r>
        <w:rPr>
          <w:spacing w:val="-5"/>
        </w:rPr>
        <w:t xml:space="preserve"> </w:t>
      </w:r>
      <w:r>
        <w:t>глубиной</w:t>
      </w:r>
      <w:r>
        <w:rPr>
          <w:spacing w:val="-7"/>
        </w:rPr>
        <w:t xml:space="preserve"> </w:t>
      </w:r>
      <w:r>
        <w:t>проникновения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 поставленной коммуникативной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14:paraId="195FCC2B">
      <w:pPr>
        <w:pStyle w:val="6"/>
        <w:spacing w:line="264" w:lineRule="auto"/>
        <w:ind w:right="278" w:firstLine="599"/>
      </w:pPr>
      <w:r>
        <w:t>Чтение с пониманием основного содержания текста</w:t>
      </w:r>
      <w:r>
        <w:rPr>
          <w:spacing w:val="-1"/>
        </w:rPr>
        <w:t xml:space="preserve"> </w:t>
      </w:r>
      <w:r>
        <w:t>предполагает умение определять тему</w:t>
      </w:r>
      <w:r>
        <w:rPr>
          <w:spacing w:val="-4"/>
        </w:rPr>
        <w:t xml:space="preserve"> </w:t>
      </w:r>
      <w:r>
        <w:t>(основную</w:t>
      </w:r>
      <w:r>
        <w:rPr>
          <w:spacing w:val="-1"/>
        </w:rPr>
        <w:t xml:space="preserve"> </w:t>
      </w:r>
      <w:r>
        <w:t>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несущественные для понимания основного содержания, понимать интернациональные слова.</w:t>
      </w:r>
    </w:p>
    <w:p w14:paraId="1A8D45C5">
      <w:pPr>
        <w:pStyle w:val="6"/>
        <w:spacing w:before="1" w:line="264" w:lineRule="auto"/>
        <w:ind w:right="279" w:firstLine="599"/>
      </w:pPr>
      <w: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14:paraId="0481FBE3">
      <w:pPr>
        <w:pStyle w:val="6"/>
        <w:spacing w:line="264" w:lineRule="auto"/>
        <w:ind w:right="289" w:firstLine="599"/>
      </w:pPr>
      <w:r>
        <w:t>Чтение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полным</w:t>
      </w:r>
      <w:r>
        <w:rPr>
          <w:spacing w:val="-18"/>
        </w:rPr>
        <w:t xml:space="preserve"> </w:t>
      </w:r>
      <w:r>
        <w:t>пониманием</w:t>
      </w:r>
      <w:r>
        <w:rPr>
          <w:spacing w:val="-17"/>
        </w:rPr>
        <w:t xml:space="preserve"> </w:t>
      </w:r>
      <w:r>
        <w:t>предполагает</w:t>
      </w:r>
      <w:r>
        <w:rPr>
          <w:spacing w:val="-18"/>
        </w:rPr>
        <w:t xml:space="preserve"> </w:t>
      </w:r>
      <w:r>
        <w:t>полное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точное</w:t>
      </w:r>
      <w:r>
        <w:rPr>
          <w:spacing w:val="-17"/>
        </w:rPr>
        <w:t xml:space="preserve"> </w:t>
      </w:r>
      <w:r>
        <w:t>понимание</w:t>
      </w:r>
      <w:r>
        <w:rPr>
          <w:spacing w:val="-18"/>
        </w:rPr>
        <w:t xml:space="preserve"> </w:t>
      </w:r>
      <w:r>
        <w:t>информации,</w:t>
      </w:r>
      <w:r>
        <w:rPr>
          <w:spacing w:val="-17"/>
        </w:rPr>
        <w:t xml:space="preserve"> </w:t>
      </w:r>
      <w:r>
        <w:t>представленной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тексте, в эксплицитной (явной) форме.</w:t>
      </w:r>
    </w:p>
    <w:p w14:paraId="614C16C1">
      <w:pPr>
        <w:pStyle w:val="6"/>
        <w:spacing w:after="0" w:line="264" w:lineRule="auto"/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1057F7E6">
      <w:pPr>
        <w:pStyle w:val="6"/>
        <w:spacing w:before="62"/>
        <w:ind w:left="743" w:firstLine="0"/>
      </w:pPr>
      <w:r>
        <w:t>Чтение</w:t>
      </w:r>
      <w:r>
        <w:rPr>
          <w:spacing w:val="-8"/>
        </w:rPr>
        <w:t xml:space="preserve"> </w:t>
      </w:r>
      <w:r>
        <w:t>несплошных</w:t>
      </w:r>
      <w:r>
        <w:rPr>
          <w:spacing w:val="-6"/>
        </w:rPr>
        <w:t xml:space="preserve"> </w:t>
      </w:r>
      <w:r>
        <w:t>текстов</w:t>
      </w:r>
      <w:r>
        <w:rPr>
          <w:spacing w:val="-6"/>
        </w:rPr>
        <w:t xml:space="preserve"> </w:t>
      </w:r>
      <w:r>
        <w:t>(таблиц,</w:t>
      </w:r>
      <w:r>
        <w:rPr>
          <w:spacing w:val="-6"/>
        </w:rPr>
        <w:t xml:space="preserve"> </w:t>
      </w:r>
      <w:r>
        <w:t>диаграмм)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представленной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rPr>
          <w:spacing w:val="-2"/>
        </w:rPr>
        <w:t>информации.</w:t>
      </w:r>
    </w:p>
    <w:p w14:paraId="1C993045">
      <w:pPr>
        <w:pStyle w:val="6"/>
        <w:spacing w:before="33" w:line="264" w:lineRule="auto"/>
        <w:ind w:right="284" w:firstLine="599"/>
      </w:pPr>
      <w: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14:paraId="740A2CEA">
      <w:pPr>
        <w:pStyle w:val="6"/>
        <w:spacing w:before="1"/>
        <w:ind w:left="743" w:firstLine="0"/>
        <w:jc w:val="left"/>
      </w:pPr>
      <w:r>
        <w:t>Объём</w:t>
      </w:r>
      <w:r>
        <w:rPr>
          <w:spacing w:val="-5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(текстов)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350</w:t>
      </w:r>
      <w:r>
        <w:rPr>
          <w:spacing w:val="-1"/>
        </w:rPr>
        <w:t xml:space="preserve"> </w:t>
      </w:r>
      <w:r>
        <w:rPr>
          <w:spacing w:val="-2"/>
        </w:rPr>
        <w:t>слов.</w:t>
      </w:r>
    </w:p>
    <w:p w14:paraId="2AE245EB">
      <w:pPr>
        <w:spacing w:before="31"/>
        <w:ind w:left="743" w:right="0" w:firstLine="0"/>
        <w:jc w:val="left"/>
        <w:rPr>
          <w:i/>
          <w:sz w:val="28"/>
        </w:rPr>
      </w:pPr>
      <w:r>
        <w:rPr>
          <w:i/>
          <w:sz w:val="28"/>
        </w:rPr>
        <w:t>Письменная</w:t>
      </w:r>
      <w:r>
        <w:rPr>
          <w:i/>
          <w:spacing w:val="-11"/>
          <w:sz w:val="28"/>
        </w:rPr>
        <w:t xml:space="preserve"> </w:t>
      </w:r>
      <w:r>
        <w:rPr>
          <w:i/>
          <w:spacing w:val="-4"/>
          <w:sz w:val="28"/>
        </w:rPr>
        <w:t>речь</w:t>
      </w:r>
    </w:p>
    <w:p w14:paraId="3078F5A4">
      <w:pPr>
        <w:pStyle w:val="6"/>
        <w:spacing w:before="33"/>
        <w:ind w:left="743" w:firstLine="0"/>
        <w:jc w:val="left"/>
      </w:pPr>
      <w:r>
        <w:t>Развитие</w:t>
      </w:r>
      <w:r>
        <w:rPr>
          <w:spacing w:val="-8"/>
        </w:rPr>
        <w:t xml:space="preserve"> </w:t>
      </w:r>
      <w:r>
        <w:t>умений</w:t>
      </w:r>
      <w:r>
        <w:rPr>
          <w:spacing w:val="-8"/>
        </w:rPr>
        <w:t xml:space="preserve"> </w:t>
      </w:r>
      <w:r>
        <w:t>письменной</w:t>
      </w:r>
      <w:r>
        <w:rPr>
          <w:spacing w:val="-7"/>
        </w:rPr>
        <w:t xml:space="preserve"> </w:t>
      </w:r>
      <w:r>
        <w:rPr>
          <w:spacing w:val="-4"/>
        </w:rPr>
        <w:t>речи:</w:t>
      </w:r>
    </w:p>
    <w:p w14:paraId="05229124">
      <w:pPr>
        <w:pStyle w:val="6"/>
        <w:spacing w:before="31" w:line="264" w:lineRule="auto"/>
        <w:ind w:firstLine="599"/>
        <w:jc w:val="left"/>
      </w:pPr>
      <w:r>
        <w:t>списывание</w:t>
      </w:r>
      <w:r>
        <w:rPr>
          <w:spacing w:val="34"/>
        </w:rPr>
        <w:t xml:space="preserve"> </w:t>
      </w:r>
      <w:r>
        <w:t>текста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выписывание</w:t>
      </w:r>
      <w:r>
        <w:rPr>
          <w:spacing w:val="34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него</w:t>
      </w:r>
      <w:r>
        <w:rPr>
          <w:spacing w:val="35"/>
        </w:rPr>
        <w:t xml:space="preserve"> </w:t>
      </w:r>
      <w:r>
        <w:t>слов,</w:t>
      </w:r>
      <w:r>
        <w:rPr>
          <w:spacing w:val="34"/>
        </w:rPr>
        <w:t xml:space="preserve"> </w:t>
      </w:r>
      <w:r>
        <w:t>словосочетаний,</w:t>
      </w:r>
      <w:r>
        <w:rPr>
          <w:spacing w:val="39"/>
        </w:rPr>
        <w:t xml:space="preserve"> </w:t>
      </w:r>
      <w:r>
        <w:t>предложений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соответствии</w:t>
      </w:r>
      <w:r>
        <w:rPr>
          <w:spacing w:val="35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решаемой коммуникативной задачей, составление плана прочитанного текста;</w:t>
      </w:r>
    </w:p>
    <w:p w14:paraId="7DF0E3F7">
      <w:pPr>
        <w:pStyle w:val="6"/>
        <w:spacing w:before="2" w:line="264" w:lineRule="auto"/>
        <w:ind w:right="245" w:firstLine="599"/>
        <w:jc w:val="left"/>
      </w:pPr>
      <w:r>
        <w:t>заполнение анкет</w:t>
      </w:r>
      <w:r>
        <w:rPr>
          <w:spacing w:val="-1"/>
        </w:rPr>
        <w:t xml:space="preserve"> </w:t>
      </w:r>
      <w:r>
        <w:t>и формуляров: сообщение о себе</w:t>
      </w:r>
      <w:r>
        <w:rPr>
          <w:spacing w:val="-1"/>
        </w:rPr>
        <w:t xml:space="preserve"> </w:t>
      </w:r>
      <w:r>
        <w:t>основных сведений в соответствии с</w:t>
      </w:r>
      <w:r>
        <w:rPr>
          <w:spacing w:val="-1"/>
        </w:rPr>
        <w:t xml:space="preserve"> </w:t>
      </w:r>
      <w:r>
        <w:t>нормами, принятыми в стране (странах) изучаемого языка;</w:t>
      </w:r>
    </w:p>
    <w:p w14:paraId="410D4598">
      <w:pPr>
        <w:pStyle w:val="6"/>
        <w:spacing w:line="264" w:lineRule="auto"/>
        <w:ind w:firstLine="599"/>
        <w:jc w:val="left"/>
      </w:pPr>
      <w: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90 слов;</w:t>
      </w:r>
    </w:p>
    <w:p w14:paraId="73A32FC7">
      <w:pPr>
        <w:pStyle w:val="6"/>
        <w:spacing w:line="264" w:lineRule="auto"/>
        <w:ind w:firstLine="599"/>
        <w:jc w:val="left"/>
      </w:pPr>
      <w:r>
        <w:t>создание</w:t>
      </w:r>
      <w:r>
        <w:rPr>
          <w:spacing w:val="80"/>
          <w:w w:val="150"/>
        </w:rPr>
        <w:t xml:space="preserve"> </w:t>
      </w:r>
      <w:r>
        <w:t>небольшого</w:t>
      </w:r>
      <w:r>
        <w:rPr>
          <w:spacing w:val="80"/>
          <w:w w:val="150"/>
        </w:rPr>
        <w:t xml:space="preserve"> </w:t>
      </w:r>
      <w:r>
        <w:t>письменного</w:t>
      </w:r>
      <w:r>
        <w:rPr>
          <w:spacing w:val="80"/>
          <w:w w:val="150"/>
        </w:rPr>
        <w:t xml:space="preserve"> </w:t>
      </w:r>
      <w:r>
        <w:t>высказывания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использованием</w:t>
      </w:r>
      <w:r>
        <w:rPr>
          <w:spacing w:val="80"/>
          <w:w w:val="150"/>
        </w:rPr>
        <w:t xml:space="preserve"> </w:t>
      </w:r>
      <w:r>
        <w:t>образца,</w:t>
      </w:r>
      <w:r>
        <w:rPr>
          <w:spacing w:val="80"/>
          <w:w w:val="150"/>
        </w:rPr>
        <w:t xml:space="preserve"> </w:t>
      </w:r>
      <w:r>
        <w:t>плана,</w:t>
      </w:r>
      <w:r>
        <w:rPr>
          <w:spacing w:val="80"/>
          <w:w w:val="150"/>
        </w:rPr>
        <w:t xml:space="preserve"> </w:t>
      </w:r>
      <w:r>
        <w:t>таблицы.</w:t>
      </w:r>
      <w:r>
        <w:rPr>
          <w:spacing w:val="80"/>
          <w:w w:val="150"/>
        </w:rPr>
        <w:t xml:space="preserve"> </w:t>
      </w:r>
      <w:r>
        <w:t>Объём письменного высказывания – до 90 слов.</w:t>
      </w:r>
    </w:p>
    <w:p w14:paraId="1DB6AB64">
      <w:pPr>
        <w:pStyle w:val="3"/>
        <w:spacing w:before="5"/>
        <w:ind w:left="596" w:right="138" w:firstLine="0"/>
        <w:jc w:val="center"/>
      </w:pPr>
      <w:r>
        <w:t>Языковые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умения</w:t>
      </w:r>
    </w:p>
    <w:p w14:paraId="358EBAF8">
      <w:pPr>
        <w:spacing w:before="28"/>
        <w:ind w:left="461" w:right="9772" w:firstLine="0"/>
        <w:jc w:val="center"/>
        <w:rPr>
          <w:i/>
          <w:sz w:val="28"/>
        </w:rPr>
      </w:pPr>
      <w:r>
        <w:rPr>
          <w:i/>
          <w:sz w:val="28"/>
        </w:rPr>
        <w:t>Фонетическая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сторона</w:t>
      </w:r>
      <w:r>
        <w:rPr>
          <w:i/>
          <w:spacing w:val="-9"/>
          <w:sz w:val="28"/>
        </w:rPr>
        <w:t xml:space="preserve"> </w:t>
      </w:r>
      <w:r>
        <w:rPr>
          <w:i/>
          <w:spacing w:val="-4"/>
          <w:sz w:val="28"/>
        </w:rPr>
        <w:t>речи</w:t>
      </w:r>
    </w:p>
    <w:p w14:paraId="50659EB1">
      <w:pPr>
        <w:pStyle w:val="6"/>
        <w:spacing w:before="31" w:line="264" w:lineRule="auto"/>
        <w:ind w:right="283" w:firstLine="599"/>
      </w:pPr>
      <w:r>
        <w:t>Различение на слух, без фонематических ошибок, ведущих к сбою в коммуникации, произнесение слов с соблюдением</w:t>
      </w:r>
      <w:r>
        <w:rPr>
          <w:spacing w:val="-1"/>
        </w:rPr>
        <w:t xml:space="preserve"> </w:t>
      </w:r>
      <w:r>
        <w:t>правильного ударения и фраз с</w:t>
      </w:r>
      <w:r>
        <w:rPr>
          <w:spacing w:val="-1"/>
        </w:rPr>
        <w:t xml:space="preserve"> </w:t>
      </w:r>
      <w:r>
        <w:t>соблюдением</w:t>
      </w:r>
      <w:r>
        <w:rPr>
          <w:spacing w:val="-1"/>
        </w:rPr>
        <w:t xml:space="preserve"> </w:t>
      </w:r>
      <w:r>
        <w:t>их ритмико-интонационных особенностей, в том</w:t>
      </w:r>
      <w:r>
        <w:rPr>
          <w:spacing w:val="-1"/>
        </w:rPr>
        <w:t xml:space="preserve"> </w:t>
      </w:r>
      <w:r>
        <w:t>числе отсутствия фразового ударения на служебных словах, чтение новых слов согласно основным правилам чтения.</w:t>
      </w:r>
    </w:p>
    <w:p w14:paraId="190AFF5F">
      <w:pPr>
        <w:pStyle w:val="6"/>
        <w:spacing w:before="1" w:line="264" w:lineRule="auto"/>
        <w:ind w:right="288" w:firstLine="599"/>
      </w:pPr>
      <w: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14:paraId="1FD0401D">
      <w:pPr>
        <w:pStyle w:val="6"/>
        <w:spacing w:line="264" w:lineRule="auto"/>
        <w:ind w:right="288" w:firstLine="599"/>
      </w:pPr>
      <w:r>
        <w:t>Тексты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чтения</w:t>
      </w:r>
      <w:r>
        <w:rPr>
          <w:spacing w:val="-8"/>
        </w:rPr>
        <w:t xml:space="preserve"> </w:t>
      </w:r>
      <w:r>
        <w:t>вслух:</w:t>
      </w:r>
      <w:r>
        <w:rPr>
          <w:spacing w:val="-5"/>
        </w:rPr>
        <w:t xml:space="preserve"> </w:t>
      </w:r>
      <w:r>
        <w:t>диалог</w:t>
      </w:r>
      <w:r>
        <w:rPr>
          <w:spacing w:val="-8"/>
        </w:rPr>
        <w:t xml:space="preserve"> </w:t>
      </w:r>
      <w:r>
        <w:t>(беседа),</w:t>
      </w:r>
      <w:r>
        <w:rPr>
          <w:spacing w:val="-7"/>
        </w:rPr>
        <w:t xml:space="preserve"> </w:t>
      </w:r>
      <w:r>
        <w:t>рассказ,</w:t>
      </w:r>
      <w:r>
        <w:rPr>
          <w:spacing w:val="-7"/>
        </w:rPr>
        <w:t xml:space="preserve"> </w:t>
      </w:r>
      <w:r>
        <w:t>сообщение</w:t>
      </w:r>
      <w:r>
        <w:rPr>
          <w:spacing w:val="-6"/>
        </w:rPr>
        <w:t xml:space="preserve"> </w:t>
      </w:r>
      <w:r>
        <w:t>информационного</w:t>
      </w:r>
      <w:r>
        <w:rPr>
          <w:spacing w:val="-8"/>
        </w:rPr>
        <w:t xml:space="preserve"> </w:t>
      </w:r>
      <w:r>
        <w:t>характера,</w:t>
      </w:r>
      <w:r>
        <w:rPr>
          <w:spacing w:val="-9"/>
        </w:rPr>
        <w:t xml:space="preserve"> </w:t>
      </w:r>
      <w:r>
        <w:t>отрывок</w:t>
      </w:r>
      <w:r>
        <w:rPr>
          <w:spacing w:val="-8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статьи научно-популярного характера.</w:t>
      </w:r>
    </w:p>
    <w:p w14:paraId="04D5AB17">
      <w:pPr>
        <w:spacing w:before="0" w:line="264" w:lineRule="auto"/>
        <w:ind w:left="743" w:right="7755" w:firstLine="0"/>
        <w:jc w:val="left"/>
        <w:rPr>
          <w:sz w:val="28"/>
        </w:rPr>
      </w:pPr>
      <w:r>
        <w:rPr>
          <w:sz w:val="28"/>
        </w:rPr>
        <w:t>Объём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вслух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100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слов. </w:t>
      </w:r>
      <w:r>
        <w:rPr>
          <w:i/>
          <w:sz w:val="28"/>
        </w:rPr>
        <w:t xml:space="preserve">Графика, орфография и пунктуация </w:t>
      </w:r>
      <w:r>
        <w:rPr>
          <w:sz w:val="28"/>
        </w:rPr>
        <w:t>Правильное написание изученных слов.</w:t>
      </w:r>
    </w:p>
    <w:p w14:paraId="6C3F61C9">
      <w:pPr>
        <w:spacing w:after="0" w:line="264" w:lineRule="auto"/>
        <w:jc w:val="left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660E7098">
      <w:pPr>
        <w:pStyle w:val="6"/>
        <w:spacing w:before="62" w:line="264" w:lineRule="auto"/>
        <w:ind w:right="288" w:firstLine="599"/>
      </w:pPr>
      <w: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апострофа.</w:t>
      </w:r>
    </w:p>
    <w:p w14:paraId="1EE92F11">
      <w:pPr>
        <w:pStyle w:val="6"/>
        <w:spacing w:before="2" w:line="264" w:lineRule="auto"/>
        <w:ind w:right="285" w:firstLine="599"/>
      </w:pPr>
      <w: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14:paraId="15508FE2">
      <w:pPr>
        <w:spacing w:before="0" w:line="322" w:lineRule="exact"/>
        <w:ind w:left="743" w:right="0" w:firstLine="0"/>
        <w:jc w:val="both"/>
        <w:rPr>
          <w:i/>
          <w:sz w:val="28"/>
        </w:rPr>
      </w:pPr>
      <w:r>
        <w:rPr>
          <w:i/>
          <w:sz w:val="28"/>
        </w:rPr>
        <w:t>Лексическая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сторона</w:t>
      </w:r>
      <w:r>
        <w:rPr>
          <w:i/>
          <w:spacing w:val="-5"/>
          <w:sz w:val="28"/>
        </w:rPr>
        <w:t xml:space="preserve"> </w:t>
      </w:r>
      <w:r>
        <w:rPr>
          <w:i/>
          <w:spacing w:val="-4"/>
          <w:sz w:val="28"/>
        </w:rPr>
        <w:t>речи</w:t>
      </w:r>
    </w:p>
    <w:p w14:paraId="002020AA">
      <w:pPr>
        <w:pStyle w:val="6"/>
        <w:spacing w:before="31" w:line="264" w:lineRule="auto"/>
        <w:ind w:right="277" w:firstLine="599"/>
      </w:pPr>
      <w: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63E8F83E">
      <w:pPr>
        <w:pStyle w:val="6"/>
        <w:spacing w:before="1" w:line="264" w:lineRule="auto"/>
        <w:ind w:right="281" w:firstLine="599"/>
      </w:pPr>
      <w: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14:paraId="63BABD4B">
      <w:pPr>
        <w:pStyle w:val="6"/>
        <w:spacing w:line="264" w:lineRule="auto"/>
        <w:ind w:right="280" w:firstLine="599"/>
      </w:pPr>
      <w:r>
        <w:t>Объём – 900 лексических единиц для продуктивного использования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</w:t>
      </w:r>
    </w:p>
    <w:p w14:paraId="49D97F16">
      <w:pPr>
        <w:pStyle w:val="6"/>
        <w:ind w:left="743" w:firstLine="0"/>
        <w:jc w:val="left"/>
      </w:pPr>
      <w:r>
        <w:t>Основные</w:t>
      </w:r>
      <w:r>
        <w:rPr>
          <w:spacing w:val="-10"/>
        </w:rPr>
        <w:t xml:space="preserve"> </w:t>
      </w:r>
      <w:r>
        <w:t>способы</w:t>
      </w:r>
      <w:r>
        <w:rPr>
          <w:spacing w:val="-10"/>
        </w:rPr>
        <w:t xml:space="preserve"> </w:t>
      </w:r>
      <w:r>
        <w:rPr>
          <w:spacing w:val="-2"/>
        </w:rPr>
        <w:t>словообразования:</w:t>
      </w:r>
    </w:p>
    <w:p w14:paraId="676AFA21">
      <w:pPr>
        <w:pStyle w:val="6"/>
        <w:spacing w:before="32"/>
        <w:ind w:left="743" w:firstLine="0"/>
        <w:jc w:val="left"/>
      </w:pPr>
      <w:r>
        <w:rPr>
          <w:spacing w:val="-2"/>
        </w:rPr>
        <w:t>аффиксация:</w:t>
      </w:r>
    </w:p>
    <w:p w14:paraId="3F857C3C">
      <w:pPr>
        <w:pStyle w:val="6"/>
        <w:spacing w:before="33" w:line="264" w:lineRule="auto"/>
        <w:ind w:firstLine="599"/>
        <w:jc w:val="left"/>
      </w:pPr>
      <w:r>
        <w:t>образование</w:t>
      </w:r>
      <w:r>
        <w:rPr>
          <w:spacing w:val="40"/>
        </w:rPr>
        <w:t xml:space="preserve"> </w:t>
      </w:r>
      <w:r>
        <w:t>имён</w:t>
      </w:r>
      <w:r>
        <w:rPr>
          <w:spacing w:val="40"/>
        </w:rPr>
        <w:t xml:space="preserve"> </w:t>
      </w:r>
      <w:r>
        <w:t>существительных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префикса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(unreality)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суффиксов:</w:t>
      </w:r>
      <w:r>
        <w:rPr>
          <w:spacing w:val="40"/>
        </w:rPr>
        <w:t xml:space="preserve"> </w:t>
      </w:r>
      <w:r>
        <w:t>-ment (development), -ness (darkness);</w:t>
      </w:r>
    </w:p>
    <w:p w14:paraId="55385798">
      <w:pPr>
        <w:pStyle w:val="6"/>
        <w:spacing w:line="322" w:lineRule="exact"/>
        <w:ind w:left="743" w:firstLine="0"/>
        <w:jc w:val="left"/>
      </w:pPr>
      <w:r>
        <w:t>образование</w:t>
      </w:r>
      <w:r>
        <w:rPr>
          <w:spacing w:val="-8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суффиксов</w:t>
      </w:r>
      <w:r>
        <w:rPr>
          <w:spacing w:val="-4"/>
        </w:rPr>
        <w:t xml:space="preserve"> </w:t>
      </w:r>
      <w:r>
        <w:t>-ly</w:t>
      </w:r>
      <w:r>
        <w:rPr>
          <w:spacing w:val="-8"/>
        </w:rPr>
        <w:t xml:space="preserve"> </w:t>
      </w:r>
      <w:r>
        <w:t>(friendly),</w:t>
      </w:r>
      <w:r>
        <w:rPr>
          <w:spacing w:val="-5"/>
        </w:rPr>
        <w:t xml:space="preserve"> </w:t>
      </w:r>
      <w:r>
        <w:t>-ous</w:t>
      </w:r>
      <w:r>
        <w:rPr>
          <w:spacing w:val="-3"/>
        </w:rPr>
        <w:t xml:space="preserve"> </w:t>
      </w:r>
      <w:r>
        <w:t>(famous),</w:t>
      </w:r>
      <w:r>
        <w:rPr>
          <w:spacing w:val="-5"/>
        </w:rPr>
        <w:t xml:space="preserve"> </w:t>
      </w:r>
      <w:r>
        <w:t>-y</w:t>
      </w:r>
      <w:r>
        <w:rPr>
          <w:spacing w:val="-8"/>
        </w:rPr>
        <w:t xml:space="preserve"> </w:t>
      </w:r>
      <w:r>
        <w:rPr>
          <w:spacing w:val="-2"/>
        </w:rPr>
        <w:t>(busy);</w:t>
      </w:r>
    </w:p>
    <w:p w14:paraId="6370AB05">
      <w:pPr>
        <w:pStyle w:val="6"/>
        <w:spacing w:before="33" w:line="264" w:lineRule="auto"/>
        <w:ind w:firstLine="599"/>
        <w:jc w:val="left"/>
      </w:pPr>
      <w:r>
        <w:t>образование</w:t>
      </w:r>
      <w:r>
        <w:rPr>
          <w:spacing w:val="80"/>
        </w:rPr>
        <w:t xml:space="preserve"> </w:t>
      </w:r>
      <w:r>
        <w:t>имён</w:t>
      </w:r>
      <w:r>
        <w:rPr>
          <w:spacing w:val="80"/>
        </w:rPr>
        <w:t xml:space="preserve"> </w:t>
      </w:r>
      <w:r>
        <w:t>прилагательных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наречий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помощи</w:t>
      </w:r>
      <w:r>
        <w:rPr>
          <w:spacing w:val="80"/>
        </w:rPr>
        <w:t xml:space="preserve"> </w:t>
      </w:r>
      <w:r>
        <w:t>префиксов</w:t>
      </w:r>
      <w:r>
        <w:rPr>
          <w:spacing w:val="80"/>
          <w:w w:val="150"/>
        </w:rPr>
        <w:t xml:space="preserve"> </w:t>
      </w:r>
      <w:r>
        <w:t>in-/im-</w:t>
      </w:r>
      <w:r>
        <w:rPr>
          <w:spacing w:val="80"/>
        </w:rPr>
        <w:t xml:space="preserve"> </w:t>
      </w:r>
      <w:r>
        <w:t>(informal,</w:t>
      </w:r>
      <w:r>
        <w:rPr>
          <w:spacing w:val="80"/>
        </w:rPr>
        <w:t xml:space="preserve"> </w:t>
      </w:r>
      <w:r>
        <w:t>independently,</w:t>
      </w:r>
      <w:r>
        <w:rPr>
          <w:spacing w:val="40"/>
        </w:rPr>
        <w:t xml:space="preserve"> </w:t>
      </w:r>
      <w:r>
        <w:rPr>
          <w:spacing w:val="-2"/>
        </w:rPr>
        <w:t>impossible);</w:t>
      </w:r>
    </w:p>
    <w:p w14:paraId="4784C88C">
      <w:pPr>
        <w:pStyle w:val="6"/>
        <w:ind w:left="743" w:firstLine="0"/>
        <w:jc w:val="left"/>
      </w:pPr>
      <w:r>
        <w:rPr>
          <w:spacing w:val="-2"/>
        </w:rPr>
        <w:t>словосложение:</w:t>
      </w:r>
    </w:p>
    <w:p w14:paraId="4D051CC9">
      <w:pPr>
        <w:pStyle w:val="6"/>
        <w:spacing w:before="31" w:line="264" w:lineRule="auto"/>
        <w:ind w:right="245" w:firstLine="599"/>
        <w:jc w:val="left"/>
      </w:pPr>
      <w:r>
        <w:t>образование</w:t>
      </w:r>
      <w:r>
        <w:rPr>
          <w:spacing w:val="-18"/>
        </w:rPr>
        <w:t xml:space="preserve"> </w:t>
      </w:r>
      <w:r>
        <w:t>сложных</w:t>
      </w:r>
      <w:r>
        <w:rPr>
          <w:spacing w:val="-19"/>
        </w:rPr>
        <w:t xml:space="preserve"> </w:t>
      </w:r>
      <w:r>
        <w:t>прилагательных</w:t>
      </w:r>
      <w:r>
        <w:rPr>
          <w:spacing w:val="-19"/>
        </w:rPr>
        <w:t xml:space="preserve"> </w:t>
      </w:r>
      <w:r>
        <w:t>путём</w:t>
      </w:r>
      <w:r>
        <w:rPr>
          <w:spacing w:val="-18"/>
        </w:rPr>
        <w:t xml:space="preserve"> </w:t>
      </w:r>
      <w:r>
        <w:t>соединения</w:t>
      </w:r>
      <w:r>
        <w:rPr>
          <w:spacing w:val="-18"/>
        </w:rPr>
        <w:t xml:space="preserve"> </w:t>
      </w:r>
      <w:r>
        <w:t>основы</w:t>
      </w:r>
      <w:r>
        <w:rPr>
          <w:spacing w:val="-17"/>
        </w:rPr>
        <w:t xml:space="preserve"> </w:t>
      </w:r>
      <w:r>
        <w:t>прилагательного</w:t>
      </w:r>
      <w:r>
        <w:rPr>
          <w:spacing w:val="-19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основой</w:t>
      </w:r>
      <w:r>
        <w:rPr>
          <w:spacing w:val="-18"/>
        </w:rPr>
        <w:t xml:space="preserve"> </w:t>
      </w:r>
      <w:r>
        <w:t>существительного с добавлением суффикса -ed (blue-eyed).</w:t>
      </w:r>
    </w:p>
    <w:p w14:paraId="74F69E83">
      <w:pPr>
        <w:pStyle w:val="6"/>
        <w:spacing w:before="2" w:line="264" w:lineRule="auto"/>
        <w:ind w:firstLine="599"/>
        <w:jc w:val="left"/>
      </w:pPr>
      <w:r>
        <w:t>Многозначные</w:t>
      </w:r>
      <w:r>
        <w:rPr>
          <w:spacing w:val="-3"/>
        </w:rPr>
        <w:t xml:space="preserve"> </w:t>
      </w:r>
      <w:r>
        <w:t>лексические</w:t>
      </w:r>
      <w:r>
        <w:rPr>
          <w:spacing w:val="-5"/>
        </w:rPr>
        <w:t xml:space="preserve"> </w:t>
      </w:r>
      <w:r>
        <w:t>единицы.</w:t>
      </w:r>
      <w:r>
        <w:rPr>
          <w:spacing w:val="-5"/>
        </w:rPr>
        <w:t xml:space="preserve"> </w:t>
      </w:r>
      <w:r>
        <w:t>Синонимы.</w:t>
      </w:r>
      <w:r>
        <w:rPr>
          <w:spacing w:val="-3"/>
        </w:rPr>
        <w:t xml:space="preserve"> </w:t>
      </w:r>
      <w:r>
        <w:t>Антонимы.</w:t>
      </w:r>
      <w:r>
        <w:rPr>
          <w:spacing w:val="-3"/>
        </w:rPr>
        <w:t xml:space="preserve"> </w:t>
      </w:r>
      <w:r>
        <w:t>Интернациональные</w:t>
      </w:r>
      <w:r>
        <w:rPr>
          <w:spacing w:val="-5"/>
        </w:rPr>
        <w:t xml:space="preserve"> </w:t>
      </w:r>
      <w:r>
        <w:t>слова.</w:t>
      </w:r>
      <w:r>
        <w:rPr>
          <w:spacing w:val="-3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частотные фразовые глаголы.</w:t>
      </w:r>
    </w:p>
    <w:p w14:paraId="3A2BDD83">
      <w:pPr>
        <w:spacing w:before="0" w:line="322" w:lineRule="exact"/>
        <w:ind w:left="743" w:right="0" w:firstLine="0"/>
        <w:jc w:val="left"/>
        <w:rPr>
          <w:i/>
          <w:sz w:val="28"/>
        </w:rPr>
      </w:pPr>
      <w:r>
        <w:rPr>
          <w:i/>
          <w:sz w:val="28"/>
        </w:rPr>
        <w:t>Грамматическая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сторона</w:t>
      </w:r>
      <w:r>
        <w:rPr>
          <w:i/>
          <w:spacing w:val="-10"/>
          <w:sz w:val="28"/>
        </w:rPr>
        <w:t xml:space="preserve"> </w:t>
      </w:r>
      <w:r>
        <w:rPr>
          <w:i/>
          <w:spacing w:val="-4"/>
          <w:sz w:val="28"/>
        </w:rPr>
        <w:t>речи</w:t>
      </w:r>
    </w:p>
    <w:p w14:paraId="51601ACD">
      <w:pPr>
        <w:spacing w:after="0" w:line="322" w:lineRule="exact"/>
        <w:jc w:val="left"/>
        <w:rPr>
          <w:i/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42BC6B88">
      <w:pPr>
        <w:pStyle w:val="6"/>
        <w:tabs>
          <w:tab w:val="left" w:pos="2716"/>
          <w:tab w:val="left" w:pos="3078"/>
          <w:tab w:val="left" w:pos="4942"/>
          <w:tab w:val="left" w:pos="5287"/>
          <w:tab w:val="left" w:pos="6326"/>
          <w:tab w:val="left" w:pos="6690"/>
          <w:tab w:val="left" w:pos="8344"/>
          <w:tab w:val="left" w:pos="9111"/>
          <w:tab w:val="left" w:pos="10619"/>
          <w:tab w:val="left" w:pos="12971"/>
          <w:tab w:val="left" w:pos="13817"/>
        </w:tabs>
        <w:spacing w:before="62" w:line="264" w:lineRule="auto"/>
        <w:ind w:right="287" w:firstLine="599"/>
        <w:jc w:val="left"/>
      </w:pPr>
      <w:r>
        <w:rPr>
          <w:spacing w:val="-2"/>
        </w:rPr>
        <w:t>Распознавание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употребление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устной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письменной</w:t>
      </w:r>
      <w:r>
        <w:tab/>
      </w:r>
      <w:r>
        <w:rPr>
          <w:spacing w:val="-4"/>
        </w:rPr>
        <w:t>речи</w:t>
      </w:r>
      <w:r>
        <w:tab/>
      </w:r>
      <w:r>
        <w:rPr>
          <w:spacing w:val="-2"/>
        </w:rPr>
        <w:t>изученных</w:t>
      </w:r>
      <w:r>
        <w:tab/>
      </w:r>
      <w:r>
        <w:rPr>
          <w:spacing w:val="-2"/>
        </w:rPr>
        <w:t>морфологических</w:t>
      </w:r>
      <w:r>
        <w:tab/>
      </w:r>
      <w:r>
        <w:rPr>
          <w:spacing w:val="-4"/>
        </w:rPr>
        <w:t>форм</w:t>
      </w:r>
      <w:r>
        <w:tab/>
      </w:r>
      <w:r>
        <w:rPr>
          <w:spacing w:val="-10"/>
        </w:rPr>
        <w:t xml:space="preserve">и </w:t>
      </w:r>
      <w:r>
        <w:t>синтаксических конструкций английского языка.</w:t>
      </w:r>
    </w:p>
    <w:p w14:paraId="6AF4FBD6">
      <w:pPr>
        <w:pStyle w:val="6"/>
        <w:spacing w:before="2" w:line="264" w:lineRule="auto"/>
        <w:ind w:firstLine="599"/>
        <w:jc w:val="left"/>
      </w:pPr>
      <w:r>
        <w:t>Предложения со сложным дополнением (Complex Object). Условные предложения реального (Conditional 0,</w:t>
      </w:r>
      <w:r>
        <w:rPr>
          <w:spacing w:val="40"/>
        </w:rPr>
        <w:t xml:space="preserve"> </w:t>
      </w:r>
      <w:r>
        <w:t>Conditional I) характера.</w:t>
      </w:r>
    </w:p>
    <w:p w14:paraId="7786859E">
      <w:pPr>
        <w:pStyle w:val="6"/>
        <w:spacing w:line="264" w:lineRule="auto"/>
        <w:ind w:firstLine="599"/>
        <w:jc w:val="left"/>
      </w:pPr>
      <w:r>
        <w:t>Предложения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конструкцией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going</w:t>
      </w:r>
      <w:r>
        <w:rPr>
          <w:spacing w:val="24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+</w:t>
      </w:r>
      <w:r>
        <w:rPr>
          <w:spacing w:val="22"/>
        </w:rPr>
        <w:t xml:space="preserve"> </w:t>
      </w:r>
      <w:r>
        <w:t>инфинитив и</w:t>
      </w:r>
      <w:r>
        <w:rPr>
          <w:spacing w:val="25"/>
        </w:rPr>
        <w:t xml:space="preserve"> </w:t>
      </w:r>
      <w:r>
        <w:t>формы</w:t>
      </w:r>
      <w:r>
        <w:rPr>
          <w:spacing w:val="29"/>
        </w:rPr>
        <w:t xml:space="preserve"> </w:t>
      </w:r>
      <w:r>
        <w:t>Future</w:t>
      </w:r>
      <w:r>
        <w:rPr>
          <w:spacing w:val="25"/>
        </w:rPr>
        <w:t xml:space="preserve"> </w:t>
      </w:r>
      <w:r>
        <w:t>Simple</w:t>
      </w:r>
      <w:r>
        <w:rPr>
          <w:spacing w:val="25"/>
        </w:rPr>
        <w:t xml:space="preserve"> </w:t>
      </w:r>
      <w:r>
        <w:t>Tense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Present</w:t>
      </w:r>
      <w:r>
        <w:rPr>
          <w:spacing w:val="24"/>
        </w:rPr>
        <w:t xml:space="preserve"> </w:t>
      </w:r>
      <w:r>
        <w:t>Continuous Tense для выражения будущего действия.</w:t>
      </w:r>
    </w:p>
    <w:p w14:paraId="06D4D257">
      <w:pPr>
        <w:pStyle w:val="6"/>
        <w:spacing w:line="322" w:lineRule="exact"/>
        <w:ind w:left="743" w:firstLine="0"/>
        <w:jc w:val="left"/>
      </w:pPr>
      <w:r>
        <w:t>Конструкция</w:t>
      </w:r>
      <w:r>
        <w:rPr>
          <w:spacing w:val="-5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инфинитив</w:t>
      </w:r>
      <w:r>
        <w:rPr>
          <w:spacing w:val="-5"/>
        </w:rPr>
        <w:t xml:space="preserve"> </w:t>
      </w:r>
      <w:r>
        <w:rPr>
          <w:spacing w:val="-2"/>
        </w:rPr>
        <w:t>глагола.</w:t>
      </w:r>
    </w:p>
    <w:p w14:paraId="558E1410">
      <w:pPr>
        <w:pStyle w:val="6"/>
        <w:spacing w:before="31"/>
        <w:ind w:left="743" w:firstLine="0"/>
        <w:jc w:val="left"/>
      </w:pPr>
      <w:r>
        <w:t>Глаголы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наиболее</w:t>
      </w:r>
      <w:r>
        <w:rPr>
          <w:spacing w:val="-9"/>
        </w:rPr>
        <w:t xml:space="preserve"> </w:t>
      </w:r>
      <w:r>
        <w:t>употребительных</w:t>
      </w:r>
      <w:r>
        <w:rPr>
          <w:spacing w:val="-6"/>
        </w:rPr>
        <w:t xml:space="preserve"> </w:t>
      </w:r>
      <w:r>
        <w:t>формах</w:t>
      </w:r>
      <w:r>
        <w:rPr>
          <w:spacing w:val="-6"/>
        </w:rPr>
        <w:t xml:space="preserve"> </w:t>
      </w:r>
      <w:r>
        <w:t>страдательного</w:t>
      </w:r>
      <w:r>
        <w:rPr>
          <w:spacing w:val="-5"/>
        </w:rPr>
        <w:t xml:space="preserve"> </w:t>
      </w:r>
      <w:r>
        <w:t>залога</w:t>
      </w:r>
      <w:r>
        <w:rPr>
          <w:spacing w:val="-7"/>
        </w:rPr>
        <w:t xml:space="preserve"> </w:t>
      </w:r>
      <w:r>
        <w:t>(Present/Past</w:t>
      </w:r>
      <w:r>
        <w:rPr>
          <w:spacing w:val="-5"/>
        </w:rPr>
        <w:t xml:space="preserve"> </w:t>
      </w:r>
      <w:r>
        <w:t>Simple</w:t>
      </w:r>
      <w:r>
        <w:rPr>
          <w:spacing w:val="-6"/>
        </w:rPr>
        <w:t xml:space="preserve"> </w:t>
      </w:r>
      <w:r>
        <w:rPr>
          <w:spacing w:val="-2"/>
        </w:rPr>
        <w:t>Passive).</w:t>
      </w:r>
    </w:p>
    <w:p w14:paraId="24138749">
      <w:pPr>
        <w:pStyle w:val="6"/>
        <w:spacing w:before="33" w:line="264" w:lineRule="auto"/>
        <w:ind w:left="743" w:right="4734" w:firstLine="0"/>
        <w:jc w:val="left"/>
      </w:pPr>
      <w:r>
        <w:t>Предлоги,</w:t>
      </w:r>
      <w:r>
        <w:rPr>
          <w:spacing w:val="-6"/>
        </w:rPr>
        <w:t xml:space="preserve"> </w:t>
      </w:r>
      <w:r>
        <w:t>употребляемые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глаголами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страдательном</w:t>
      </w:r>
      <w:r>
        <w:rPr>
          <w:spacing w:val="-5"/>
        </w:rPr>
        <w:t xml:space="preserve"> </w:t>
      </w:r>
      <w:r>
        <w:t>залоге. Модальный глагол might.</w:t>
      </w:r>
    </w:p>
    <w:p w14:paraId="37A55FA6">
      <w:pPr>
        <w:pStyle w:val="6"/>
        <w:spacing w:line="322" w:lineRule="exact"/>
        <w:ind w:left="743" w:firstLine="0"/>
        <w:jc w:val="left"/>
      </w:pPr>
      <w:r>
        <w:t>Наречия,</w:t>
      </w:r>
      <w:r>
        <w:rPr>
          <w:spacing w:val="-6"/>
        </w:rPr>
        <w:t xml:space="preserve"> </w:t>
      </w:r>
      <w:r>
        <w:t>совпадающие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прилагательными</w:t>
      </w:r>
      <w:r>
        <w:rPr>
          <w:spacing w:val="-6"/>
        </w:rPr>
        <w:t xml:space="preserve"> </w:t>
      </w:r>
      <w:r>
        <w:t>(fast,</w:t>
      </w:r>
      <w:r>
        <w:rPr>
          <w:spacing w:val="-6"/>
        </w:rPr>
        <w:t xml:space="preserve"> </w:t>
      </w:r>
      <w:r>
        <w:t>high;</w:t>
      </w:r>
      <w:r>
        <w:rPr>
          <w:spacing w:val="-5"/>
        </w:rPr>
        <w:t xml:space="preserve"> </w:t>
      </w:r>
      <w:r>
        <w:rPr>
          <w:spacing w:val="-2"/>
        </w:rPr>
        <w:t>early).</w:t>
      </w:r>
    </w:p>
    <w:p w14:paraId="1EB2BF47">
      <w:pPr>
        <w:pStyle w:val="6"/>
        <w:spacing w:before="34"/>
        <w:ind w:left="743" w:firstLine="0"/>
        <w:jc w:val="left"/>
      </w:pPr>
      <w:r>
        <w:t>Местоимения</w:t>
      </w:r>
      <w:r>
        <w:rPr>
          <w:spacing w:val="-7"/>
        </w:rPr>
        <w:t xml:space="preserve"> </w:t>
      </w:r>
      <w:r>
        <w:t>other/another,</w:t>
      </w:r>
      <w:r>
        <w:rPr>
          <w:spacing w:val="-7"/>
        </w:rPr>
        <w:t xml:space="preserve"> </w:t>
      </w:r>
      <w:r>
        <w:t>both,</w:t>
      </w:r>
      <w:r>
        <w:rPr>
          <w:spacing w:val="-7"/>
        </w:rPr>
        <w:t xml:space="preserve"> </w:t>
      </w:r>
      <w:r>
        <w:t>all,</w:t>
      </w:r>
      <w:r>
        <w:rPr>
          <w:spacing w:val="-9"/>
        </w:rPr>
        <w:t xml:space="preserve"> </w:t>
      </w:r>
      <w:r>
        <w:rPr>
          <w:spacing w:val="-4"/>
        </w:rPr>
        <w:t>one.</w:t>
      </w:r>
    </w:p>
    <w:p w14:paraId="64FBF04A">
      <w:pPr>
        <w:pStyle w:val="6"/>
        <w:spacing w:before="30"/>
        <w:ind w:left="743" w:firstLine="0"/>
        <w:jc w:val="left"/>
      </w:pPr>
      <w:r>
        <w:t>Количественные</w:t>
      </w:r>
      <w:r>
        <w:rPr>
          <w:spacing w:val="-5"/>
        </w:rPr>
        <w:t xml:space="preserve"> </w:t>
      </w:r>
      <w:r>
        <w:t>числительные</w:t>
      </w:r>
      <w:r>
        <w:rPr>
          <w:spacing w:val="-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обозначения</w:t>
      </w:r>
      <w:r>
        <w:rPr>
          <w:spacing w:val="-1"/>
        </w:rPr>
        <w:t xml:space="preserve"> </w:t>
      </w:r>
      <w:r>
        <w:t>больших</w:t>
      </w:r>
      <w:r>
        <w:rPr>
          <w:spacing w:val="-4"/>
        </w:rPr>
        <w:t xml:space="preserve"> </w:t>
      </w:r>
      <w:r>
        <w:t>чисел</w:t>
      </w:r>
      <w:r>
        <w:rPr>
          <w:spacing w:val="-6"/>
        </w:rPr>
        <w:t xml:space="preserve"> </w:t>
      </w:r>
      <w:r>
        <w:t>(до</w:t>
      </w:r>
      <w:r>
        <w:rPr>
          <w:spacing w:val="-8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000</w:t>
      </w:r>
      <w:r>
        <w:rPr>
          <w:spacing w:val="-7"/>
        </w:rPr>
        <w:t xml:space="preserve"> </w:t>
      </w:r>
      <w:r>
        <w:rPr>
          <w:spacing w:val="-2"/>
        </w:rPr>
        <w:t>000).</w:t>
      </w:r>
    </w:p>
    <w:p w14:paraId="18686075">
      <w:pPr>
        <w:pStyle w:val="3"/>
        <w:spacing w:before="38"/>
        <w:ind w:left="5090" w:firstLine="0"/>
        <w:jc w:val="left"/>
      </w:pPr>
      <w:r>
        <w:t>Социокультурные</w:t>
      </w:r>
      <w:r>
        <w:rPr>
          <w:spacing w:val="-9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умения</w:t>
      </w:r>
    </w:p>
    <w:p w14:paraId="04850B01">
      <w:pPr>
        <w:pStyle w:val="6"/>
        <w:spacing w:before="27" w:line="264" w:lineRule="auto"/>
        <w:ind w:right="277" w:firstLine="599"/>
      </w:pPr>
      <w:r>
        <w:t>Знание и использование отдельных социокультурных элементов речевого поведенческого этикета в стране (странах)</w:t>
      </w:r>
      <w:r>
        <w:rPr>
          <w:spacing w:val="26"/>
        </w:rPr>
        <w:t xml:space="preserve"> </w:t>
      </w:r>
      <w:r>
        <w:t>изучаемого</w:t>
      </w:r>
      <w:r>
        <w:rPr>
          <w:spacing w:val="26"/>
        </w:rPr>
        <w:t xml:space="preserve"> </w:t>
      </w:r>
      <w:r>
        <w:t>языка</w:t>
      </w:r>
      <w:r>
        <w:rPr>
          <w:spacing w:val="26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рамках</w:t>
      </w:r>
      <w:r>
        <w:rPr>
          <w:spacing w:val="25"/>
        </w:rPr>
        <w:t xml:space="preserve"> </w:t>
      </w:r>
      <w:r>
        <w:t>тематического</w:t>
      </w:r>
      <w:r>
        <w:rPr>
          <w:spacing w:val="24"/>
        </w:rPr>
        <w:t xml:space="preserve"> </w:t>
      </w:r>
      <w:r>
        <w:t>содержания</w:t>
      </w:r>
      <w:r>
        <w:rPr>
          <w:spacing w:val="26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ситуациях</w:t>
      </w:r>
      <w:r>
        <w:rPr>
          <w:spacing w:val="24"/>
        </w:rPr>
        <w:t xml:space="preserve"> </w:t>
      </w:r>
      <w:r>
        <w:t>общения,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том</w:t>
      </w:r>
      <w:r>
        <w:rPr>
          <w:spacing w:val="26"/>
        </w:rPr>
        <w:t xml:space="preserve"> </w:t>
      </w:r>
      <w:r>
        <w:t>числе</w:t>
      </w:r>
      <w:r>
        <w:rPr>
          <w:spacing w:val="37"/>
        </w:rPr>
        <w:t xml:space="preserve"> </w:t>
      </w:r>
      <w:r>
        <w:t>«В</w:t>
      </w:r>
      <w:r>
        <w:rPr>
          <w:spacing w:val="26"/>
        </w:rPr>
        <w:t xml:space="preserve"> </w:t>
      </w:r>
      <w:r>
        <w:t>городе»,</w:t>
      </w:r>
    </w:p>
    <w:p w14:paraId="1016261E">
      <w:pPr>
        <w:pStyle w:val="6"/>
        <w:spacing w:before="2"/>
        <w:ind w:firstLine="0"/>
      </w:pPr>
      <w:r>
        <w:t>«Проведение</w:t>
      </w:r>
      <w:r>
        <w:rPr>
          <w:spacing w:val="-8"/>
        </w:rPr>
        <w:t xml:space="preserve"> </w:t>
      </w:r>
      <w:r>
        <w:t>досуга»,</w:t>
      </w:r>
      <w:r>
        <w:rPr>
          <w:spacing w:val="-6"/>
        </w:rPr>
        <w:t xml:space="preserve"> </w:t>
      </w:r>
      <w:r>
        <w:t>«Во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rPr>
          <w:spacing w:val="-2"/>
        </w:rPr>
        <w:t>путешествия»).</w:t>
      </w:r>
    </w:p>
    <w:p w14:paraId="6C2F21C9">
      <w:pPr>
        <w:pStyle w:val="6"/>
        <w:spacing w:before="31" w:line="264" w:lineRule="auto"/>
        <w:ind w:right="277" w:firstLine="599"/>
      </w:pPr>
      <w:r>
        <w:t>Знание и использование в устной и письменной речи наиболее употребительной тематической фоновой лексики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t>отобранного</w:t>
      </w:r>
      <w:r>
        <w:rPr>
          <w:spacing w:val="-8"/>
        </w:rPr>
        <w:t xml:space="preserve"> </w:t>
      </w:r>
      <w:r>
        <w:t>тематического</w:t>
      </w:r>
      <w:r>
        <w:rPr>
          <w:spacing w:val="-8"/>
        </w:rPr>
        <w:t xml:space="preserve"> </w:t>
      </w:r>
      <w:r>
        <w:t>содержания</w:t>
      </w:r>
      <w:r>
        <w:rPr>
          <w:spacing w:val="-9"/>
        </w:rPr>
        <w:t xml:space="preserve"> </w:t>
      </w:r>
      <w:r>
        <w:t>(основные</w:t>
      </w:r>
      <w:r>
        <w:rPr>
          <w:spacing w:val="-9"/>
        </w:rPr>
        <w:t xml:space="preserve"> </w:t>
      </w:r>
      <w:r>
        <w:t>национальные</w:t>
      </w:r>
      <w:r>
        <w:rPr>
          <w:spacing w:val="-11"/>
        </w:rPr>
        <w:t xml:space="preserve"> </w:t>
      </w:r>
      <w:r>
        <w:t>праздники,</w:t>
      </w:r>
      <w:r>
        <w:rPr>
          <w:spacing w:val="-10"/>
        </w:rPr>
        <w:t xml:space="preserve"> </w:t>
      </w:r>
      <w:r>
        <w:t>традиции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питании и проведении досуга, система образования).</w:t>
      </w:r>
    </w:p>
    <w:p w14:paraId="39C3017E">
      <w:pPr>
        <w:pStyle w:val="6"/>
        <w:spacing w:before="1" w:line="264" w:lineRule="auto"/>
        <w:ind w:right="288" w:firstLine="599"/>
      </w:pPr>
      <w: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</w:t>
      </w:r>
      <w:r>
        <w:rPr>
          <w:spacing w:val="-8"/>
        </w:rPr>
        <w:t xml:space="preserve"> </w:t>
      </w:r>
      <w:r>
        <w:t>образа</w:t>
      </w:r>
      <w:r>
        <w:rPr>
          <w:spacing w:val="-7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страны</w:t>
      </w:r>
      <w:r>
        <w:rPr>
          <w:spacing w:val="-6"/>
        </w:rPr>
        <w:t xml:space="preserve"> </w:t>
      </w:r>
      <w:r>
        <w:t>(стран)</w:t>
      </w:r>
      <w:r>
        <w:rPr>
          <w:spacing w:val="-6"/>
        </w:rPr>
        <w:t xml:space="preserve"> </w:t>
      </w:r>
      <w:r>
        <w:t>изучаемого</w:t>
      </w:r>
      <w:r>
        <w:rPr>
          <w:spacing w:val="-5"/>
        </w:rPr>
        <w:t xml:space="preserve"> </w:t>
      </w:r>
      <w:r>
        <w:t>языка</w:t>
      </w:r>
      <w:r>
        <w:rPr>
          <w:spacing w:val="-8"/>
        </w:rPr>
        <w:t xml:space="preserve"> </w:t>
      </w:r>
      <w:r>
        <w:t>(известными</w:t>
      </w:r>
      <w:r>
        <w:rPr>
          <w:spacing w:val="-8"/>
        </w:rPr>
        <w:t xml:space="preserve"> </w:t>
      </w:r>
      <w:r>
        <w:t>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14:paraId="344CD1AF">
      <w:pPr>
        <w:pStyle w:val="6"/>
        <w:ind w:left="743" w:firstLine="0"/>
      </w:pPr>
      <w:r>
        <w:t>Развитие</w:t>
      </w:r>
      <w:r>
        <w:rPr>
          <w:spacing w:val="-5"/>
        </w:rPr>
        <w:t xml:space="preserve"> </w:t>
      </w:r>
      <w:r>
        <w:rPr>
          <w:spacing w:val="-2"/>
        </w:rPr>
        <w:t>умений:</w:t>
      </w:r>
    </w:p>
    <w:p w14:paraId="2A5C60B3">
      <w:pPr>
        <w:pStyle w:val="6"/>
        <w:spacing w:before="31"/>
        <w:ind w:left="743" w:firstLine="0"/>
      </w:pPr>
      <w:r>
        <w:t>писать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имя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фамилию,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имена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фамилии</w:t>
      </w:r>
      <w:r>
        <w:rPr>
          <w:spacing w:val="-4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родственников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друзей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английском</w:t>
      </w:r>
      <w:r>
        <w:rPr>
          <w:spacing w:val="-4"/>
        </w:rPr>
        <w:t xml:space="preserve"> </w:t>
      </w:r>
      <w:r>
        <w:rPr>
          <w:spacing w:val="-2"/>
        </w:rPr>
        <w:t>языке;</w:t>
      </w:r>
    </w:p>
    <w:p w14:paraId="48C45117">
      <w:pPr>
        <w:pStyle w:val="6"/>
        <w:spacing w:after="0"/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1D9DFA61">
      <w:pPr>
        <w:pStyle w:val="6"/>
        <w:spacing w:before="62"/>
        <w:ind w:left="743" w:firstLine="0"/>
      </w:pPr>
      <w:r>
        <w:t>правильно</w:t>
      </w:r>
      <w:r>
        <w:rPr>
          <w:spacing w:val="-6"/>
        </w:rPr>
        <w:t xml:space="preserve"> </w:t>
      </w:r>
      <w:r>
        <w:t>оформлять</w:t>
      </w:r>
      <w:r>
        <w:rPr>
          <w:spacing w:val="-6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адрес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английском</w:t>
      </w:r>
      <w:r>
        <w:rPr>
          <w:spacing w:val="-5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rPr>
          <w:spacing w:val="-2"/>
        </w:rPr>
        <w:t>анкете);</w:t>
      </w:r>
    </w:p>
    <w:p w14:paraId="20D0B935">
      <w:pPr>
        <w:pStyle w:val="6"/>
        <w:spacing w:before="33" w:line="264" w:lineRule="auto"/>
        <w:ind w:right="292" w:firstLine="599"/>
      </w:pPr>
      <w: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14:paraId="2534B208">
      <w:pPr>
        <w:pStyle w:val="6"/>
        <w:spacing w:line="322" w:lineRule="exact"/>
        <w:ind w:left="743" w:firstLine="0"/>
      </w:pPr>
      <w:r>
        <w:t>кратко</w:t>
      </w:r>
      <w:r>
        <w:rPr>
          <w:spacing w:val="-6"/>
        </w:rPr>
        <w:t xml:space="preserve"> </w:t>
      </w:r>
      <w:r>
        <w:t>представлять</w:t>
      </w:r>
      <w:r>
        <w:rPr>
          <w:spacing w:val="-6"/>
        </w:rPr>
        <w:t xml:space="preserve"> </w:t>
      </w:r>
      <w:r>
        <w:t>Россию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страну</w:t>
      </w:r>
      <w:r>
        <w:rPr>
          <w:spacing w:val="-8"/>
        </w:rPr>
        <w:t xml:space="preserve"> </w:t>
      </w:r>
      <w:r>
        <w:t>(страны)</w:t>
      </w:r>
      <w:r>
        <w:rPr>
          <w:spacing w:val="-7"/>
        </w:rPr>
        <w:t xml:space="preserve"> </w:t>
      </w:r>
      <w:r>
        <w:t>изучаемого</w:t>
      </w:r>
      <w:r>
        <w:rPr>
          <w:spacing w:val="-2"/>
        </w:rPr>
        <w:t xml:space="preserve"> языка;</w:t>
      </w:r>
    </w:p>
    <w:p w14:paraId="42C99350">
      <w:pPr>
        <w:pStyle w:val="6"/>
        <w:spacing w:before="33" w:line="264" w:lineRule="auto"/>
        <w:ind w:right="284" w:firstLine="599"/>
      </w:pPr>
      <w:r>
        <w:t xml:space="preserve"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</w:t>
      </w:r>
      <w:r>
        <w:rPr>
          <w:spacing w:val="-2"/>
        </w:rPr>
        <w:t>достопримечательности;</w:t>
      </w:r>
    </w:p>
    <w:p w14:paraId="63D5EAFB">
      <w:pPr>
        <w:pStyle w:val="6"/>
        <w:spacing w:line="264" w:lineRule="auto"/>
        <w:ind w:right="288" w:firstLine="599"/>
      </w:pPr>
      <w:r>
        <w:t>кратко рассказывать о выдающихся людях родной страны и страны (стран) изучаемого языка (учёных, писателях, поэтах, спортсменах).</w:t>
      </w:r>
    </w:p>
    <w:p w14:paraId="020067A4">
      <w:pPr>
        <w:pStyle w:val="3"/>
        <w:spacing w:before="6"/>
        <w:ind w:left="5766" w:firstLine="0"/>
      </w:pPr>
      <w:r>
        <w:t>Компенсаторные</w:t>
      </w:r>
      <w:r>
        <w:rPr>
          <w:spacing w:val="-12"/>
        </w:rPr>
        <w:t xml:space="preserve"> </w:t>
      </w:r>
      <w:r>
        <w:rPr>
          <w:spacing w:val="-2"/>
        </w:rPr>
        <w:t>умения</w:t>
      </w:r>
    </w:p>
    <w:p w14:paraId="2D7DB905">
      <w:pPr>
        <w:pStyle w:val="6"/>
        <w:spacing w:before="26" w:line="264" w:lineRule="auto"/>
        <w:ind w:right="287" w:firstLine="599"/>
      </w:pPr>
      <w:r>
        <w:t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помощью используемых собеседником жестов и мимики.</w:t>
      </w:r>
    </w:p>
    <w:p w14:paraId="731990E6">
      <w:pPr>
        <w:pStyle w:val="6"/>
        <w:spacing w:before="1" w:line="264" w:lineRule="auto"/>
        <w:ind w:left="743" w:right="2826" w:firstLine="0"/>
        <w:jc w:val="left"/>
      </w:pPr>
      <w:r>
        <w:t>Переспрашивать, просить повторить, уточняя значение незнакомых слов.</w:t>
      </w:r>
      <w:r>
        <w:rPr>
          <w:spacing w:val="80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формулировании</w:t>
      </w:r>
      <w:r>
        <w:rPr>
          <w:spacing w:val="-5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высказываний,</w:t>
      </w:r>
      <w:r>
        <w:rPr>
          <w:spacing w:val="-6"/>
        </w:rPr>
        <w:t xml:space="preserve"> </w:t>
      </w:r>
      <w:r>
        <w:t>ключевых</w:t>
      </w:r>
      <w:r>
        <w:rPr>
          <w:spacing w:val="-4"/>
        </w:rPr>
        <w:t xml:space="preserve"> </w:t>
      </w:r>
      <w:r>
        <w:t>слов,</w:t>
      </w:r>
      <w:r>
        <w:rPr>
          <w:spacing w:val="-6"/>
        </w:rPr>
        <w:t xml:space="preserve"> </w:t>
      </w:r>
      <w:r>
        <w:t>плана.</w:t>
      </w:r>
    </w:p>
    <w:p w14:paraId="70EAA579">
      <w:pPr>
        <w:pStyle w:val="6"/>
        <w:tabs>
          <w:tab w:val="left" w:pos="2848"/>
          <w:tab w:val="left" w:pos="4680"/>
          <w:tab w:val="left" w:pos="5203"/>
          <w:tab w:val="left" w:pos="6933"/>
          <w:tab w:val="left" w:pos="8775"/>
          <w:tab w:val="left" w:pos="9434"/>
          <w:tab w:val="left" w:pos="11002"/>
          <w:tab w:val="left" w:pos="12481"/>
        </w:tabs>
        <w:spacing w:line="264" w:lineRule="auto"/>
        <w:ind w:right="288" w:firstLine="599"/>
        <w:jc w:val="left"/>
      </w:pPr>
      <w:r>
        <w:rPr>
          <w:spacing w:val="-2"/>
        </w:rPr>
        <w:t>Игнорирование</w:t>
      </w:r>
      <w:r>
        <w:tab/>
      </w:r>
      <w:r>
        <w:rPr>
          <w:spacing w:val="-2"/>
        </w:rPr>
        <w:t>информации,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являющейся</w:t>
      </w:r>
      <w:r>
        <w:tab/>
      </w:r>
      <w:r>
        <w:rPr>
          <w:spacing w:val="-2"/>
        </w:rPr>
        <w:t>необходимой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понимания</w:t>
      </w:r>
      <w:r>
        <w:tab/>
      </w:r>
      <w:r>
        <w:rPr>
          <w:spacing w:val="-2"/>
        </w:rPr>
        <w:t>основного</w:t>
      </w:r>
      <w:r>
        <w:tab/>
      </w:r>
      <w:r>
        <w:rPr>
          <w:spacing w:val="-2"/>
        </w:rPr>
        <w:t xml:space="preserve">содержания, </w:t>
      </w:r>
      <w:r>
        <w:t>прочитанного (прослушанного) текста или для нахождения в тексте запрашиваемой информации.</w:t>
      </w:r>
    </w:p>
    <w:p w14:paraId="334A164F">
      <w:pPr>
        <w:pStyle w:val="6"/>
        <w:spacing w:line="264" w:lineRule="auto"/>
        <w:ind w:firstLine="599"/>
        <w:jc w:val="left"/>
      </w:pPr>
      <w:r>
        <w:t>Сравнение</w:t>
      </w:r>
      <w:r>
        <w:rPr>
          <w:spacing w:val="-8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>основания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сравнения)</w:t>
      </w:r>
      <w:r>
        <w:rPr>
          <w:spacing w:val="-8"/>
        </w:rPr>
        <w:t xml:space="preserve"> </w:t>
      </w:r>
      <w:r>
        <w:t>объектов,</w:t>
      </w:r>
      <w:r>
        <w:rPr>
          <w:spacing w:val="-9"/>
        </w:rPr>
        <w:t xml:space="preserve"> </w:t>
      </w:r>
      <w:r>
        <w:t>явлений,</w:t>
      </w:r>
      <w:r>
        <w:rPr>
          <w:spacing w:val="-8"/>
        </w:rPr>
        <w:t xml:space="preserve"> </w:t>
      </w:r>
      <w:r>
        <w:t>процессов,</w:t>
      </w:r>
      <w:r>
        <w:rPr>
          <w:spacing w:val="-9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элементов</w:t>
      </w:r>
      <w:r>
        <w:rPr>
          <w:spacing w:val="-8"/>
        </w:rPr>
        <w:t xml:space="preserve"> </w:t>
      </w:r>
      <w:r>
        <w:t>и основных функций в рамках изученной тематики.</w:t>
      </w:r>
    </w:p>
    <w:p w14:paraId="6DC5E72A">
      <w:pPr>
        <w:pStyle w:val="2"/>
        <w:spacing w:before="4" w:line="266" w:lineRule="auto"/>
        <w:ind w:left="1599" w:hanging="166"/>
        <w:jc w:val="left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ИНОСТРАННОМУ (АНГЛИЙСКОМУ) ЯЗЫКУ НА УРОВНЕ ОСНОВНОГО ОБЩЕГО ОБРАЗОВАНИЯ</w:t>
      </w:r>
    </w:p>
    <w:p w14:paraId="1C953F7F">
      <w:pPr>
        <w:spacing w:before="291"/>
        <w:ind w:left="461" w:right="479" w:firstLine="0"/>
        <w:jc w:val="center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14:paraId="7A8F3B84">
      <w:pPr>
        <w:pStyle w:val="6"/>
        <w:spacing w:before="322" w:line="264" w:lineRule="auto"/>
        <w:ind w:right="245" w:firstLine="599"/>
        <w:jc w:val="left"/>
      </w:pPr>
      <w:r>
        <w:t>Личностные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достигаются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единстве</w:t>
      </w:r>
      <w:r>
        <w:rPr>
          <w:spacing w:val="-4"/>
        </w:rPr>
        <w:t xml:space="preserve"> </w:t>
      </w:r>
      <w:r>
        <w:t>учебной и</w:t>
      </w:r>
      <w:r>
        <w:rPr>
          <w:spacing w:val="8"/>
        </w:rPr>
        <w:t xml:space="preserve"> </w:t>
      </w:r>
      <w:r>
        <w:t>воспитательной</w:t>
      </w:r>
      <w:r>
        <w:rPr>
          <w:spacing w:val="7"/>
        </w:rPr>
        <w:t xml:space="preserve"> </w:t>
      </w:r>
      <w:r>
        <w:t>деятельности</w:t>
      </w:r>
      <w:r>
        <w:rPr>
          <w:spacing w:val="7"/>
        </w:rPr>
        <w:t xml:space="preserve"> </w:t>
      </w:r>
      <w:r>
        <w:t>организации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соответствии</w:t>
      </w:r>
      <w:r>
        <w:rPr>
          <w:spacing w:val="8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традиционными</w:t>
      </w:r>
      <w:r>
        <w:rPr>
          <w:spacing w:val="7"/>
        </w:rPr>
        <w:t xml:space="preserve"> </w:t>
      </w:r>
      <w:r>
        <w:t>российскими</w:t>
      </w:r>
      <w:r>
        <w:rPr>
          <w:spacing w:val="8"/>
        </w:rPr>
        <w:t xml:space="preserve"> </w:t>
      </w:r>
      <w:r>
        <w:t>социокультурными</w:t>
      </w:r>
      <w:r>
        <w:rPr>
          <w:spacing w:val="8"/>
        </w:rPr>
        <w:t xml:space="preserve"> </w:t>
      </w:r>
      <w:r>
        <w:rPr>
          <w:spacing w:val="-10"/>
        </w:rPr>
        <w:t>и</w:t>
      </w:r>
    </w:p>
    <w:p w14:paraId="0A2A13C8">
      <w:pPr>
        <w:pStyle w:val="6"/>
        <w:spacing w:after="0" w:line="264" w:lineRule="auto"/>
        <w:jc w:val="left"/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6C9F1864">
      <w:pPr>
        <w:pStyle w:val="6"/>
        <w:spacing w:before="62" w:line="264" w:lineRule="auto"/>
        <w:ind w:right="289" w:firstLine="0"/>
      </w:pPr>
      <w:r>
        <w:t>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14:paraId="422D5354">
      <w:pPr>
        <w:pStyle w:val="6"/>
        <w:spacing w:before="2" w:line="264" w:lineRule="auto"/>
        <w:ind w:right="278" w:firstLine="599"/>
      </w:pPr>
      <w:r>
        <w:t>Личностные результаты освоения программы основного общего образования отражают готовность обучающихся</w:t>
      </w:r>
      <w:r>
        <w:rPr>
          <w:spacing w:val="-5"/>
        </w:rPr>
        <w:t xml:space="preserve"> </w:t>
      </w:r>
      <w:r>
        <w:t>руководствоваться</w:t>
      </w:r>
      <w:r>
        <w:rPr>
          <w:spacing w:val="-2"/>
        </w:rPr>
        <w:t xml:space="preserve"> </w:t>
      </w:r>
      <w:r>
        <w:t>системой</w:t>
      </w:r>
      <w:r>
        <w:rPr>
          <w:spacing w:val="-5"/>
        </w:rPr>
        <w:t xml:space="preserve"> </w:t>
      </w:r>
      <w:r>
        <w:t>позитивных</w:t>
      </w:r>
      <w:r>
        <w:rPr>
          <w:spacing w:val="-1"/>
        </w:rPr>
        <w:t xml:space="preserve"> </w:t>
      </w:r>
      <w:r>
        <w:t>ценностных</w:t>
      </w:r>
      <w:r>
        <w:rPr>
          <w:spacing w:val="-1"/>
        </w:rPr>
        <w:t xml:space="preserve"> </w:t>
      </w:r>
      <w:r>
        <w:t>ориентаций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расширение</w:t>
      </w:r>
      <w:r>
        <w:rPr>
          <w:spacing w:val="-5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деятельности на её основе и в процессе реализации основных направлений воспитательной деятельности, в том числе в части:</w:t>
      </w:r>
    </w:p>
    <w:p w14:paraId="7AA6A640">
      <w:pPr>
        <w:pStyle w:val="3"/>
        <w:numPr>
          <w:ilvl w:val="0"/>
          <w:numId w:val="3"/>
        </w:numPr>
        <w:tabs>
          <w:tab w:val="left" w:pos="5563"/>
        </w:tabs>
        <w:spacing w:before="3" w:after="0" w:line="240" w:lineRule="auto"/>
        <w:ind w:left="5563" w:right="0" w:hanging="303"/>
        <w:jc w:val="both"/>
      </w:pPr>
      <w:r>
        <w:t>гражданского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14:paraId="7963C117">
      <w:pPr>
        <w:pStyle w:val="8"/>
        <w:numPr>
          <w:ilvl w:val="0"/>
          <w:numId w:val="4"/>
        </w:numPr>
        <w:tabs>
          <w:tab w:val="left" w:pos="1429"/>
        </w:tabs>
        <w:spacing w:before="29" w:after="0" w:line="264" w:lineRule="auto"/>
        <w:ind w:left="1429" w:right="291" w:hanging="360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34"/>
          <w:sz w:val="28"/>
        </w:rPr>
        <w:t xml:space="preserve"> </w:t>
      </w:r>
      <w:r>
        <w:rPr>
          <w:sz w:val="28"/>
        </w:rPr>
        <w:t>к</w:t>
      </w:r>
      <w:r>
        <w:rPr>
          <w:spacing w:val="36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34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36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36"/>
          <w:sz w:val="28"/>
        </w:rPr>
        <w:t xml:space="preserve"> </w:t>
      </w:r>
      <w:r>
        <w:rPr>
          <w:sz w:val="28"/>
        </w:rPr>
        <w:t>его</w:t>
      </w:r>
      <w:r>
        <w:rPr>
          <w:spacing w:val="36"/>
          <w:sz w:val="28"/>
        </w:rPr>
        <w:t xml:space="preserve"> </w:t>
      </w:r>
      <w:r>
        <w:rPr>
          <w:sz w:val="28"/>
        </w:rPr>
        <w:t>прав,</w:t>
      </w:r>
      <w:r>
        <w:rPr>
          <w:spacing w:val="34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35"/>
          <w:sz w:val="28"/>
        </w:rPr>
        <w:t xml:space="preserve"> </w:t>
      </w:r>
      <w:r>
        <w:rPr>
          <w:sz w:val="28"/>
        </w:rPr>
        <w:t>прав,</w:t>
      </w:r>
      <w:r>
        <w:rPr>
          <w:spacing w:val="34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36"/>
          <w:sz w:val="28"/>
        </w:rPr>
        <w:t xml:space="preserve"> </w:t>
      </w:r>
      <w:r>
        <w:rPr>
          <w:sz w:val="28"/>
        </w:rPr>
        <w:t>и законных интересов других людей;</w:t>
      </w:r>
    </w:p>
    <w:p w14:paraId="566EB43C">
      <w:pPr>
        <w:pStyle w:val="8"/>
        <w:numPr>
          <w:ilvl w:val="0"/>
          <w:numId w:val="4"/>
        </w:numPr>
        <w:tabs>
          <w:tab w:val="left" w:pos="1429"/>
        </w:tabs>
        <w:spacing w:before="0" w:after="0" w:line="240" w:lineRule="auto"/>
        <w:ind w:left="1429" w:right="0" w:hanging="360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"/>
          <w:sz w:val="28"/>
        </w:rPr>
        <w:t xml:space="preserve"> </w:t>
      </w:r>
      <w:r>
        <w:rPr>
          <w:sz w:val="28"/>
        </w:rPr>
        <w:t>семьи,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7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сообщества,</w:t>
      </w:r>
      <w:r>
        <w:rPr>
          <w:spacing w:val="-8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края,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страны;</w:t>
      </w:r>
    </w:p>
    <w:p w14:paraId="3CAF6C87">
      <w:pPr>
        <w:pStyle w:val="8"/>
        <w:numPr>
          <w:ilvl w:val="0"/>
          <w:numId w:val="4"/>
        </w:numPr>
        <w:tabs>
          <w:tab w:val="left" w:pos="1429"/>
        </w:tabs>
        <w:spacing w:before="33" w:after="0" w:line="240" w:lineRule="auto"/>
        <w:ind w:left="1429" w:right="0" w:hanging="360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9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6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14:paraId="4744953F">
      <w:pPr>
        <w:pStyle w:val="8"/>
        <w:numPr>
          <w:ilvl w:val="0"/>
          <w:numId w:val="4"/>
        </w:numPr>
        <w:tabs>
          <w:tab w:val="left" w:pos="1429"/>
        </w:tabs>
        <w:spacing w:before="31" w:after="0" w:line="240" w:lineRule="auto"/>
        <w:ind w:left="1429" w:right="0" w:hanging="360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9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14:paraId="0F7726AF">
      <w:pPr>
        <w:pStyle w:val="8"/>
        <w:numPr>
          <w:ilvl w:val="0"/>
          <w:numId w:val="4"/>
        </w:numPr>
        <w:tabs>
          <w:tab w:val="left" w:pos="1429"/>
        </w:tabs>
        <w:spacing w:before="33" w:after="0" w:line="264" w:lineRule="auto"/>
        <w:ind w:left="1429" w:right="290" w:hanging="360"/>
        <w:jc w:val="left"/>
        <w:rPr>
          <w:sz w:val="28"/>
        </w:rPr>
      </w:pPr>
      <w:r>
        <w:rPr>
          <w:sz w:val="28"/>
        </w:rPr>
        <w:t>представление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об</w:t>
      </w:r>
      <w:r>
        <w:rPr>
          <w:spacing w:val="-1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правах,</w:t>
      </w:r>
      <w:r>
        <w:rPr>
          <w:spacing w:val="-18"/>
          <w:sz w:val="28"/>
        </w:rPr>
        <w:t xml:space="preserve"> </w:t>
      </w:r>
      <w:r>
        <w:rPr>
          <w:sz w:val="28"/>
        </w:rPr>
        <w:t>свободах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обязанностях</w:t>
      </w:r>
      <w:r>
        <w:rPr>
          <w:spacing w:val="-19"/>
          <w:sz w:val="28"/>
        </w:rPr>
        <w:t xml:space="preserve"> </w:t>
      </w:r>
      <w:r>
        <w:rPr>
          <w:sz w:val="28"/>
        </w:rPr>
        <w:t>гражданина,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правилах межличностных отношений в поликультурном и многоконфессиональном обществе;</w:t>
      </w:r>
    </w:p>
    <w:p w14:paraId="3F424239">
      <w:pPr>
        <w:pStyle w:val="8"/>
        <w:numPr>
          <w:ilvl w:val="0"/>
          <w:numId w:val="4"/>
        </w:numPr>
        <w:tabs>
          <w:tab w:val="left" w:pos="1429"/>
        </w:tabs>
        <w:spacing w:before="0" w:after="0" w:line="322" w:lineRule="exact"/>
        <w:ind w:left="1429" w:right="0" w:hanging="360"/>
        <w:jc w:val="left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14:paraId="47D74A8F">
      <w:pPr>
        <w:pStyle w:val="8"/>
        <w:numPr>
          <w:ilvl w:val="0"/>
          <w:numId w:val="4"/>
        </w:numPr>
        <w:tabs>
          <w:tab w:val="left" w:pos="1429"/>
        </w:tabs>
        <w:spacing w:before="31" w:after="0" w:line="264" w:lineRule="auto"/>
        <w:ind w:left="1429" w:right="285" w:hanging="360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разнообразной</w:t>
      </w:r>
      <w:r>
        <w:rPr>
          <w:spacing w:val="-1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взаимопониманию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взаимопомощи, активное участие в самоуправлении в образовательной организации;</w:t>
      </w:r>
    </w:p>
    <w:p w14:paraId="24B1AB36">
      <w:pPr>
        <w:pStyle w:val="8"/>
        <w:numPr>
          <w:ilvl w:val="0"/>
          <w:numId w:val="4"/>
        </w:numPr>
        <w:tabs>
          <w:tab w:val="left" w:pos="1429"/>
        </w:tabs>
        <w:spacing w:before="2" w:after="0" w:line="240" w:lineRule="auto"/>
        <w:ind w:left="1429" w:right="0" w:hanging="360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участию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гуманитарной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(волонтёрство,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помощь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людям,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нуждающимся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ней).</w:t>
      </w:r>
    </w:p>
    <w:p w14:paraId="094E0067">
      <w:pPr>
        <w:pStyle w:val="3"/>
        <w:numPr>
          <w:ilvl w:val="0"/>
          <w:numId w:val="3"/>
        </w:numPr>
        <w:tabs>
          <w:tab w:val="left" w:pos="5359"/>
        </w:tabs>
        <w:spacing w:before="36" w:after="0" w:line="240" w:lineRule="auto"/>
        <w:ind w:left="5359" w:right="0" w:hanging="303"/>
        <w:jc w:val="left"/>
      </w:pPr>
      <w:r>
        <w:t>патриотического</w:t>
      </w:r>
      <w:r>
        <w:rPr>
          <w:spacing w:val="-16"/>
        </w:rPr>
        <w:t xml:space="preserve"> </w:t>
      </w:r>
      <w:r>
        <w:rPr>
          <w:spacing w:val="-2"/>
        </w:rPr>
        <w:t>воспитания:</w:t>
      </w:r>
    </w:p>
    <w:p w14:paraId="27E9A2F0">
      <w:pPr>
        <w:pStyle w:val="8"/>
        <w:numPr>
          <w:ilvl w:val="0"/>
          <w:numId w:val="4"/>
        </w:numPr>
        <w:tabs>
          <w:tab w:val="left" w:pos="1429"/>
        </w:tabs>
        <w:spacing w:before="28" w:after="0" w:line="264" w:lineRule="auto"/>
        <w:ind w:left="1429" w:right="279" w:hanging="360"/>
        <w:jc w:val="both"/>
        <w:rPr>
          <w:sz w:val="28"/>
        </w:rPr>
      </w:pPr>
      <w:r>
        <w:rPr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13520994">
      <w:pPr>
        <w:pStyle w:val="8"/>
        <w:numPr>
          <w:ilvl w:val="0"/>
          <w:numId w:val="4"/>
        </w:numPr>
        <w:tabs>
          <w:tab w:val="left" w:pos="1429"/>
        </w:tabs>
        <w:spacing w:before="0" w:after="0" w:line="264" w:lineRule="auto"/>
        <w:ind w:left="1429" w:right="280" w:hanging="360"/>
        <w:jc w:val="both"/>
        <w:rPr>
          <w:sz w:val="28"/>
        </w:rPr>
      </w:pPr>
      <w:r>
        <w:rPr>
          <w:sz w:val="28"/>
        </w:rPr>
        <w:t>ценностное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-5"/>
          <w:sz w:val="28"/>
        </w:rPr>
        <w:t xml:space="preserve"> </w:t>
      </w:r>
      <w:r>
        <w:rPr>
          <w:sz w:val="28"/>
        </w:rPr>
        <w:t>своей</w:t>
      </w:r>
      <w:r>
        <w:rPr>
          <w:spacing w:val="-2"/>
          <w:sz w:val="28"/>
        </w:rPr>
        <w:t xml:space="preserve"> </w:t>
      </w:r>
      <w:r>
        <w:rPr>
          <w:sz w:val="28"/>
        </w:rPr>
        <w:t>Родины –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науке,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спорту,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технологиям, боевым подвигам и трудовым достижениям народа;</w:t>
      </w:r>
    </w:p>
    <w:p w14:paraId="5DB0211E">
      <w:pPr>
        <w:pStyle w:val="8"/>
        <w:numPr>
          <w:ilvl w:val="0"/>
          <w:numId w:val="4"/>
        </w:numPr>
        <w:tabs>
          <w:tab w:val="left" w:pos="1429"/>
        </w:tabs>
        <w:spacing w:before="1" w:after="0" w:line="264" w:lineRule="auto"/>
        <w:ind w:left="1429" w:right="281" w:hanging="360"/>
        <w:jc w:val="both"/>
        <w:rPr>
          <w:sz w:val="28"/>
        </w:rPr>
      </w:pPr>
      <w:r>
        <w:rPr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14:paraId="0E10D312">
      <w:pPr>
        <w:pStyle w:val="3"/>
        <w:numPr>
          <w:ilvl w:val="0"/>
          <w:numId w:val="3"/>
        </w:numPr>
        <w:tabs>
          <w:tab w:val="left" w:pos="4951"/>
        </w:tabs>
        <w:spacing w:before="5" w:after="0" w:line="240" w:lineRule="auto"/>
        <w:ind w:left="4951" w:right="0" w:hanging="303"/>
        <w:jc w:val="both"/>
      </w:pPr>
      <w:r>
        <w:rPr>
          <w:spacing w:val="-2"/>
        </w:rPr>
        <w:t>духовно-нравственного</w:t>
      </w:r>
      <w:r>
        <w:rPr>
          <w:spacing w:val="24"/>
        </w:rPr>
        <w:t xml:space="preserve"> </w:t>
      </w:r>
      <w:r>
        <w:rPr>
          <w:spacing w:val="-2"/>
        </w:rPr>
        <w:t>воспитания:</w:t>
      </w:r>
    </w:p>
    <w:p w14:paraId="23CA4AEF">
      <w:pPr>
        <w:pStyle w:val="8"/>
        <w:numPr>
          <w:ilvl w:val="0"/>
          <w:numId w:val="4"/>
        </w:numPr>
        <w:tabs>
          <w:tab w:val="left" w:pos="1428"/>
        </w:tabs>
        <w:spacing w:before="26" w:after="0" w:line="240" w:lineRule="auto"/>
        <w:ind w:left="1428" w:right="0" w:hanging="359"/>
        <w:jc w:val="both"/>
        <w:rPr>
          <w:sz w:val="28"/>
        </w:rPr>
      </w:pPr>
      <w:r>
        <w:rPr>
          <w:sz w:val="28"/>
        </w:rPr>
        <w:t>ориентация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моральные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нормы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8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выбора;</w:t>
      </w:r>
    </w:p>
    <w:p w14:paraId="5E396BF0">
      <w:pPr>
        <w:pStyle w:val="8"/>
        <w:spacing w:after="0" w:line="240" w:lineRule="auto"/>
        <w:jc w:val="both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4520EF13">
      <w:pPr>
        <w:pStyle w:val="8"/>
        <w:numPr>
          <w:ilvl w:val="0"/>
          <w:numId w:val="4"/>
        </w:numPr>
        <w:tabs>
          <w:tab w:val="left" w:pos="1429"/>
        </w:tabs>
        <w:spacing w:before="62" w:after="0" w:line="264" w:lineRule="auto"/>
        <w:ind w:left="1429" w:right="285" w:hanging="360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своё</w:t>
      </w:r>
      <w:r>
        <w:rPr>
          <w:spacing w:val="69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sz w:val="28"/>
        </w:rPr>
        <w:t xml:space="preserve"> </w:t>
      </w:r>
      <w:r>
        <w:rPr>
          <w:sz w:val="28"/>
        </w:rPr>
        <w:t>поступки,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69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7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70"/>
          <w:sz w:val="28"/>
        </w:rPr>
        <w:t xml:space="preserve"> </w:t>
      </w:r>
      <w:r>
        <w:rPr>
          <w:sz w:val="28"/>
        </w:rPr>
        <w:t>людей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69"/>
          <w:sz w:val="28"/>
        </w:rPr>
        <w:t xml:space="preserve"> </w:t>
      </w:r>
      <w:r>
        <w:rPr>
          <w:sz w:val="28"/>
        </w:rPr>
        <w:t>позиции нравственных и правовых норм с учётом осознания последствий поступков;</w:t>
      </w:r>
    </w:p>
    <w:p w14:paraId="3E908C48">
      <w:pPr>
        <w:pStyle w:val="8"/>
        <w:numPr>
          <w:ilvl w:val="0"/>
          <w:numId w:val="4"/>
        </w:numPr>
        <w:tabs>
          <w:tab w:val="left" w:pos="1429"/>
          <w:tab w:val="left" w:pos="2726"/>
          <w:tab w:val="left" w:pos="4181"/>
          <w:tab w:val="left" w:pos="5958"/>
          <w:tab w:val="left" w:pos="7479"/>
          <w:tab w:val="left" w:pos="8642"/>
          <w:tab w:val="left" w:pos="9011"/>
          <w:tab w:val="left" w:pos="11187"/>
          <w:tab w:val="left" w:pos="12522"/>
          <w:tab w:val="left" w:pos="12873"/>
        </w:tabs>
        <w:spacing w:before="2" w:after="0" w:line="264" w:lineRule="auto"/>
        <w:ind w:left="1429" w:right="288" w:hanging="360"/>
        <w:jc w:val="left"/>
        <w:rPr>
          <w:sz w:val="28"/>
        </w:rPr>
      </w:pPr>
      <w:r>
        <w:rPr>
          <w:spacing w:val="-2"/>
          <w:sz w:val="28"/>
        </w:rPr>
        <w:t>активное</w:t>
      </w:r>
      <w:r>
        <w:rPr>
          <w:sz w:val="28"/>
        </w:rPr>
        <w:tab/>
      </w:r>
      <w:r>
        <w:rPr>
          <w:spacing w:val="-2"/>
          <w:sz w:val="28"/>
        </w:rPr>
        <w:t>неприятие</w:t>
      </w:r>
      <w:r>
        <w:rPr>
          <w:sz w:val="28"/>
        </w:rPr>
        <w:tab/>
      </w:r>
      <w:r>
        <w:rPr>
          <w:spacing w:val="-2"/>
          <w:sz w:val="28"/>
        </w:rPr>
        <w:t>асоциальных</w:t>
      </w:r>
      <w:r>
        <w:rPr>
          <w:sz w:val="28"/>
        </w:rPr>
        <w:tab/>
      </w:r>
      <w:r>
        <w:rPr>
          <w:spacing w:val="-2"/>
          <w:sz w:val="28"/>
        </w:rPr>
        <w:t>поступков,</w:t>
      </w:r>
      <w:r>
        <w:rPr>
          <w:sz w:val="28"/>
        </w:rPr>
        <w:tab/>
      </w:r>
      <w:r>
        <w:rPr>
          <w:spacing w:val="-2"/>
          <w:sz w:val="28"/>
        </w:rPr>
        <w:t>свобода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ответственность</w:t>
      </w:r>
      <w:r>
        <w:rPr>
          <w:sz w:val="28"/>
        </w:rPr>
        <w:tab/>
      </w:r>
      <w:r>
        <w:rPr>
          <w:spacing w:val="-2"/>
          <w:sz w:val="28"/>
        </w:rPr>
        <w:t>личности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условиях </w:t>
      </w:r>
      <w:r>
        <w:rPr>
          <w:sz w:val="28"/>
        </w:rPr>
        <w:t>индивидуального и общественного пространства.</w:t>
      </w:r>
    </w:p>
    <w:p w14:paraId="19BFD010">
      <w:pPr>
        <w:pStyle w:val="3"/>
        <w:numPr>
          <w:ilvl w:val="0"/>
          <w:numId w:val="3"/>
        </w:numPr>
        <w:tabs>
          <w:tab w:val="left" w:pos="5553"/>
        </w:tabs>
        <w:spacing w:before="4" w:after="0" w:line="240" w:lineRule="auto"/>
        <w:ind w:left="5553" w:right="0" w:hanging="303"/>
        <w:jc w:val="left"/>
      </w:pPr>
      <w:r>
        <w:t>эстетического</w:t>
      </w:r>
      <w:r>
        <w:rPr>
          <w:spacing w:val="-14"/>
        </w:rPr>
        <w:t xml:space="preserve"> </w:t>
      </w:r>
      <w:r>
        <w:rPr>
          <w:spacing w:val="-2"/>
        </w:rPr>
        <w:t>воспитания:</w:t>
      </w:r>
    </w:p>
    <w:p w14:paraId="7285EDAA">
      <w:pPr>
        <w:pStyle w:val="8"/>
        <w:numPr>
          <w:ilvl w:val="0"/>
          <w:numId w:val="4"/>
        </w:numPr>
        <w:tabs>
          <w:tab w:val="left" w:pos="1429"/>
        </w:tabs>
        <w:spacing w:before="26" w:after="0" w:line="264" w:lineRule="auto"/>
        <w:ind w:left="1429" w:right="289" w:hanging="360"/>
        <w:jc w:val="left"/>
        <w:rPr>
          <w:sz w:val="28"/>
        </w:rPr>
      </w:pPr>
      <w:r>
        <w:rPr>
          <w:sz w:val="28"/>
        </w:rPr>
        <w:t>восприимчивость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80"/>
          <w:sz w:val="28"/>
        </w:rPr>
        <w:t xml:space="preserve"> </w:t>
      </w:r>
      <w:r>
        <w:rPr>
          <w:sz w:val="28"/>
        </w:rPr>
        <w:t>видам</w:t>
      </w:r>
      <w:r>
        <w:rPr>
          <w:spacing w:val="80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80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народов, понимание эмоционального воздействия искусства;</w:t>
      </w:r>
    </w:p>
    <w:p w14:paraId="2BF05630">
      <w:pPr>
        <w:pStyle w:val="8"/>
        <w:numPr>
          <w:ilvl w:val="0"/>
          <w:numId w:val="4"/>
        </w:numPr>
        <w:tabs>
          <w:tab w:val="left" w:pos="1429"/>
        </w:tabs>
        <w:spacing w:before="1" w:after="0" w:line="240" w:lineRule="auto"/>
        <w:ind w:left="1429" w:right="0" w:hanging="360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9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самовыражения;</w:t>
      </w:r>
    </w:p>
    <w:p w14:paraId="142AC447">
      <w:pPr>
        <w:pStyle w:val="8"/>
        <w:numPr>
          <w:ilvl w:val="0"/>
          <w:numId w:val="4"/>
        </w:numPr>
        <w:tabs>
          <w:tab w:val="left" w:pos="1429"/>
        </w:tabs>
        <w:spacing w:before="33" w:after="0" w:line="264" w:lineRule="auto"/>
        <w:ind w:left="1429" w:right="291" w:hanging="360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37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37"/>
          <w:sz w:val="28"/>
        </w:rPr>
        <w:t xml:space="preserve"> </w:t>
      </w:r>
      <w:r>
        <w:rPr>
          <w:sz w:val="28"/>
        </w:rPr>
        <w:t>отечественного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35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35"/>
          <w:sz w:val="28"/>
        </w:rPr>
        <w:t xml:space="preserve"> </w:t>
      </w:r>
      <w:r>
        <w:rPr>
          <w:sz w:val="28"/>
        </w:rPr>
        <w:t>роли</w:t>
      </w:r>
      <w:r>
        <w:rPr>
          <w:spacing w:val="37"/>
          <w:sz w:val="28"/>
        </w:rPr>
        <w:t xml:space="preserve"> </w:t>
      </w:r>
      <w:r>
        <w:rPr>
          <w:sz w:val="28"/>
        </w:rPr>
        <w:t>этнических</w:t>
      </w:r>
      <w:r>
        <w:rPr>
          <w:spacing w:val="37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37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35"/>
          <w:sz w:val="28"/>
        </w:rPr>
        <w:t xml:space="preserve"> </w:t>
      </w:r>
      <w:r>
        <w:rPr>
          <w:sz w:val="28"/>
        </w:rPr>
        <w:t>и народного творчества;</w:t>
      </w:r>
    </w:p>
    <w:p w14:paraId="6E6FE32F">
      <w:pPr>
        <w:pStyle w:val="8"/>
        <w:numPr>
          <w:ilvl w:val="0"/>
          <w:numId w:val="4"/>
        </w:numPr>
        <w:tabs>
          <w:tab w:val="left" w:pos="1429"/>
        </w:tabs>
        <w:spacing w:before="0" w:after="0" w:line="322" w:lineRule="exact"/>
        <w:ind w:left="1429" w:right="0" w:hanging="360"/>
        <w:jc w:val="left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14:paraId="266A8128">
      <w:pPr>
        <w:pStyle w:val="3"/>
        <w:numPr>
          <w:ilvl w:val="0"/>
          <w:numId w:val="3"/>
        </w:numPr>
        <w:tabs>
          <w:tab w:val="left" w:pos="1230"/>
        </w:tabs>
        <w:spacing w:before="38" w:after="0" w:line="240" w:lineRule="auto"/>
        <w:ind w:left="1230" w:right="0" w:hanging="303"/>
        <w:jc w:val="left"/>
      </w:pPr>
      <w:r>
        <w:t>физического</w:t>
      </w:r>
      <w:r>
        <w:rPr>
          <w:spacing w:val="-9"/>
        </w:rPr>
        <w:t xml:space="preserve"> </w:t>
      </w:r>
      <w:r>
        <w:t>воспитания,</w:t>
      </w:r>
      <w:r>
        <w:rPr>
          <w:spacing w:val="-9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культуры</w:t>
      </w:r>
      <w:r>
        <w:rPr>
          <w:spacing w:val="-8"/>
        </w:rPr>
        <w:t xml:space="preserve"> </w:t>
      </w:r>
      <w:r>
        <w:t>здоровья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rPr>
          <w:spacing w:val="-2"/>
        </w:rPr>
        <w:t>благополучия:</w:t>
      </w:r>
    </w:p>
    <w:p w14:paraId="19FEF528">
      <w:pPr>
        <w:pStyle w:val="8"/>
        <w:numPr>
          <w:ilvl w:val="1"/>
          <w:numId w:val="3"/>
        </w:numPr>
        <w:tabs>
          <w:tab w:val="left" w:pos="1429"/>
        </w:tabs>
        <w:spacing w:before="26" w:after="0" w:line="240" w:lineRule="auto"/>
        <w:ind w:left="1429" w:right="0" w:hanging="360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41D30BC5">
      <w:pPr>
        <w:pStyle w:val="8"/>
        <w:numPr>
          <w:ilvl w:val="1"/>
          <w:numId w:val="3"/>
        </w:numPr>
        <w:tabs>
          <w:tab w:val="left" w:pos="1429"/>
        </w:tabs>
        <w:spacing w:before="33" w:after="0" w:line="264" w:lineRule="auto"/>
        <w:ind w:left="1429" w:right="287" w:hanging="360"/>
        <w:jc w:val="both"/>
        <w:rPr>
          <w:sz w:val="28"/>
        </w:rPr>
      </w:pPr>
      <w:r>
        <w:rPr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режим занятий и</w:t>
      </w:r>
      <w:r>
        <w:rPr>
          <w:spacing w:val="-1"/>
          <w:sz w:val="28"/>
        </w:rPr>
        <w:t xml:space="preserve"> </w:t>
      </w:r>
      <w:r>
        <w:rPr>
          <w:sz w:val="28"/>
        </w:rPr>
        <w:t>отдыха, регулярная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физическая </w:t>
      </w:r>
      <w:r>
        <w:rPr>
          <w:spacing w:val="-2"/>
          <w:sz w:val="28"/>
        </w:rPr>
        <w:t>активность);</w:t>
      </w:r>
    </w:p>
    <w:p w14:paraId="01D93F62">
      <w:pPr>
        <w:pStyle w:val="8"/>
        <w:numPr>
          <w:ilvl w:val="1"/>
          <w:numId w:val="3"/>
        </w:numPr>
        <w:tabs>
          <w:tab w:val="left" w:pos="1429"/>
        </w:tabs>
        <w:spacing w:before="1" w:after="0" w:line="264" w:lineRule="auto"/>
        <w:ind w:left="1429" w:right="292" w:hanging="360"/>
        <w:jc w:val="both"/>
        <w:rPr>
          <w:sz w:val="28"/>
        </w:rPr>
      </w:pPr>
      <w:r>
        <w:rPr>
          <w:sz w:val="28"/>
        </w:rPr>
        <w:t>осознание последствий и неприятие вредных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привычек (употребление алкоголя,</w:t>
      </w:r>
      <w:r>
        <w:rPr>
          <w:spacing w:val="-3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"/>
          <w:sz w:val="28"/>
        </w:rPr>
        <w:t xml:space="preserve"> </w:t>
      </w:r>
      <w:r>
        <w:rPr>
          <w:sz w:val="28"/>
        </w:rPr>
        <w:t>курение) и иных форм вреда для физического и психического здоровья;</w:t>
      </w:r>
    </w:p>
    <w:p w14:paraId="3607E8CB">
      <w:pPr>
        <w:pStyle w:val="8"/>
        <w:numPr>
          <w:ilvl w:val="1"/>
          <w:numId w:val="3"/>
        </w:numPr>
        <w:tabs>
          <w:tab w:val="left" w:pos="1428"/>
        </w:tabs>
        <w:spacing w:before="0" w:after="0" w:line="322" w:lineRule="exact"/>
        <w:ind w:left="1428" w:right="0" w:hanging="359"/>
        <w:jc w:val="both"/>
        <w:rPr>
          <w:sz w:val="28"/>
        </w:rPr>
      </w:pPr>
      <w:r>
        <w:rPr>
          <w:sz w:val="28"/>
        </w:rPr>
        <w:t>соблюдение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7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-2"/>
          <w:sz w:val="28"/>
        </w:rPr>
        <w:t>среде;</w:t>
      </w:r>
    </w:p>
    <w:p w14:paraId="7B2E6903">
      <w:pPr>
        <w:pStyle w:val="8"/>
        <w:numPr>
          <w:ilvl w:val="1"/>
          <w:numId w:val="3"/>
        </w:numPr>
        <w:tabs>
          <w:tab w:val="left" w:pos="1429"/>
        </w:tabs>
        <w:spacing w:before="31" w:after="0" w:line="266" w:lineRule="auto"/>
        <w:ind w:left="1429" w:right="287" w:hanging="360"/>
        <w:jc w:val="both"/>
        <w:rPr>
          <w:sz w:val="28"/>
        </w:rPr>
      </w:pPr>
      <w:r>
        <w:rPr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C5EEF67">
      <w:pPr>
        <w:pStyle w:val="8"/>
        <w:numPr>
          <w:ilvl w:val="1"/>
          <w:numId w:val="3"/>
        </w:numPr>
        <w:tabs>
          <w:tab w:val="left" w:pos="1428"/>
        </w:tabs>
        <w:spacing w:before="0" w:after="0" w:line="316" w:lineRule="exact"/>
        <w:ind w:left="1428" w:right="0" w:hanging="359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14:paraId="1CBBA29D">
      <w:pPr>
        <w:pStyle w:val="8"/>
        <w:numPr>
          <w:ilvl w:val="1"/>
          <w:numId w:val="3"/>
        </w:numPr>
        <w:tabs>
          <w:tab w:val="left" w:pos="1429"/>
        </w:tabs>
        <w:spacing w:before="33" w:after="0" w:line="264" w:lineRule="auto"/>
        <w:ind w:left="1429" w:right="278" w:hanging="360"/>
        <w:jc w:val="both"/>
        <w:rPr>
          <w:sz w:val="28"/>
        </w:rPr>
      </w:pPr>
      <w:r>
        <w:rPr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14:paraId="64A6FD1A">
      <w:pPr>
        <w:pStyle w:val="8"/>
        <w:numPr>
          <w:ilvl w:val="1"/>
          <w:numId w:val="3"/>
        </w:numPr>
        <w:tabs>
          <w:tab w:val="left" w:pos="1429"/>
        </w:tabs>
        <w:spacing w:before="0" w:after="0" w:line="264" w:lineRule="auto"/>
        <w:ind w:left="1429" w:right="291" w:hanging="360"/>
        <w:jc w:val="both"/>
        <w:rPr>
          <w:sz w:val="28"/>
        </w:rPr>
      </w:pPr>
      <w:r>
        <w:rPr>
          <w:sz w:val="28"/>
        </w:rPr>
        <w:t xml:space="preserve">сформированность навыка рефлексии, признание своего права на ошибку и такого же права другого </w:t>
      </w:r>
      <w:r>
        <w:rPr>
          <w:spacing w:val="-2"/>
          <w:sz w:val="28"/>
        </w:rPr>
        <w:t>человека.</w:t>
      </w:r>
    </w:p>
    <w:p w14:paraId="538CCA33">
      <w:pPr>
        <w:pStyle w:val="8"/>
        <w:spacing w:after="0" w:line="264" w:lineRule="auto"/>
        <w:jc w:val="both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0839A657">
      <w:pPr>
        <w:pStyle w:val="3"/>
        <w:numPr>
          <w:ilvl w:val="0"/>
          <w:numId w:val="3"/>
        </w:numPr>
        <w:tabs>
          <w:tab w:val="left" w:pos="5805"/>
        </w:tabs>
        <w:spacing w:before="67" w:after="0" w:line="240" w:lineRule="auto"/>
        <w:ind w:left="5805" w:right="0" w:hanging="303"/>
        <w:jc w:val="both"/>
      </w:pPr>
      <w:r>
        <w:t>трудового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14:paraId="1B62AD6E">
      <w:pPr>
        <w:pStyle w:val="8"/>
        <w:numPr>
          <w:ilvl w:val="1"/>
          <w:numId w:val="3"/>
        </w:numPr>
        <w:tabs>
          <w:tab w:val="left" w:pos="1429"/>
        </w:tabs>
        <w:spacing w:before="28" w:after="0" w:line="264" w:lineRule="auto"/>
        <w:ind w:left="1429" w:right="281" w:hanging="360"/>
        <w:jc w:val="both"/>
        <w:rPr>
          <w:sz w:val="28"/>
        </w:rPr>
      </w:pPr>
      <w:r>
        <w:rPr>
          <w:sz w:val="28"/>
        </w:rPr>
        <w:t>установка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12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2"/>
          <w:sz w:val="28"/>
        </w:rPr>
        <w:t xml:space="preserve"> </w:t>
      </w:r>
      <w:r>
        <w:rPr>
          <w:sz w:val="28"/>
        </w:rPr>
        <w:t>(в</w:t>
      </w:r>
      <w:r>
        <w:rPr>
          <w:spacing w:val="-15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4"/>
          <w:sz w:val="28"/>
        </w:rPr>
        <w:t xml:space="preserve"> </w:t>
      </w:r>
      <w:r>
        <w:rPr>
          <w:sz w:val="28"/>
        </w:rPr>
        <w:t>семьи,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15"/>
          <w:sz w:val="28"/>
        </w:rPr>
        <w:t xml:space="preserve"> </w:t>
      </w:r>
      <w:r>
        <w:rPr>
          <w:sz w:val="28"/>
        </w:rPr>
        <w:t>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6067C9DB">
      <w:pPr>
        <w:pStyle w:val="8"/>
        <w:numPr>
          <w:ilvl w:val="1"/>
          <w:numId w:val="3"/>
        </w:numPr>
        <w:tabs>
          <w:tab w:val="left" w:pos="1427"/>
          <w:tab w:val="left" w:pos="1429"/>
        </w:tabs>
        <w:spacing w:before="1" w:after="0" w:line="264" w:lineRule="auto"/>
        <w:ind w:left="1429" w:right="277" w:hanging="361"/>
        <w:jc w:val="both"/>
        <w:rPr>
          <w:sz w:val="28"/>
        </w:rPr>
      </w:pPr>
      <w:r>
        <w:rPr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14:paraId="5EF9931F">
      <w:pPr>
        <w:pStyle w:val="8"/>
        <w:numPr>
          <w:ilvl w:val="1"/>
          <w:numId w:val="3"/>
        </w:numPr>
        <w:tabs>
          <w:tab w:val="left" w:pos="1429"/>
        </w:tabs>
        <w:spacing w:before="0" w:after="0" w:line="264" w:lineRule="auto"/>
        <w:ind w:left="1429" w:right="288" w:hanging="360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11"/>
          <w:sz w:val="28"/>
        </w:rPr>
        <w:t xml:space="preserve"> </w:t>
      </w:r>
      <w:r>
        <w:rPr>
          <w:sz w:val="28"/>
        </w:rPr>
        <w:t>всей</w:t>
      </w:r>
      <w:r>
        <w:rPr>
          <w:spacing w:val="-1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-13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 и развитие необходимых умений для этого;</w:t>
      </w:r>
    </w:p>
    <w:p w14:paraId="473AE3DD">
      <w:pPr>
        <w:pStyle w:val="8"/>
        <w:numPr>
          <w:ilvl w:val="1"/>
          <w:numId w:val="3"/>
        </w:numPr>
        <w:tabs>
          <w:tab w:val="left" w:pos="1428"/>
        </w:tabs>
        <w:spacing w:before="0" w:after="0" w:line="240" w:lineRule="auto"/>
        <w:ind w:left="1428" w:right="0" w:hanging="359"/>
        <w:jc w:val="both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36391B61">
      <w:pPr>
        <w:pStyle w:val="8"/>
        <w:numPr>
          <w:ilvl w:val="1"/>
          <w:numId w:val="3"/>
        </w:numPr>
        <w:tabs>
          <w:tab w:val="left" w:pos="1428"/>
        </w:tabs>
        <w:spacing w:before="33" w:after="0" w:line="240" w:lineRule="auto"/>
        <w:ind w:left="1428" w:right="0" w:hanging="359"/>
        <w:jc w:val="both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595B38C0">
      <w:pPr>
        <w:pStyle w:val="8"/>
        <w:numPr>
          <w:ilvl w:val="1"/>
          <w:numId w:val="3"/>
        </w:numPr>
        <w:tabs>
          <w:tab w:val="left" w:pos="1429"/>
        </w:tabs>
        <w:spacing w:before="31" w:after="0" w:line="264" w:lineRule="auto"/>
        <w:ind w:left="1429" w:right="289" w:hanging="360"/>
        <w:jc w:val="both"/>
        <w:rPr>
          <w:sz w:val="28"/>
        </w:rPr>
      </w:pPr>
      <w:r>
        <w:rPr>
          <w:sz w:val="28"/>
        </w:rPr>
        <w:t>осознанный</w:t>
      </w:r>
      <w:r>
        <w:rPr>
          <w:spacing w:val="-6"/>
          <w:sz w:val="28"/>
        </w:rPr>
        <w:t xml:space="preserve"> </w:t>
      </w:r>
      <w:r>
        <w:rPr>
          <w:sz w:val="28"/>
        </w:rPr>
        <w:t>выбор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траектории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учётом личных и общественных интересов, и потребностей.</w:t>
      </w:r>
    </w:p>
    <w:p w14:paraId="34DAF51D">
      <w:pPr>
        <w:pStyle w:val="3"/>
        <w:numPr>
          <w:ilvl w:val="0"/>
          <w:numId w:val="3"/>
        </w:numPr>
        <w:tabs>
          <w:tab w:val="left" w:pos="5450"/>
        </w:tabs>
        <w:spacing w:before="4" w:after="0" w:line="240" w:lineRule="auto"/>
        <w:ind w:left="5450" w:right="0" w:hanging="303"/>
        <w:jc w:val="both"/>
      </w:pPr>
      <w:r>
        <w:rPr>
          <w:spacing w:val="-2"/>
        </w:rPr>
        <w:t>экологического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14:paraId="3295D7E3">
      <w:pPr>
        <w:pStyle w:val="8"/>
        <w:numPr>
          <w:ilvl w:val="1"/>
          <w:numId w:val="3"/>
        </w:numPr>
        <w:tabs>
          <w:tab w:val="left" w:pos="1429"/>
        </w:tabs>
        <w:spacing w:before="29" w:after="0" w:line="264" w:lineRule="auto"/>
        <w:ind w:left="1429" w:right="285" w:hanging="360"/>
        <w:jc w:val="both"/>
        <w:rPr>
          <w:sz w:val="28"/>
        </w:rPr>
      </w:pPr>
      <w:r>
        <w:rPr>
          <w:sz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>
        <w:rPr>
          <w:spacing w:val="-2"/>
          <w:sz w:val="28"/>
        </w:rPr>
        <w:t>среды;</w:t>
      </w:r>
    </w:p>
    <w:p w14:paraId="30E45DB4">
      <w:pPr>
        <w:pStyle w:val="8"/>
        <w:numPr>
          <w:ilvl w:val="1"/>
          <w:numId w:val="3"/>
        </w:numPr>
        <w:tabs>
          <w:tab w:val="left" w:pos="1429"/>
        </w:tabs>
        <w:spacing w:before="1" w:after="0" w:line="264" w:lineRule="auto"/>
        <w:ind w:left="1429" w:right="287" w:hanging="360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0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7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глобального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9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-9"/>
          <w:sz w:val="28"/>
        </w:rPr>
        <w:t xml:space="preserve"> </w:t>
      </w:r>
      <w:r>
        <w:rPr>
          <w:sz w:val="28"/>
        </w:rPr>
        <w:t>и путей их решения; активное неприятие действий, приносящих вред окружающей среде;</w:t>
      </w:r>
    </w:p>
    <w:p w14:paraId="562153DF">
      <w:pPr>
        <w:pStyle w:val="8"/>
        <w:numPr>
          <w:ilvl w:val="1"/>
          <w:numId w:val="3"/>
        </w:numPr>
        <w:tabs>
          <w:tab w:val="left" w:pos="1429"/>
        </w:tabs>
        <w:spacing w:before="0" w:after="0" w:line="264" w:lineRule="auto"/>
        <w:ind w:left="1429" w:right="288" w:hanging="360"/>
        <w:jc w:val="both"/>
        <w:rPr>
          <w:sz w:val="28"/>
        </w:rPr>
      </w:pPr>
      <w:r>
        <w:rPr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14:paraId="55298531">
      <w:pPr>
        <w:pStyle w:val="8"/>
        <w:numPr>
          <w:ilvl w:val="1"/>
          <w:numId w:val="3"/>
        </w:numPr>
        <w:tabs>
          <w:tab w:val="left" w:pos="1428"/>
        </w:tabs>
        <w:spacing w:before="0" w:after="0" w:line="240" w:lineRule="auto"/>
        <w:ind w:left="1428" w:right="0" w:hanging="359"/>
        <w:jc w:val="both"/>
        <w:rPr>
          <w:sz w:val="28"/>
        </w:rPr>
      </w:pPr>
      <w:r>
        <w:rPr>
          <w:sz w:val="28"/>
        </w:rPr>
        <w:t>готовность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направленности.</w:t>
      </w:r>
    </w:p>
    <w:p w14:paraId="12E885A1">
      <w:pPr>
        <w:pStyle w:val="3"/>
        <w:numPr>
          <w:ilvl w:val="0"/>
          <w:numId w:val="3"/>
        </w:numPr>
        <w:tabs>
          <w:tab w:val="left" w:pos="5388"/>
        </w:tabs>
        <w:spacing w:before="35" w:after="0" w:line="240" w:lineRule="auto"/>
        <w:ind w:left="5388" w:right="0" w:hanging="303"/>
        <w:jc w:val="both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14:paraId="089D8766">
      <w:pPr>
        <w:pStyle w:val="8"/>
        <w:numPr>
          <w:ilvl w:val="1"/>
          <w:numId w:val="3"/>
        </w:numPr>
        <w:tabs>
          <w:tab w:val="left" w:pos="1429"/>
        </w:tabs>
        <w:spacing w:before="29" w:after="0" w:line="264" w:lineRule="auto"/>
        <w:ind w:left="1429" w:right="288" w:hanging="360"/>
        <w:jc w:val="both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14:paraId="657382CE">
      <w:pPr>
        <w:pStyle w:val="8"/>
        <w:numPr>
          <w:ilvl w:val="1"/>
          <w:numId w:val="3"/>
        </w:numPr>
        <w:tabs>
          <w:tab w:val="left" w:pos="1428"/>
        </w:tabs>
        <w:spacing w:before="0" w:after="0" w:line="240" w:lineRule="auto"/>
        <w:ind w:left="1428" w:right="0" w:hanging="359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мира;</w:t>
      </w:r>
    </w:p>
    <w:p w14:paraId="4BAD922C">
      <w:pPr>
        <w:pStyle w:val="8"/>
        <w:spacing w:after="0" w:line="240" w:lineRule="auto"/>
        <w:jc w:val="both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60593F53">
      <w:pPr>
        <w:pStyle w:val="8"/>
        <w:numPr>
          <w:ilvl w:val="1"/>
          <w:numId w:val="3"/>
        </w:numPr>
        <w:tabs>
          <w:tab w:val="left" w:pos="1429"/>
        </w:tabs>
        <w:spacing w:before="62" w:after="0" w:line="264" w:lineRule="auto"/>
        <w:ind w:left="1429" w:right="288" w:hanging="360"/>
        <w:jc w:val="both"/>
        <w:rPr>
          <w:sz w:val="28"/>
        </w:rPr>
      </w:pPr>
      <w:r>
        <w:rPr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13B48457">
      <w:pPr>
        <w:pStyle w:val="3"/>
        <w:numPr>
          <w:ilvl w:val="0"/>
          <w:numId w:val="3"/>
        </w:numPr>
        <w:tabs>
          <w:tab w:val="left" w:pos="1773"/>
        </w:tabs>
        <w:spacing w:before="5" w:after="0" w:line="240" w:lineRule="auto"/>
        <w:ind w:left="1773" w:right="0" w:hanging="303"/>
        <w:jc w:val="both"/>
      </w:pPr>
      <w:r>
        <w:t>адаптации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изменяющимся</w:t>
      </w:r>
      <w:r>
        <w:rPr>
          <w:spacing w:val="-9"/>
        </w:rPr>
        <w:t xml:space="preserve"> </w:t>
      </w:r>
      <w:r>
        <w:t>условиям</w:t>
      </w:r>
      <w:r>
        <w:rPr>
          <w:spacing w:val="-9"/>
        </w:rPr>
        <w:t xml:space="preserve"> </w:t>
      </w:r>
      <w:r>
        <w:t>социальной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природной</w:t>
      </w:r>
      <w:r>
        <w:rPr>
          <w:spacing w:val="-7"/>
        </w:rPr>
        <w:t xml:space="preserve"> </w:t>
      </w:r>
      <w:r>
        <w:rPr>
          <w:spacing w:val="-2"/>
        </w:rPr>
        <w:t>среды:</w:t>
      </w:r>
    </w:p>
    <w:p w14:paraId="69519392">
      <w:pPr>
        <w:pStyle w:val="8"/>
        <w:numPr>
          <w:ilvl w:val="0"/>
          <w:numId w:val="5"/>
        </w:numPr>
        <w:tabs>
          <w:tab w:val="left" w:pos="1103"/>
        </w:tabs>
        <w:spacing w:before="29" w:after="0" w:line="264" w:lineRule="auto"/>
        <w:ind w:left="1103" w:right="282" w:hanging="360"/>
        <w:jc w:val="both"/>
        <w:rPr>
          <w:sz w:val="28"/>
        </w:rPr>
      </w:pPr>
      <w:r>
        <w:rPr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C59FC8F">
      <w:pPr>
        <w:pStyle w:val="8"/>
        <w:numPr>
          <w:ilvl w:val="0"/>
          <w:numId w:val="5"/>
        </w:numPr>
        <w:tabs>
          <w:tab w:val="left" w:pos="1103"/>
        </w:tabs>
        <w:spacing w:before="0" w:after="0" w:line="264" w:lineRule="auto"/>
        <w:ind w:left="1103" w:right="281" w:hanging="360"/>
        <w:jc w:val="both"/>
        <w:rPr>
          <w:sz w:val="28"/>
        </w:rPr>
      </w:pPr>
      <w:r>
        <w:rPr>
          <w:sz w:val="28"/>
        </w:rPr>
        <w:t xml:space="preserve">способность обучающихся взаимодействовать в условиях неопределённости, открытость опыту и знаниям </w:t>
      </w:r>
      <w:r>
        <w:rPr>
          <w:spacing w:val="-2"/>
          <w:sz w:val="28"/>
        </w:rPr>
        <w:t>других;</w:t>
      </w:r>
    </w:p>
    <w:p w14:paraId="6FDA23BB">
      <w:pPr>
        <w:pStyle w:val="8"/>
        <w:numPr>
          <w:ilvl w:val="0"/>
          <w:numId w:val="5"/>
        </w:numPr>
        <w:tabs>
          <w:tab w:val="left" w:pos="1103"/>
        </w:tabs>
        <w:spacing w:before="0" w:after="0" w:line="264" w:lineRule="auto"/>
        <w:ind w:left="1103" w:right="288" w:hanging="360"/>
        <w:jc w:val="both"/>
        <w:rPr>
          <w:sz w:val="28"/>
        </w:rPr>
      </w:pPr>
      <w:r>
        <w:rPr>
          <w:sz w:val="28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14:paraId="72E66832">
      <w:pPr>
        <w:pStyle w:val="8"/>
        <w:numPr>
          <w:ilvl w:val="0"/>
          <w:numId w:val="5"/>
        </w:numPr>
        <w:tabs>
          <w:tab w:val="left" w:pos="1103"/>
        </w:tabs>
        <w:spacing w:before="0" w:after="0" w:line="264" w:lineRule="auto"/>
        <w:ind w:left="1103" w:right="285" w:hanging="360"/>
        <w:jc w:val="both"/>
        <w:rPr>
          <w:sz w:val="28"/>
        </w:rPr>
      </w:pPr>
      <w:r>
        <w:rPr>
          <w:sz w:val="28"/>
        </w:rPr>
        <w:t>навык</w:t>
      </w:r>
      <w:r>
        <w:rPr>
          <w:spacing w:val="-12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связывания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образов,</w:t>
      </w:r>
      <w:r>
        <w:rPr>
          <w:spacing w:val="-15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новых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способность 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идеи,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-18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-17"/>
          <w:sz w:val="28"/>
        </w:rPr>
        <w:t xml:space="preserve"> </w:t>
      </w:r>
      <w:r>
        <w:rPr>
          <w:sz w:val="28"/>
        </w:rPr>
        <w:t>об</w:t>
      </w:r>
      <w:r>
        <w:rPr>
          <w:spacing w:val="-18"/>
          <w:sz w:val="28"/>
        </w:rPr>
        <w:t xml:space="preserve"> </w:t>
      </w:r>
      <w:r>
        <w:rPr>
          <w:sz w:val="28"/>
        </w:rPr>
        <w:t>объектах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явлениях,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ранее</w:t>
      </w:r>
      <w:r>
        <w:rPr>
          <w:spacing w:val="-16"/>
          <w:sz w:val="28"/>
        </w:rPr>
        <w:t xml:space="preserve"> </w:t>
      </w:r>
      <w:r>
        <w:rPr>
          <w:sz w:val="28"/>
        </w:rPr>
        <w:t>не</w:t>
      </w:r>
      <w:r>
        <w:rPr>
          <w:spacing w:val="-16"/>
          <w:sz w:val="28"/>
        </w:rPr>
        <w:t xml:space="preserve"> </w:t>
      </w:r>
      <w:r>
        <w:rPr>
          <w:sz w:val="28"/>
        </w:rPr>
        <w:t>известных,</w:t>
      </w:r>
      <w:r>
        <w:rPr>
          <w:spacing w:val="-18"/>
          <w:sz w:val="28"/>
        </w:rPr>
        <w:t xml:space="preserve"> </w:t>
      </w:r>
      <w:r>
        <w:rPr>
          <w:sz w:val="28"/>
        </w:rPr>
        <w:t>осознавать дефицит собственных знаний и компетентностей, планировать своё развитие;</w:t>
      </w:r>
    </w:p>
    <w:p w14:paraId="791AC139">
      <w:pPr>
        <w:pStyle w:val="8"/>
        <w:numPr>
          <w:ilvl w:val="0"/>
          <w:numId w:val="5"/>
        </w:numPr>
        <w:tabs>
          <w:tab w:val="left" w:pos="1103"/>
        </w:tabs>
        <w:spacing w:before="1" w:after="0" w:line="264" w:lineRule="auto"/>
        <w:ind w:left="1103" w:right="281" w:hanging="360"/>
        <w:jc w:val="both"/>
        <w:rPr>
          <w:sz w:val="28"/>
        </w:rPr>
      </w:pPr>
      <w:r>
        <w:rPr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14:paraId="23BC7451">
      <w:pPr>
        <w:pStyle w:val="8"/>
        <w:numPr>
          <w:ilvl w:val="0"/>
          <w:numId w:val="5"/>
        </w:numPr>
        <w:tabs>
          <w:tab w:val="left" w:pos="1102"/>
        </w:tabs>
        <w:spacing w:before="0" w:after="0" w:line="240" w:lineRule="auto"/>
        <w:ind w:left="1102" w:right="0" w:hanging="359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8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экономики;</w:t>
      </w:r>
    </w:p>
    <w:p w14:paraId="40098144">
      <w:pPr>
        <w:pStyle w:val="8"/>
        <w:numPr>
          <w:ilvl w:val="0"/>
          <w:numId w:val="5"/>
        </w:numPr>
        <w:tabs>
          <w:tab w:val="left" w:pos="1103"/>
        </w:tabs>
        <w:spacing w:before="31" w:after="0" w:line="264" w:lineRule="auto"/>
        <w:ind w:left="1103" w:right="288" w:hanging="360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свои</w:t>
      </w:r>
      <w:r>
        <w:rPr>
          <w:spacing w:val="-1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5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окружающую</w:t>
      </w:r>
      <w:r>
        <w:rPr>
          <w:spacing w:val="-16"/>
          <w:sz w:val="28"/>
        </w:rPr>
        <w:t xml:space="preserve"> </w:t>
      </w:r>
      <w:r>
        <w:rPr>
          <w:sz w:val="28"/>
        </w:rPr>
        <w:t>среду,</w:t>
      </w:r>
      <w:r>
        <w:rPr>
          <w:spacing w:val="-15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17"/>
          <w:sz w:val="28"/>
        </w:rPr>
        <w:t xml:space="preserve"> </w:t>
      </w:r>
      <w:r>
        <w:rPr>
          <w:sz w:val="28"/>
        </w:rPr>
        <w:t>целей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преодоления вызовов, возможных глобальных последствий;</w:t>
      </w:r>
    </w:p>
    <w:p w14:paraId="152F7945">
      <w:pPr>
        <w:pStyle w:val="8"/>
        <w:numPr>
          <w:ilvl w:val="0"/>
          <w:numId w:val="5"/>
        </w:numPr>
        <w:tabs>
          <w:tab w:val="left" w:pos="1103"/>
        </w:tabs>
        <w:spacing w:before="2" w:after="0" w:line="264" w:lineRule="auto"/>
        <w:ind w:left="1103" w:right="290" w:hanging="360"/>
        <w:jc w:val="left"/>
        <w:rPr>
          <w:sz w:val="28"/>
        </w:rPr>
      </w:pP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стрессовую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ситуацию,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происходящие</w:t>
      </w:r>
      <w:r>
        <w:rPr>
          <w:spacing w:val="40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их </w:t>
      </w:r>
      <w:r>
        <w:rPr>
          <w:spacing w:val="-2"/>
          <w:sz w:val="28"/>
        </w:rPr>
        <w:t>последствия;</w:t>
      </w:r>
    </w:p>
    <w:p w14:paraId="6566B0A0">
      <w:pPr>
        <w:pStyle w:val="8"/>
        <w:numPr>
          <w:ilvl w:val="0"/>
          <w:numId w:val="5"/>
        </w:numPr>
        <w:tabs>
          <w:tab w:val="left" w:pos="1103"/>
        </w:tabs>
        <w:spacing w:before="0" w:after="0" w:line="264" w:lineRule="auto"/>
        <w:ind w:left="1103" w:right="287" w:hanging="360"/>
        <w:jc w:val="left"/>
        <w:rPr>
          <w:sz w:val="28"/>
        </w:rPr>
      </w:pPr>
      <w:r>
        <w:rPr>
          <w:sz w:val="28"/>
        </w:rPr>
        <w:t>воспринимать</w:t>
      </w:r>
      <w:r>
        <w:rPr>
          <w:spacing w:val="80"/>
          <w:sz w:val="28"/>
        </w:rPr>
        <w:t xml:space="preserve"> </w:t>
      </w:r>
      <w:r>
        <w:rPr>
          <w:sz w:val="28"/>
        </w:rPr>
        <w:t>стрессовую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вызов,</w:t>
      </w:r>
      <w:r>
        <w:rPr>
          <w:spacing w:val="80"/>
          <w:sz w:val="28"/>
        </w:rPr>
        <w:t xml:space="preserve"> </w:t>
      </w:r>
      <w:r>
        <w:rPr>
          <w:sz w:val="28"/>
        </w:rPr>
        <w:t>требующий</w:t>
      </w:r>
      <w:r>
        <w:rPr>
          <w:spacing w:val="80"/>
          <w:sz w:val="28"/>
        </w:rPr>
        <w:t xml:space="preserve"> </w:t>
      </w:r>
      <w:r>
        <w:rPr>
          <w:sz w:val="28"/>
        </w:rPr>
        <w:t>контрмер,</w:t>
      </w:r>
      <w:r>
        <w:rPr>
          <w:spacing w:val="8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80"/>
          <w:sz w:val="28"/>
        </w:rPr>
        <w:t xml:space="preserve"> </w:t>
      </w:r>
      <w:r>
        <w:rPr>
          <w:sz w:val="28"/>
        </w:rPr>
        <w:t>стресса, корректировать принимаемые решения и действия;</w:t>
      </w:r>
    </w:p>
    <w:p w14:paraId="741B26CF">
      <w:pPr>
        <w:pStyle w:val="8"/>
        <w:spacing w:after="0" w:line="264" w:lineRule="auto"/>
        <w:jc w:val="left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39C2C614">
      <w:pPr>
        <w:pStyle w:val="8"/>
        <w:numPr>
          <w:ilvl w:val="0"/>
          <w:numId w:val="5"/>
        </w:numPr>
        <w:tabs>
          <w:tab w:val="left" w:pos="1103"/>
        </w:tabs>
        <w:spacing w:before="62" w:after="0" w:line="264" w:lineRule="auto"/>
        <w:ind w:left="1103" w:right="288" w:hanging="360"/>
        <w:jc w:val="left"/>
        <w:rPr>
          <w:sz w:val="28"/>
        </w:rPr>
      </w:pPr>
      <w:r>
        <w:rPr>
          <w:sz w:val="28"/>
        </w:rPr>
        <w:t>формулировать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9"/>
          <w:sz w:val="28"/>
        </w:rPr>
        <w:t xml:space="preserve"> </w:t>
      </w:r>
      <w:r>
        <w:rPr>
          <w:sz w:val="28"/>
        </w:rPr>
        <w:t>риски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последствия,</w:t>
      </w:r>
      <w:r>
        <w:rPr>
          <w:spacing w:val="-17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опыт,</w:t>
      </w:r>
      <w:r>
        <w:rPr>
          <w:spacing w:val="-17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14:paraId="57770F12">
      <w:pPr>
        <w:pStyle w:val="8"/>
        <w:numPr>
          <w:ilvl w:val="0"/>
          <w:numId w:val="5"/>
        </w:numPr>
        <w:tabs>
          <w:tab w:val="left" w:pos="1102"/>
        </w:tabs>
        <w:spacing w:before="2" w:after="0" w:line="240" w:lineRule="auto"/>
        <w:ind w:left="1102" w:right="0" w:hanging="359"/>
        <w:jc w:val="left"/>
        <w:rPr>
          <w:sz w:val="28"/>
        </w:rPr>
      </w:pPr>
      <w:r>
        <w:rPr>
          <w:sz w:val="28"/>
        </w:rPr>
        <w:t>быть</w:t>
      </w:r>
      <w:r>
        <w:rPr>
          <w:spacing w:val="-7"/>
          <w:sz w:val="28"/>
        </w:rPr>
        <w:t xml:space="preserve"> </w:t>
      </w:r>
      <w:r>
        <w:rPr>
          <w:sz w:val="28"/>
        </w:rPr>
        <w:t>готовым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гарантий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успеха.</w:t>
      </w:r>
    </w:p>
    <w:p w14:paraId="29F2B26D">
      <w:pPr>
        <w:pStyle w:val="6"/>
        <w:spacing w:before="9"/>
        <w:ind w:left="0" w:firstLine="0"/>
        <w:jc w:val="left"/>
      </w:pPr>
    </w:p>
    <w:p w14:paraId="7D035EF7">
      <w:pPr>
        <w:pStyle w:val="2"/>
        <w:ind w:left="4641"/>
        <w:jc w:val="left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63576109">
      <w:pPr>
        <w:pStyle w:val="6"/>
        <w:spacing w:before="1"/>
        <w:ind w:left="0" w:firstLine="0"/>
        <w:jc w:val="left"/>
        <w:rPr>
          <w:b/>
        </w:rPr>
      </w:pPr>
    </w:p>
    <w:p w14:paraId="2AF12A90">
      <w:pPr>
        <w:pStyle w:val="6"/>
        <w:spacing w:line="264" w:lineRule="auto"/>
        <w:ind w:right="277" w:firstLine="599"/>
      </w:pPr>
      <w: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4624AC3D">
      <w:pPr>
        <w:pStyle w:val="3"/>
        <w:spacing w:before="45" w:line="648" w:lineRule="exact"/>
        <w:ind w:left="5169" w:right="3868" w:hanging="1318"/>
      </w:pPr>
      <w:r>
        <w:t>Познавательные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 Базовые логические действия:</w:t>
      </w:r>
    </w:p>
    <w:p w14:paraId="6E869621">
      <w:pPr>
        <w:pStyle w:val="8"/>
        <w:numPr>
          <w:ilvl w:val="1"/>
          <w:numId w:val="5"/>
        </w:numPr>
        <w:tabs>
          <w:tab w:val="left" w:pos="1789"/>
        </w:tabs>
        <w:spacing w:before="0" w:after="0" w:line="281" w:lineRule="exact"/>
        <w:ind w:left="1789" w:right="0" w:hanging="360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14:paraId="74C92472">
      <w:pPr>
        <w:pStyle w:val="8"/>
        <w:numPr>
          <w:ilvl w:val="1"/>
          <w:numId w:val="5"/>
        </w:numPr>
        <w:tabs>
          <w:tab w:val="left" w:pos="1789"/>
        </w:tabs>
        <w:spacing w:before="33" w:after="0" w:line="264" w:lineRule="auto"/>
        <w:ind w:left="1789" w:right="285" w:hanging="360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обобщения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сравнения, критерии проводимого анализа;</w:t>
      </w:r>
    </w:p>
    <w:p w14:paraId="59537A80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5" w:hanging="360"/>
        <w:jc w:val="left"/>
        <w:rPr>
          <w:sz w:val="28"/>
        </w:rPr>
      </w:pP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z w:val="28"/>
        </w:rPr>
        <w:t>фактах, данных и наблюдениях;</w:t>
      </w:r>
    </w:p>
    <w:p w14:paraId="4B86D43F">
      <w:pPr>
        <w:pStyle w:val="8"/>
        <w:numPr>
          <w:ilvl w:val="1"/>
          <w:numId w:val="5"/>
        </w:numPr>
        <w:tabs>
          <w:tab w:val="left" w:pos="1789"/>
        </w:tabs>
        <w:spacing w:before="0" w:after="0" w:line="322" w:lineRule="exact"/>
        <w:ind w:left="1789" w:right="0" w:hanging="360"/>
        <w:jc w:val="left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14:paraId="226488FB">
      <w:pPr>
        <w:pStyle w:val="8"/>
        <w:numPr>
          <w:ilvl w:val="1"/>
          <w:numId w:val="5"/>
        </w:numPr>
        <w:tabs>
          <w:tab w:val="left" w:pos="1789"/>
        </w:tabs>
        <w:spacing w:before="31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дефицит</w:t>
      </w:r>
      <w:r>
        <w:rPr>
          <w:spacing w:val="-1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задачи;</w:t>
      </w:r>
    </w:p>
    <w:p w14:paraId="6C583518">
      <w:pPr>
        <w:pStyle w:val="8"/>
        <w:numPr>
          <w:ilvl w:val="1"/>
          <w:numId w:val="5"/>
        </w:numPr>
        <w:tabs>
          <w:tab w:val="left" w:pos="1789"/>
        </w:tabs>
        <w:spacing w:before="33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связи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14:paraId="5227C013">
      <w:pPr>
        <w:pStyle w:val="8"/>
        <w:numPr>
          <w:ilvl w:val="1"/>
          <w:numId w:val="5"/>
        </w:numPr>
        <w:tabs>
          <w:tab w:val="left" w:pos="1789"/>
        </w:tabs>
        <w:spacing w:before="34" w:after="0" w:line="264" w:lineRule="auto"/>
        <w:ind w:left="1789" w:right="277" w:hanging="360"/>
        <w:jc w:val="left"/>
        <w:rPr>
          <w:sz w:val="28"/>
        </w:rPr>
      </w:pPr>
      <w:r>
        <w:rPr>
          <w:sz w:val="28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3006E91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7" w:hanging="360"/>
        <w:jc w:val="left"/>
        <w:rPr>
          <w:sz w:val="28"/>
        </w:rPr>
      </w:pPr>
      <w:r>
        <w:rPr>
          <w:sz w:val="28"/>
        </w:rPr>
        <w:t>самостоятельно</w:t>
      </w:r>
      <w:r>
        <w:rPr>
          <w:spacing w:val="-9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z w:val="28"/>
        </w:rPr>
        <w:t>(сравнивать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решения, выбирать наиболее подходящий с учётом самостоятельно выделенных критериев).</w:t>
      </w:r>
    </w:p>
    <w:p w14:paraId="06601544">
      <w:pPr>
        <w:pStyle w:val="3"/>
        <w:ind w:left="4686" w:firstLine="0"/>
        <w:jc w:val="left"/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14:paraId="011A2366">
      <w:pPr>
        <w:pStyle w:val="8"/>
        <w:numPr>
          <w:ilvl w:val="1"/>
          <w:numId w:val="5"/>
        </w:numPr>
        <w:tabs>
          <w:tab w:val="left" w:pos="1789"/>
        </w:tabs>
        <w:spacing w:before="26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14:paraId="647A809C">
      <w:pPr>
        <w:pStyle w:val="8"/>
        <w:spacing w:after="0" w:line="240" w:lineRule="auto"/>
        <w:jc w:val="left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76F5946D">
      <w:pPr>
        <w:pStyle w:val="8"/>
        <w:numPr>
          <w:ilvl w:val="1"/>
          <w:numId w:val="5"/>
        </w:numPr>
        <w:tabs>
          <w:tab w:val="left" w:pos="1789"/>
        </w:tabs>
        <w:spacing w:before="62" w:after="0" w:line="264" w:lineRule="auto"/>
        <w:ind w:left="1789" w:right="288" w:hanging="360"/>
        <w:jc w:val="both"/>
        <w:rPr>
          <w:sz w:val="28"/>
        </w:rPr>
      </w:pPr>
      <w:r>
        <w:rPr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1B730DAB">
      <w:pPr>
        <w:pStyle w:val="8"/>
        <w:numPr>
          <w:ilvl w:val="1"/>
          <w:numId w:val="5"/>
        </w:numPr>
        <w:tabs>
          <w:tab w:val="left" w:pos="1789"/>
        </w:tabs>
        <w:spacing w:before="2" w:after="0" w:line="264" w:lineRule="auto"/>
        <w:ind w:left="1789" w:right="284" w:hanging="360"/>
        <w:jc w:val="both"/>
        <w:rPr>
          <w:sz w:val="28"/>
        </w:rPr>
      </w:pPr>
      <w:r>
        <w:rPr>
          <w:sz w:val="28"/>
        </w:rPr>
        <w:t>формулировать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гипотезу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истинности собственных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2"/>
          <w:sz w:val="28"/>
        </w:rPr>
        <w:t xml:space="preserve"> </w:t>
      </w:r>
      <w:r>
        <w:rPr>
          <w:sz w:val="28"/>
        </w:rPr>
        <w:t>аргументировать свою позицию, мнение;</w:t>
      </w:r>
    </w:p>
    <w:p w14:paraId="36B7E3F4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2" w:hanging="360"/>
        <w:jc w:val="both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14:paraId="3E3419F8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9" w:hanging="360"/>
        <w:jc w:val="both"/>
        <w:rPr>
          <w:sz w:val="28"/>
        </w:rPr>
      </w:pPr>
      <w:r>
        <w:rPr>
          <w:sz w:val="28"/>
        </w:rPr>
        <w:t xml:space="preserve">оценивать на применимость и достоверность информацию, полученную в ходе исследования </w:t>
      </w:r>
      <w:r>
        <w:rPr>
          <w:spacing w:val="-2"/>
          <w:sz w:val="28"/>
        </w:rPr>
        <w:t>(эксперимента);</w:t>
      </w:r>
    </w:p>
    <w:p w14:paraId="45D0D4BF">
      <w:pPr>
        <w:pStyle w:val="8"/>
        <w:numPr>
          <w:ilvl w:val="1"/>
          <w:numId w:val="5"/>
        </w:numPr>
        <w:tabs>
          <w:tab w:val="left" w:pos="1789"/>
        </w:tabs>
        <w:spacing w:before="1" w:after="0" w:line="264" w:lineRule="auto"/>
        <w:ind w:left="1789" w:right="285" w:hanging="360"/>
        <w:jc w:val="both"/>
        <w:rPr>
          <w:sz w:val="28"/>
        </w:rPr>
      </w:pPr>
      <w:r>
        <w:rPr>
          <w:sz w:val="28"/>
        </w:rPr>
        <w:t xml:space="preserve"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</w:t>
      </w:r>
      <w:r>
        <w:rPr>
          <w:spacing w:val="-2"/>
          <w:sz w:val="28"/>
        </w:rPr>
        <w:t>обобщений;</w:t>
      </w:r>
    </w:p>
    <w:p w14:paraId="4DBCBE7B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90" w:hanging="360"/>
        <w:jc w:val="both"/>
        <w:rPr>
          <w:sz w:val="28"/>
        </w:rPr>
      </w:pPr>
      <w:r>
        <w:rPr>
          <w:sz w:val="28"/>
        </w:rPr>
        <w:t>прогнозировать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-13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-1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-14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аналогичных или сходных ситуациях, выдвигать предположения об их развитии в новых условиях и контекстах.</w:t>
      </w:r>
    </w:p>
    <w:p w14:paraId="17B3F25F">
      <w:pPr>
        <w:pStyle w:val="3"/>
        <w:spacing w:before="3"/>
        <w:ind w:left="5630" w:firstLine="0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14:paraId="33A66B05">
      <w:pPr>
        <w:pStyle w:val="8"/>
        <w:numPr>
          <w:ilvl w:val="1"/>
          <w:numId w:val="5"/>
        </w:numPr>
        <w:tabs>
          <w:tab w:val="left" w:pos="1789"/>
        </w:tabs>
        <w:spacing w:before="28" w:after="0" w:line="264" w:lineRule="auto"/>
        <w:ind w:left="1789" w:right="294" w:hanging="360"/>
        <w:jc w:val="left"/>
        <w:rPr>
          <w:sz w:val="28"/>
        </w:rPr>
      </w:pPr>
      <w:r>
        <w:rPr>
          <w:sz w:val="28"/>
        </w:rPr>
        <w:t>применять различные методы, инструменты и запросы при поиске и отборе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 или данных из источников с учётом предложенной учебной задачи и заданных критериев;</w:t>
      </w:r>
    </w:p>
    <w:p w14:paraId="6FE955CA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79" w:hanging="360"/>
        <w:jc w:val="left"/>
        <w:rPr>
          <w:sz w:val="28"/>
        </w:rPr>
      </w:pPr>
      <w:r>
        <w:rPr>
          <w:sz w:val="28"/>
        </w:rPr>
        <w:t>выбирать,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3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40"/>
          <w:sz w:val="28"/>
        </w:rPr>
        <w:t xml:space="preserve"> </w:t>
      </w:r>
      <w:r>
        <w:rPr>
          <w:sz w:val="28"/>
        </w:rPr>
        <w:t>видов и форм представления;</w:t>
      </w:r>
    </w:p>
    <w:p w14:paraId="1EEB6563">
      <w:pPr>
        <w:pStyle w:val="8"/>
        <w:numPr>
          <w:ilvl w:val="1"/>
          <w:numId w:val="5"/>
        </w:numPr>
        <w:tabs>
          <w:tab w:val="left" w:pos="1789"/>
        </w:tabs>
        <w:spacing w:before="0" w:after="0" w:line="266" w:lineRule="auto"/>
        <w:ind w:left="1789" w:right="289" w:hanging="360"/>
        <w:jc w:val="left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различных информационных источниках;</w:t>
      </w:r>
    </w:p>
    <w:p w14:paraId="0A6921F5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7" w:hanging="360"/>
        <w:jc w:val="left"/>
        <w:rPr>
          <w:sz w:val="28"/>
        </w:rPr>
      </w:pPr>
      <w:r>
        <w:rPr>
          <w:sz w:val="28"/>
        </w:rPr>
        <w:t>самостоятельно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80"/>
          <w:sz w:val="28"/>
        </w:rPr>
        <w:t xml:space="preserve"> </w:t>
      </w:r>
      <w:r>
        <w:rPr>
          <w:sz w:val="28"/>
        </w:rPr>
        <w:t>оптимальную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форму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иллюстрировать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решаемые задачи несложными схемами, диаграммами, иной графикой и их комбинациями;</w:t>
      </w:r>
    </w:p>
    <w:p w14:paraId="2FCEAAE4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91" w:hanging="360"/>
        <w:jc w:val="left"/>
        <w:rPr>
          <w:sz w:val="28"/>
        </w:rPr>
      </w:pPr>
      <w:r>
        <w:rPr>
          <w:sz w:val="28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14:paraId="27C8508E">
      <w:pPr>
        <w:pStyle w:val="8"/>
        <w:numPr>
          <w:ilvl w:val="1"/>
          <w:numId w:val="5"/>
        </w:numPr>
        <w:tabs>
          <w:tab w:val="left" w:pos="1789"/>
        </w:tabs>
        <w:spacing w:before="0" w:after="0" w:line="322" w:lineRule="exact"/>
        <w:ind w:left="1789" w:right="0" w:hanging="360"/>
        <w:jc w:val="left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14:paraId="4528ECA1">
      <w:pPr>
        <w:pStyle w:val="8"/>
        <w:spacing w:after="0" w:line="322" w:lineRule="exact"/>
        <w:jc w:val="left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70578ABA">
      <w:pPr>
        <w:pStyle w:val="3"/>
        <w:spacing w:before="67"/>
        <w:ind w:left="461" w:right="477" w:firstLine="0"/>
        <w:jc w:val="center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14:paraId="0E4FB4F1">
      <w:pPr>
        <w:pStyle w:val="6"/>
        <w:spacing w:before="6"/>
        <w:ind w:left="0" w:firstLine="0"/>
        <w:jc w:val="left"/>
        <w:rPr>
          <w:b/>
        </w:rPr>
      </w:pPr>
    </w:p>
    <w:p w14:paraId="0D5812AF">
      <w:pPr>
        <w:spacing w:before="0"/>
        <w:ind w:left="6729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Общение:</w:t>
      </w:r>
    </w:p>
    <w:p w14:paraId="7A78BA38">
      <w:pPr>
        <w:pStyle w:val="8"/>
        <w:numPr>
          <w:ilvl w:val="1"/>
          <w:numId w:val="5"/>
        </w:numPr>
        <w:tabs>
          <w:tab w:val="left" w:pos="1789"/>
        </w:tabs>
        <w:spacing w:before="29" w:after="0" w:line="264" w:lineRule="auto"/>
        <w:ind w:left="1789" w:right="290" w:hanging="360"/>
        <w:jc w:val="left"/>
        <w:rPr>
          <w:sz w:val="28"/>
        </w:rPr>
      </w:pPr>
      <w:r>
        <w:rPr>
          <w:sz w:val="28"/>
        </w:rPr>
        <w:t>воспринимать и формулировать суждения, выражать эмоции в соответствии с целями и условиями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общения;</w:t>
      </w:r>
    </w:p>
    <w:p w14:paraId="5190B831">
      <w:pPr>
        <w:pStyle w:val="8"/>
        <w:numPr>
          <w:ilvl w:val="1"/>
          <w:numId w:val="5"/>
        </w:numPr>
        <w:tabs>
          <w:tab w:val="left" w:pos="1789"/>
        </w:tabs>
        <w:spacing w:before="0" w:after="0" w:line="322" w:lineRule="exact"/>
        <w:ind w:left="1789" w:right="0" w:hanging="360"/>
        <w:jc w:val="left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14:paraId="5B827E34">
      <w:pPr>
        <w:pStyle w:val="8"/>
        <w:numPr>
          <w:ilvl w:val="1"/>
          <w:numId w:val="5"/>
        </w:numPr>
        <w:tabs>
          <w:tab w:val="left" w:pos="1789"/>
        </w:tabs>
        <w:spacing w:before="30" w:after="0" w:line="266" w:lineRule="auto"/>
        <w:ind w:left="1789" w:right="283" w:hanging="360"/>
        <w:jc w:val="left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6611DCA5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5" w:hanging="360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15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-1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собеседнику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корректной</w:t>
      </w:r>
      <w:r>
        <w:rPr>
          <w:spacing w:val="-16"/>
          <w:sz w:val="28"/>
        </w:rPr>
        <w:t xml:space="preserve"> </w:t>
      </w:r>
      <w:r>
        <w:rPr>
          <w:sz w:val="28"/>
        </w:rPr>
        <w:t>форме формулировать свои возражения;</w:t>
      </w:r>
    </w:p>
    <w:p w14:paraId="1C1E72C7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90" w:hanging="360"/>
        <w:jc w:val="left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 темы и высказывать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идеи, нацеленные на решение задачи и поддержание общения;</w:t>
      </w:r>
    </w:p>
    <w:p w14:paraId="5EA449CC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91" w:hanging="360"/>
        <w:jc w:val="left"/>
        <w:rPr>
          <w:sz w:val="28"/>
        </w:rPr>
      </w:pPr>
      <w:r>
        <w:rPr>
          <w:sz w:val="28"/>
        </w:rPr>
        <w:t>сопоставлять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свои</w:t>
      </w:r>
      <w:r>
        <w:rPr>
          <w:spacing w:val="40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суждениями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диалога,</w:t>
      </w:r>
      <w:r>
        <w:rPr>
          <w:spacing w:val="40"/>
          <w:sz w:val="28"/>
        </w:rPr>
        <w:t xml:space="preserve"> </w:t>
      </w:r>
      <w:r>
        <w:rPr>
          <w:sz w:val="28"/>
        </w:rPr>
        <w:t>обнаруживать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различие</w:t>
      </w:r>
      <w:r>
        <w:rPr>
          <w:spacing w:val="40"/>
          <w:sz w:val="28"/>
        </w:rPr>
        <w:t xml:space="preserve"> </w:t>
      </w:r>
      <w:r>
        <w:rPr>
          <w:sz w:val="28"/>
        </w:rPr>
        <w:t>и сходство позиций;</w:t>
      </w:r>
    </w:p>
    <w:p w14:paraId="5DEE75A6">
      <w:pPr>
        <w:pStyle w:val="8"/>
        <w:numPr>
          <w:ilvl w:val="1"/>
          <w:numId w:val="5"/>
        </w:numPr>
        <w:tabs>
          <w:tab w:val="left" w:pos="1788"/>
        </w:tabs>
        <w:spacing w:before="0" w:after="0" w:line="240" w:lineRule="auto"/>
        <w:ind w:left="1788" w:right="0" w:hanging="359"/>
        <w:jc w:val="both"/>
        <w:rPr>
          <w:sz w:val="28"/>
        </w:rPr>
      </w:pPr>
      <w:r>
        <w:rPr>
          <w:sz w:val="28"/>
        </w:rPr>
        <w:t>публично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опыта</w:t>
      </w:r>
      <w:r>
        <w:rPr>
          <w:spacing w:val="-9"/>
          <w:sz w:val="28"/>
        </w:rPr>
        <w:t xml:space="preserve"> </w:t>
      </w:r>
      <w:r>
        <w:rPr>
          <w:sz w:val="28"/>
        </w:rPr>
        <w:t>(эксперимента,</w:t>
      </w:r>
      <w:r>
        <w:rPr>
          <w:spacing w:val="-1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проекта);</w:t>
      </w:r>
    </w:p>
    <w:p w14:paraId="64B8DE89">
      <w:pPr>
        <w:pStyle w:val="8"/>
        <w:numPr>
          <w:ilvl w:val="1"/>
          <w:numId w:val="5"/>
        </w:numPr>
        <w:tabs>
          <w:tab w:val="left" w:pos="1789"/>
        </w:tabs>
        <w:spacing w:before="29" w:after="0" w:line="264" w:lineRule="auto"/>
        <w:ind w:left="1789" w:right="280" w:hanging="360"/>
        <w:jc w:val="both"/>
        <w:rPr>
          <w:sz w:val="28"/>
        </w:rPr>
      </w:pPr>
      <w:r>
        <w:rPr>
          <w:sz w:val="28"/>
        </w:rPr>
        <w:t>самостоятельно</w:t>
      </w:r>
      <w:r>
        <w:rPr>
          <w:spacing w:val="-15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1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4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4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3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аудитории и в соответствии с ним составлять устные и письменные тексты с использованием иллюстративных </w:t>
      </w:r>
      <w:r>
        <w:rPr>
          <w:spacing w:val="-2"/>
          <w:sz w:val="28"/>
        </w:rPr>
        <w:t>материалов.</w:t>
      </w:r>
    </w:p>
    <w:p w14:paraId="75512BC5">
      <w:pPr>
        <w:pStyle w:val="3"/>
        <w:spacing w:before="3" w:line="264" w:lineRule="auto"/>
        <w:ind w:left="5714" w:right="3783" w:hanging="1469"/>
      </w:pPr>
      <w:r>
        <w:t>Регулятивные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 Совместная деятельность</w:t>
      </w:r>
    </w:p>
    <w:p w14:paraId="21D89C9D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78" w:hanging="360"/>
        <w:jc w:val="both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D43B077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9" w:hanging="360"/>
        <w:jc w:val="both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202E8BE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3" w:hanging="360"/>
        <w:jc w:val="both"/>
        <w:rPr>
          <w:sz w:val="28"/>
        </w:rPr>
      </w:pPr>
      <w:r>
        <w:rPr>
          <w:sz w:val="28"/>
        </w:rPr>
        <w:t xml:space="preserve">обобщать мнения нескольких человек, проявлять готовность руководить, выполнять поручения, </w:t>
      </w:r>
      <w:r>
        <w:rPr>
          <w:spacing w:val="-2"/>
          <w:sz w:val="28"/>
        </w:rPr>
        <w:t>подчиняться;</w:t>
      </w:r>
    </w:p>
    <w:p w14:paraId="5B78B805">
      <w:pPr>
        <w:pStyle w:val="8"/>
        <w:spacing w:after="0" w:line="264" w:lineRule="auto"/>
        <w:jc w:val="both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562DDBF9">
      <w:pPr>
        <w:pStyle w:val="8"/>
        <w:numPr>
          <w:ilvl w:val="1"/>
          <w:numId w:val="5"/>
        </w:numPr>
        <w:tabs>
          <w:tab w:val="left" w:pos="1789"/>
        </w:tabs>
        <w:spacing w:before="62" w:after="0" w:line="264" w:lineRule="auto"/>
        <w:ind w:left="1789" w:right="287" w:hanging="360"/>
        <w:jc w:val="both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14:paraId="54EC0C6D">
      <w:pPr>
        <w:pStyle w:val="8"/>
        <w:numPr>
          <w:ilvl w:val="1"/>
          <w:numId w:val="5"/>
        </w:numPr>
        <w:tabs>
          <w:tab w:val="left" w:pos="1789"/>
        </w:tabs>
        <w:spacing w:before="1" w:after="0" w:line="264" w:lineRule="auto"/>
        <w:ind w:left="1789" w:right="287" w:hanging="360"/>
        <w:jc w:val="both"/>
        <w:rPr>
          <w:sz w:val="28"/>
        </w:rPr>
      </w:pPr>
      <w:r>
        <w:rPr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472B4099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4" w:hanging="360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8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общий</w:t>
      </w:r>
      <w:r>
        <w:rPr>
          <w:spacing w:val="-17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критериям,</w:t>
      </w:r>
      <w:r>
        <w:rPr>
          <w:spacing w:val="-18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17"/>
          <w:sz w:val="28"/>
        </w:rPr>
        <w:t xml:space="preserve"> </w:t>
      </w:r>
      <w:r>
        <w:rPr>
          <w:sz w:val="28"/>
        </w:rPr>
        <w:t>сформулированным участниками взаимодействия;</w:t>
      </w:r>
    </w:p>
    <w:p w14:paraId="7E1083D8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5" w:hanging="360"/>
        <w:jc w:val="both"/>
        <w:rPr>
          <w:sz w:val="28"/>
        </w:rPr>
      </w:pPr>
      <w:r>
        <w:rPr>
          <w:sz w:val="28"/>
        </w:rPr>
        <w:t>сравнивать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исходной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вклад</w:t>
      </w:r>
      <w:r>
        <w:rPr>
          <w:spacing w:val="-9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2"/>
          <w:sz w:val="28"/>
        </w:rPr>
        <w:t xml:space="preserve"> </w:t>
      </w:r>
      <w:r>
        <w:rPr>
          <w:sz w:val="28"/>
        </w:rPr>
        <w:t>члена</w:t>
      </w:r>
      <w:r>
        <w:rPr>
          <w:spacing w:val="-12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результатов, разделять сферу ответственности и проявлять готовность к предоставлению отчёта перед группой.</w:t>
      </w:r>
    </w:p>
    <w:p w14:paraId="42CA750B">
      <w:pPr>
        <w:spacing w:before="6"/>
        <w:ind w:left="599" w:right="138" w:firstLine="0"/>
        <w:jc w:val="center"/>
        <w:rPr>
          <w:b/>
          <w:sz w:val="28"/>
        </w:rPr>
      </w:pPr>
      <w:r>
        <w:rPr>
          <w:b/>
          <w:color w:val="323232"/>
          <w:spacing w:val="-2"/>
          <w:sz w:val="28"/>
        </w:rPr>
        <w:t>Самоорганизация</w:t>
      </w:r>
    </w:p>
    <w:p w14:paraId="01AC39C8">
      <w:pPr>
        <w:pStyle w:val="8"/>
        <w:numPr>
          <w:ilvl w:val="1"/>
          <w:numId w:val="5"/>
        </w:numPr>
        <w:tabs>
          <w:tab w:val="left" w:pos="1788"/>
        </w:tabs>
        <w:spacing w:before="26" w:after="0" w:line="240" w:lineRule="auto"/>
        <w:ind w:left="1788" w:right="0" w:hanging="359"/>
        <w:jc w:val="both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14:paraId="413B6498">
      <w:pPr>
        <w:pStyle w:val="8"/>
        <w:numPr>
          <w:ilvl w:val="1"/>
          <w:numId w:val="5"/>
        </w:numPr>
        <w:tabs>
          <w:tab w:val="left" w:pos="1789"/>
        </w:tabs>
        <w:spacing w:before="34" w:after="0" w:line="264" w:lineRule="auto"/>
        <w:ind w:left="1789" w:right="290" w:hanging="360"/>
        <w:jc w:val="both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00116B50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85" w:hanging="360"/>
        <w:jc w:val="both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B13FE1F">
      <w:pPr>
        <w:pStyle w:val="8"/>
        <w:numPr>
          <w:ilvl w:val="1"/>
          <w:numId w:val="5"/>
        </w:numPr>
        <w:tabs>
          <w:tab w:val="left" w:pos="1789"/>
        </w:tabs>
        <w:spacing w:before="0" w:after="0" w:line="264" w:lineRule="auto"/>
        <w:ind w:left="1789" w:right="278" w:hanging="360"/>
        <w:jc w:val="both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0CBF204C">
      <w:pPr>
        <w:pStyle w:val="8"/>
        <w:numPr>
          <w:ilvl w:val="1"/>
          <w:numId w:val="5"/>
        </w:numPr>
        <w:tabs>
          <w:tab w:val="left" w:pos="1788"/>
        </w:tabs>
        <w:spacing w:before="0" w:after="0" w:line="322" w:lineRule="exact"/>
        <w:ind w:left="1788" w:right="0" w:hanging="359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решение.</w:t>
      </w:r>
    </w:p>
    <w:p w14:paraId="1B89974F">
      <w:pPr>
        <w:pStyle w:val="3"/>
        <w:spacing w:before="36"/>
        <w:ind w:left="6422" w:firstLine="0"/>
        <w:jc w:val="left"/>
      </w:pPr>
      <w:r>
        <w:rPr>
          <w:spacing w:val="-2"/>
        </w:rPr>
        <w:t>Самоконтроль</w:t>
      </w:r>
    </w:p>
    <w:p w14:paraId="59DCA474">
      <w:pPr>
        <w:pStyle w:val="8"/>
        <w:numPr>
          <w:ilvl w:val="1"/>
          <w:numId w:val="5"/>
        </w:numPr>
        <w:tabs>
          <w:tab w:val="left" w:pos="1789"/>
        </w:tabs>
        <w:spacing w:before="29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8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14:paraId="2478172B">
      <w:pPr>
        <w:pStyle w:val="8"/>
        <w:numPr>
          <w:ilvl w:val="1"/>
          <w:numId w:val="5"/>
        </w:numPr>
        <w:tabs>
          <w:tab w:val="left" w:pos="1789"/>
        </w:tabs>
        <w:spacing w:before="31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2"/>
          <w:sz w:val="28"/>
        </w:rPr>
        <w:t xml:space="preserve"> </w:t>
      </w:r>
      <w:r>
        <w:rPr>
          <w:sz w:val="28"/>
        </w:rPr>
        <w:t>её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14:paraId="01BA8BDD">
      <w:pPr>
        <w:pStyle w:val="8"/>
        <w:numPr>
          <w:ilvl w:val="1"/>
          <w:numId w:val="5"/>
        </w:numPr>
        <w:tabs>
          <w:tab w:val="left" w:pos="1789"/>
        </w:tabs>
        <w:spacing w:before="33" w:after="0" w:line="264" w:lineRule="auto"/>
        <w:ind w:left="1789" w:right="285" w:hanging="360"/>
        <w:jc w:val="left"/>
        <w:rPr>
          <w:sz w:val="28"/>
        </w:rPr>
      </w:pPr>
      <w:r>
        <w:rPr>
          <w:sz w:val="28"/>
        </w:rPr>
        <w:t>учитывать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1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1"/>
          <w:sz w:val="28"/>
        </w:rPr>
        <w:t xml:space="preserve"> </w:t>
      </w:r>
      <w:r>
        <w:rPr>
          <w:sz w:val="28"/>
        </w:rPr>
        <w:t>возникнуть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1"/>
          <w:sz w:val="28"/>
        </w:rPr>
        <w:t xml:space="preserve"> </w:t>
      </w:r>
      <w:r>
        <w:rPr>
          <w:sz w:val="28"/>
        </w:rPr>
        <w:t>задачи, адаптировать решение к меняющимся обстоятельствам;</w:t>
      </w:r>
    </w:p>
    <w:p w14:paraId="4B8AB97F">
      <w:pPr>
        <w:pStyle w:val="8"/>
        <w:numPr>
          <w:ilvl w:val="1"/>
          <w:numId w:val="5"/>
        </w:numPr>
        <w:tabs>
          <w:tab w:val="left" w:pos="1789"/>
          <w:tab w:val="left" w:pos="3268"/>
          <w:tab w:val="left" w:pos="4607"/>
          <w:tab w:val="left" w:pos="6302"/>
          <w:tab w:val="left" w:pos="8456"/>
          <w:tab w:val="left" w:pos="10150"/>
          <w:tab w:val="left" w:pos="12084"/>
          <w:tab w:val="left" w:pos="13135"/>
        </w:tabs>
        <w:spacing w:before="0" w:after="0" w:line="264" w:lineRule="auto"/>
        <w:ind w:left="1789" w:right="280" w:hanging="360"/>
        <w:jc w:val="left"/>
        <w:rPr>
          <w:sz w:val="28"/>
        </w:rPr>
      </w:pPr>
      <w:r>
        <w:rPr>
          <w:spacing w:val="-2"/>
          <w:sz w:val="28"/>
        </w:rPr>
        <w:t>объяснять</w:t>
      </w:r>
      <w:r>
        <w:rPr>
          <w:sz w:val="28"/>
        </w:rPr>
        <w:tab/>
      </w:r>
      <w:r>
        <w:rPr>
          <w:spacing w:val="-2"/>
          <w:sz w:val="28"/>
        </w:rPr>
        <w:t>причины</w:t>
      </w:r>
      <w:r>
        <w:rPr>
          <w:sz w:val="28"/>
        </w:rPr>
        <w:tab/>
      </w:r>
      <w:r>
        <w:rPr>
          <w:spacing w:val="-2"/>
          <w:sz w:val="28"/>
        </w:rPr>
        <w:t>достижения</w:t>
      </w:r>
      <w:r>
        <w:rPr>
          <w:sz w:val="28"/>
        </w:rPr>
        <w:tab/>
      </w:r>
      <w:r>
        <w:rPr>
          <w:spacing w:val="-2"/>
          <w:sz w:val="28"/>
        </w:rPr>
        <w:t>(недостижения)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давать</w:t>
      </w:r>
      <w:r>
        <w:rPr>
          <w:sz w:val="28"/>
        </w:rPr>
        <w:tab/>
      </w:r>
      <w:r>
        <w:rPr>
          <w:spacing w:val="-2"/>
          <w:sz w:val="28"/>
        </w:rPr>
        <w:t xml:space="preserve">оценку </w:t>
      </w:r>
      <w:r>
        <w:rPr>
          <w:sz w:val="28"/>
        </w:rPr>
        <w:t>приобретённому опыту, находить позитивное в произошедшей ситуации;</w:t>
      </w:r>
    </w:p>
    <w:p w14:paraId="44488E7A">
      <w:pPr>
        <w:pStyle w:val="8"/>
        <w:spacing w:after="0" w:line="264" w:lineRule="auto"/>
        <w:jc w:val="left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629F618C">
      <w:pPr>
        <w:pStyle w:val="8"/>
        <w:numPr>
          <w:ilvl w:val="1"/>
          <w:numId w:val="5"/>
        </w:numPr>
        <w:tabs>
          <w:tab w:val="left" w:pos="1789"/>
        </w:tabs>
        <w:spacing w:before="62" w:after="0" w:line="264" w:lineRule="auto"/>
        <w:ind w:left="1789" w:right="288" w:hanging="360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80"/>
          <w:sz w:val="28"/>
        </w:rPr>
        <w:t xml:space="preserve"> </w:t>
      </w:r>
      <w:r>
        <w:rPr>
          <w:sz w:val="28"/>
        </w:rPr>
        <w:t>новых</w:t>
      </w:r>
      <w:r>
        <w:rPr>
          <w:spacing w:val="80"/>
          <w:sz w:val="28"/>
        </w:rPr>
        <w:t xml:space="preserve"> </w:t>
      </w:r>
      <w:r>
        <w:rPr>
          <w:sz w:val="28"/>
        </w:rPr>
        <w:t>обстоятельств,</w:t>
      </w:r>
      <w:r>
        <w:rPr>
          <w:spacing w:val="80"/>
          <w:sz w:val="28"/>
        </w:rPr>
        <w:t xml:space="preserve"> </w:t>
      </w:r>
      <w:r>
        <w:rPr>
          <w:sz w:val="28"/>
        </w:rPr>
        <w:t>изменившихся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ситуаций, установленных ошибок, возникших трудностей;</w:t>
      </w:r>
    </w:p>
    <w:p w14:paraId="2F6FDCDF">
      <w:pPr>
        <w:pStyle w:val="8"/>
        <w:numPr>
          <w:ilvl w:val="1"/>
          <w:numId w:val="5"/>
        </w:numPr>
        <w:tabs>
          <w:tab w:val="left" w:pos="1789"/>
        </w:tabs>
        <w:spacing w:before="2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условиям.</w:t>
      </w:r>
    </w:p>
    <w:p w14:paraId="22AD02C4">
      <w:pPr>
        <w:pStyle w:val="3"/>
        <w:spacing w:before="36"/>
        <w:ind w:left="5596" w:firstLine="0"/>
        <w:jc w:val="left"/>
      </w:pP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</w:t>
      </w:r>
    </w:p>
    <w:p w14:paraId="710ED614">
      <w:pPr>
        <w:pStyle w:val="8"/>
        <w:numPr>
          <w:ilvl w:val="1"/>
          <w:numId w:val="5"/>
        </w:numPr>
        <w:tabs>
          <w:tab w:val="left" w:pos="1789"/>
        </w:tabs>
        <w:spacing w:before="28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-1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14:paraId="40D6229C">
      <w:pPr>
        <w:pStyle w:val="8"/>
        <w:numPr>
          <w:ilvl w:val="1"/>
          <w:numId w:val="5"/>
        </w:numPr>
        <w:tabs>
          <w:tab w:val="left" w:pos="1789"/>
        </w:tabs>
        <w:spacing w:before="31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14:paraId="6578FAD9">
      <w:pPr>
        <w:pStyle w:val="8"/>
        <w:numPr>
          <w:ilvl w:val="1"/>
          <w:numId w:val="5"/>
        </w:numPr>
        <w:tabs>
          <w:tab w:val="left" w:pos="1789"/>
        </w:tabs>
        <w:spacing w:before="33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5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14:paraId="6DAAD436">
      <w:pPr>
        <w:pStyle w:val="8"/>
        <w:numPr>
          <w:ilvl w:val="1"/>
          <w:numId w:val="5"/>
        </w:numPr>
        <w:tabs>
          <w:tab w:val="left" w:pos="1789"/>
        </w:tabs>
        <w:spacing w:before="32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эмоций.</w:t>
      </w:r>
    </w:p>
    <w:p w14:paraId="74A3E9AC">
      <w:pPr>
        <w:pStyle w:val="3"/>
        <w:spacing w:before="38"/>
        <w:ind w:left="5733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других</w:t>
      </w:r>
    </w:p>
    <w:p w14:paraId="367DB119">
      <w:pPr>
        <w:pStyle w:val="8"/>
        <w:numPr>
          <w:ilvl w:val="1"/>
          <w:numId w:val="5"/>
        </w:numPr>
        <w:tabs>
          <w:tab w:val="left" w:pos="1789"/>
        </w:tabs>
        <w:spacing w:before="28" w:after="0" w:line="264" w:lineRule="auto"/>
        <w:ind w:left="1789" w:right="288" w:hanging="360"/>
        <w:jc w:val="left"/>
        <w:rPr>
          <w:sz w:val="28"/>
        </w:rPr>
      </w:pPr>
      <w:r>
        <w:rPr>
          <w:sz w:val="28"/>
        </w:rPr>
        <w:t>осознанно относиться к другому человеку, его мнению; признавать своё право на ошибку и такое же право другого;</w:t>
      </w:r>
    </w:p>
    <w:p w14:paraId="3719A69E">
      <w:pPr>
        <w:pStyle w:val="8"/>
        <w:numPr>
          <w:ilvl w:val="1"/>
          <w:numId w:val="5"/>
        </w:numPr>
        <w:tabs>
          <w:tab w:val="left" w:pos="1789"/>
        </w:tabs>
        <w:spacing w:before="0" w:after="0" w:line="322" w:lineRule="exact"/>
        <w:ind w:left="1789" w:right="0" w:hanging="360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14:paraId="00CB37C7">
      <w:pPr>
        <w:pStyle w:val="8"/>
        <w:numPr>
          <w:ilvl w:val="1"/>
          <w:numId w:val="5"/>
        </w:numPr>
        <w:tabs>
          <w:tab w:val="left" w:pos="1789"/>
        </w:tabs>
        <w:spacing w:before="31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14:paraId="283728A3">
      <w:pPr>
        <w:pStyle w:val="8"/>
        <w:numPr>
          <w:ilvl w:val="1"/>
          <w:numId w:val="5"/>
        </w:numPr>
        <w:tabs>
          <w:tab w:val="left" w:pos="1789"/>
        </w:tabs>
        <w:spacing w:before="33" w:after="0" w:line="240" w:lineRule="auto"/>
        <w:ind w:left="1789" w:right="0" w:hanging="360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всё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14:paraId="65C88F90">
      <w:pPr>
        <w:pStyle w:val="6"/>
        <w:spacing w:before="11"/>
        <w:ind w:left="0" w:firstLine="0"/>
        <w:jc w:val="left"/>
      </w:pPr>
    </w:p>
    <w:p w14:paraId="5987EBBF">
      <w:pPr>
        <w:pStyle w:val="2"/>
        <w:spacing w:before="1"/>
        <w:ind w:right="476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14:paraId="143C5F58">
      <w:pPr>
        <w:pStyle w:val="6"/>
        <w:spacing w:before="26" w:line="264" w:lineRule="auto"/>
        <w:ind w:right="274" w:firstLine="599"/>
        <w:jc w:val="right"/>
      </w:pPr>
      <w:r>
        <w:t>Предметные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иностранному</w:t>
      </w:r>
      <w:r>
        <w:rPr>
          <w:spacing w:val="80"/>
        </w:rPr>
        <w:t xml:space="preserve"> </w:t>
      </w:r>
      <w:r>
        <w:t>(английскому)</w:t>
      </w:r>
      <w:r>
        <w:rPr>
          <w:spacing w:val="80"/>
        </w:rPr>
        <w:t xml:space="preserve"> </w:t>
      </w:r>
      <w:r>
        <w:t>языку</w:t>
      </w:r>
      <w:r>
        <w:rPr>
          <w:spacing w:val="80"/>
        </w:rPr>
        <w:t xml:space="preserve"> </w:t>
      </w:r>
      <w:r>
        <w:t>ориентированы</w:t>
      </w:r>
      <w:r>
        <w:rPr>
          <w:spacing w:val="80"/>
        </w:rPr>
        <w:t xml:space="preserve"> </w:t>
      </w:r>
      <w:r>
        <w:t>на применение знаний, умений и навыков в учебных ситуациях и реальных жизненных условиях, должны отражать</w:t>
      </w:r>
      <w:r>
        <w:rPr>
          <w:spacing w:val="40"/>
        </w:rPr>
        <w:t xml:space="preserve"> </w:t>
      </w:r>
      <w:r>
        <w:t>сформированность</w:t>
      </w:r>
      <w:r>
        <w:rPr>
          <w:spacing w:val="80"/>
        </w:rPr>
        <w:t xml:space="preserve"> </w:t>
      </w:r>
      <w:r>
        <w:t>иноязычной</w:t>
      </w:r>
      <w:r>
        <w:rPr>
          <w:spacing w:val="80"/>
        </w:rPr>
        <w:t xml:space="preserve"> </w:t>
      </w:r>
      <w:r>
        <w:t>коммуникативной</w:t>
      </w:r>
      <w:r>
        <w:rPr>
          <w:spacing w:val="80"/>
          <w:w w:val="150"/>
        </w:rPr>
        <w:t xml:space="preserve"> </w:t>
      </w:r>
      <w:r>
        <w:t>компетенции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допороговом</w:t>
      </w:r>
      <w:r>
        <w:rPr>
          <w:spacing w:val="80"/>
        </w:rPr>
        <w:t xml:space="preserve"> </w:t>
      </w:r>
      <w:r>
        <w:t>уровне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совокупности</w:t>
      </w:r>
      <w:r>
        <w:rPr>
          <w:spacing w:val="8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составляющих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речевой,</w:t>
      </w:r>
      <w:r>
        <w:rPr>
          <w:spacing w:val="-12"/>
        </w:rPr>
        <w:t xml:space="preserve"> </w:t>
      </w:r>
      <w:r>
        <w:t>языковой,</w:t>
      </w:r>
      <w:r>
        <w:rPr>
          <w:spacing w:val="-9"/>
        </w:rPr>
        <w:t xml:space="preserve"> </w:t>
      </w:r>
      <w:r>
        <w:t>социокультурной,</w:t>
      </w:r>
      <w:r>
        <w:rPr>
          <w:spacing w:val="-10"/>
        </w:rPr>
        <w:t xml:space="preserve"> </w:t>
      </w:r>
      <w:r>
        <w:t>компенсаторной,</w:t>
      </w:r>
      <w:r>
        <w:rPr>
          <w:spacing w:val="-9"/>
        </w:rPr>
        <w:t xml:space="preserve"> </w:t>
      </w:r>
      <w:r>
        <w:t>метапредметной</w:t>
      </w:r>
      <w:r>
        <w:rPr>
          <w:spacing w:val="-8"/>
        </w:rPr>
        <w:t xml:space="preserve"> </w:t>
      </w:r>
      <w:r>
        <w:t>(учебно-</w:t>
      </w:r>
      <w:r>
        <w:rPr>
          <w:spacing w:val="-2"/>
        </w:rPr>
        <w:t>познавательной).</w:t>
      </w:r>
    </w:p>
    <w:p w14:paraId="5C457A82">
      <w:pPr>
        <w:pStyle w:val="6"/>
        <w:spacing w:line="271" w:lineRule="auto"/>
        <w:ind w:right="278" w:firstLine="599"/>
        <w:rPr>
          <w:b/>
          <w:i/>
        </w:rPr>
      </w:pPr>
      <w:r>
        <w:t xml:space="preserve">Предметные результаты освоения программы по иностранному (английскому) языку к концу обучения </w:t>
      </w:r>
      <w:r>
        <w:rPr>
          <w:b/>
          <w:i/>
        </w:rPr>
        <w:t xml:space="preserve">в 7 </w:t>
      </w:r>
      <w:r>
        <w:rPr>
          <w:b/>
          <w:i/>
          <w:spacing w:val="-2"/>
        </w:rPr>
        <w:t>классе:</w:t>
      </w:r>
    </w:p>
    <w:p w14:paraId="76769D31">
      <w:pPr>
        <w:pStyle w:val="8"/>
        <w:numPr>
          <w:ilvl w:val="0"/>
          <w:numId w:val="6"/>
        </w:numPr>
        <w:tabs>
          <w:tab w:val="left" w:pos="1046"/>
        </w:tabs>
        <w:spacing w:before="0" w:after="0" w:line="305" w:lineRule="exact"/>
        <w:ind w:left="1046" w:right="0" w:hanging="303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6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7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деятельности:</w:t>
      </w:r>
    </w:p>
    <w:p w14:paraId="59A53426">
      <w:pPr>
        <w:pStyle w:val="6"/>
        <w:spacing w:before="30" w:line="264" w:lineRule="auto"/>
        <w:ind w:right="274" w:firstLine="599"/>
      </w:pPr>
      <w:r>
        <w:t>говорение:</w:t>
      </w:r>
      <w:r>
        <w:rPr>
          <w:spacing w:val="-12"/>
        </w:rPr>
        <w:t xml:space="preserve"> </w:t>
      </w:r>
      <w:r>
        <w:t>вести</w:t>
      </w:r>
      <w:r>
        <w:rPr>
          <w:spacing w:val="-14"/>
        </w:rPr>
        <w:t xml:space="preserve"> </w:t>
      </w:r>
      <w:r>
        <w:t>разные</w:t>
      </w:r>
      <w:r>
        <w:rPr>
          <w:spacing w:val="-12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диалогов</w:t>
      </w:r>
      <w:r>
        <w:rPr>
          <w:spacing w:val="-13"/>
        </w:rPr>
        <w:t xml:space="preserve"> </w:t>
      </w:r>
      <w:r>
        <w:t>(диалог</w:t>
      </w:r>
      <w:r>
        <w:rPr>
          <w:spacing w:val="-12"/>
        </w:rPr>
        <w:t xml:space="preserve"> </w:t>
      </w:r>
      <w:r>
        <w:t>этикетного</w:t>
      </w:r>
      <w:r>
        <w:rPr>
          <w:spacing w:val="-14"/>
        </w:rPr>
        <w:t xml:space="preserve"> </w:t>
      </w:r>
      <w:r>
        <w:t>характера,</w:t>
      </w:r>
      <w:r>
        <w:rPr>
          <w:spacing w:val="-13"/>
        </w:rPr>
        <w:t xml:space="preserve"> </w:t>
      </w:r>
      <w:r>
        <w:t>диалог-побуждение</w:t>
      </w:r>
      <w:r>
        <w:rPr>
          <w:spacing w:val="-12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действию,</w:t>
      </w:r>
      <w:r>
        <w:rPr>
          <w:spacing w:val="-13"/>
        </w:rPr>
        <w:t xml:space="preserve"> </w:t>
      </w:r>
      <w:r>
        <w:t>диалог-расспрос, комбинированный диалог, включающий различные виды диалогов) в рамках тематического содержания речи</w:t>
      </w:r>
      <w:r>
        <w:rPr>
          <w:spacing w:val="65"/>
          <w:w w:val="150"/>
        </w:rPr>
        <w:t xml:space="preserve"> </w:t>
      </w:r>
      <w:r>
        <w:t>в</w:t>
      </w:r>
      <w:r>
        <w:rPr>
          <w:spacing w:val="64"/>
          <w:w w:val="150"/>
        </w:rPr>
        <w:t xml:space="preserve"> </w:t>
      </w:r>
      <w:r>
        <w:t>стандартных</w:t>
      </w:r>
      <w:r>
        <w:rPr>
          <w:spacing w:val="66"/>
          <w:w w:val="150"/>
        </w:rPr>
        <w:t xml:space="preserve"> </w:t>
      </w:r>
      <w:r>
        <w:t>ситуациях</w:t>
      </w:r>
      <w:r>
        <w:rPr>
          <w:spacing w:val="64"/>
          <w:w w:val="150"/>
        </w:rPr>
        <w:t xml:space="preserve"> </w:t>
      </w:r>
      <w:r>
        <w:t>неофициального</w:t>
      </w:r>
      <w:r>
        <w:rPr>
          <w:spacing w:val="64"/>
          <w:w w:val="150"/>
        </w:rPr>
        <w:t xml:space="preserve"> </w:t>
      </w:r>
      <w:r>
        <w:t>общения</w:t>
      </w:r>
      <w:r>
        <w:rPr>
          <w:spacing w:val="65"/>
          <w:w w:val="150"/>
        </w:rPr>
        <w:t xml:space="preserve"> </w:t>
      </w:r>
      <w:r>
        <w:t>с</w:t>
      </w:r>
      <w:r>
        <w:rPr>
          <w:spacing w:val="63"/>
          <w:w w:val="150"/>
        </w:rPr>
        <w:t xml:space="preserve"> </w:t>
      </w:r>
      <w:r>
        <w:t>вербальными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6"/>
          <w:w w:val="150"/>
        </w:rPr>
        <w:t xml:space="preserve"> </w:t>
      </w:r>
      <w:r>
        <w:t>(или)</w:t>
      </w:r>
      <w:r>
        <w:rPr>
          <w:spacing w:val="63"/>
          <w:w w:val="150"/>
        </w:rPr>
        <w:t xml:space="preserve"> </w:t>
      </w:r>
      <w:r>
        <w:t>зрительными</w:t>
      </w:r>
      <w:r>
        <w:rPr>
          <w:spacing w:val="63"/>
          <w:w w:val="150"/>
        </w:rPr>
        <w:t xml:space="preserve"> </w:t>
      </w:r>
      <w:r>
        <w:t>опорами,</w:t>
      </w:r>
      <w:r>
        <w:rPr>
          <w:spacing w:val="63"/>
          <w:w w:val="150"/>
        </w:rPr>
        <w:t xml:space="preserve"> </w:t>
      </w:r>
      <w:r>
        <w:t>с</w:t>
      </w:r>
    </w:p>
    <w:p w14:paraId="265BD270">
      <w:pPr>
        <w:pStyle w:val="6"/>
        <w:spacing w:after="0" w:line="264" w:lineRule="auto"/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32D98403">
      <w:pPr>
        <w:pStyle w:val="6"/>
        <w:spacing w:before="62" w:line="264" w:lineRule="auto"/>
        <w:ind w:right="290" w:firstLine="0"/>
      </w:pPr>
      <w:r>
        <w:t>соблюдением норм речевого этикета, принятого в стране (странах) изучаемого языка (до 6 реплик со стороны каждого собеседника);</w:t>
      </w:r>
    </w:p>
    <w:p w14:paraId="03F35C7C">
      <w:pPr>
        <w:pStyle w:val="6"/>
        <w:spacing w:before="2" w:line="264" w:lineRule="auto"/>
        <w:ind w:right="280" w:firstLine="599"/>
      </w:pPr>
      <w: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</w:p>
    <w:p w14:paraId="1DABFE83">
      <w:pPr>
        <w:pStyle w:val="6"/>
        <w:spacing w:line="264" w:lineRule="auto"/>
        <w:ind w:right="284" w:firstLine="599"/>
      </w:pPr>
      <w:r>
        <w:t>аудирование: воспринимать на слух и понимать несложные аутентичные тексты, содержащие отдельные незнакомые</w:t>
      </w:r>
      <w:r>
        <w:rPr>
          <w:spacing w:val="-5"/>
        </w:rPr>
        <w:t xml:space="preserve"> </w:t>
      </w:r>
      <w:r>
        <w:t>слова,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задачи: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пониманием</w:t>
      </w:r>
      <w:r>
        <w:rPr>
          <w:spacing w:val="-5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содержания, с пониманием запрашиваемой информации (время звучания текста (текстов) для аудирования – до 1,5 минут);</w:t>
      </w:r>
    </w:p>
    <w:p w14:paraId="0E71BBFF">
      <w:pPr>
        <w:pStyle w:val="6"/>
        <w:spacing w:line="264" w:lineRule="auto"/>
        <w:ind w:right="277" w:firstLine="599"/>
      </w:pPr>
      <w:r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 чтения – до 350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14:paraId="09614856">
      <w:pPr>
        <w:pStyle w:val="6"/>
        <w:spacing w:before="1" w:line="264" w:lineRule="auto"/>
        <w:ind w:right="281" w:firstLine="599"/>
      </w:pPr>
      <w:r>
        <w:t>письменная речь: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</w:p>
    <w:p w14:paraId="22AABEC2">
      <w:pPr>
        <w:pStyle w:val="8"/>
        <w:numPr>
          <w:ilvl w:val="0"/>
          <w:numId w:val="6"/>
        </w:numPr>
        <w:tabs>
          <w:tab w:val="left" w:pos="1027"/>
        </w:tabs>
        <w:spacing w:before="0" w:after="0" w:line="264" w:lineRule="auto"/>
        <w:ind w:left="143" w:right="277" w:firstLine="599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18"/>
          <w:sz w:val="28"/>
        </w:rPr>
        <w:t xml:space="preserve"> </w:t>
      </w:r>
      <w:r>
        <w:rPr>
          <w:sz w:val="28"/>
        </w:rPr>
        <w:t>фонетическими</w:t>
      </w:r>
      <w:r>
        <w:rPr>
          <w:spacing w:val="-17"/>
          <w:sz w:val="28"/>
        </w:rPr>
        <w:t xml:space="preserve"> </w:t>
      </w:r>
      <w:r>
        <w:rPr>
          <w:sz w:val="28"/>
        </w:rPr>
        <w:t>навыками: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слух,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-18"/>
          <w:sz w:val="28"/>
        </w:rPr>
        <w:t xml:space="preserve"> </w:t>
      </w:r>
      <w:r>
        <w:rPr>
          <w:sz w:val="28"/>
        </w:rPr>
        <w:t>ведущих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сбою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</w:t>
      </w:r>
      <w:r>
        <w:rPr>
          <w:spacing w:val="-2"/>
          <w:sz w:val="28"/>
        </w:rPr>
        <w:t>чтения;</w:t>
      </w:r>
    </w:p>
    <w:p w14:paraId="37CD96DC">
      <w:pPr>
        <w:pStyle w:val="6"/>
        <w:spacing w:line="321" w:lineRule="exact"/>
        <w:ind w:left="743" w:firstLine="0"/>
      </w:pPr>
      <w:r>
        <w:t>владеть</w:t>
      </w:r>
      <w:r>
        <w:rPr>
          <w:spacing w:val="-10"/>
        </w:rPr>
        <w:t xml:space="preserve"> </w:t>
      </w:r>
      <w:r>
        <w:t>орфографическими</w:t>
      </w:r>
      <w:r>
        <w:rPr>
          <w:spacing w:val="-8"/>
        </w:rPr>
        <w:t xml:space="preserve"> </w:t>
      </w:r>
      <w:r>
        <w:t>навыками:</w:t>
      </w:r>
      <w:r>
        <w:rPr>
          <w:spacing w:val="-7"/>
        </w:rPr>
        <w:t xml:space="preserve"> </w:t>
      </w:r>
      <w:r>
        <w:t>правильно</w:t>
      </w:r>
      <w:r>
        <w:rPr>
          <w:spacing w:val="-11"/>
        </w:rPr>
        <w:t xml:space="preserve"> </w:t>
      </w:r>
      <w:r>
        <w:t>писать</w:t>
      </w:r>
      <w:r>
        <w:rPr>
          <w:spacing w:val="-9"/>
        </w:rPr>
        <w:t xml:space="preserve"> </w:t>
      </w:r>
      <w:r>
        <w:t>изученные</w:t>
      </w:r>
      <w:r>
        <w:rPr>
          <w:spacing w:val="-10"/>
        </w:rPr>
        <w:t xml:space="preserve"> </w:t>
      </w:r>
      <w:r>
        <w:rPr>
          <w:spacing w:val="-2"/>
        </w:rPr>
        <w:t>слова;</w:t>
      </w:r>
    </w:p>
    <w:p w14:paraId="09298F77">
      <w:pPr>
        <w:pStyle w:val="6"/>
        <w:spacing w:after="0" w:line="321" w:lineRule="exact"/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4995420C">
      <w:pPr>
        <w:pStyle w:val="6"/>
        <w:spacing w:before="62" w:line="264" w:lineRule="auto"/>
        <w:ind w:right="279" w:firstLine="599"/>
      </w:pPr>
      <w: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14:paraId="6AA952B0">
      <w:pPr>
        <w:pStyle w:val="8"/>
        <w:numPr>
          <w:ilvl w:val="0"/>
          <w:numId w:val="6"/>
        </w:numPr>
        <w:tabs>
          <w:tab w:val="left" w:pos="1046"/>
        </w:tabs>
        <w:spacing w:before="1" w:after="0" w:line="264" w:lineRule="auto"/>
        <w:ind w:left="143" w:right="279" w:firstLine="599"/>
        <w:jc w:val="both"/>
        <w:rPr>
          <w:sz w:val="28"/>
        </w:rPr>
      </w:pPr>
      <w:r>
        <w:rPr>
          <w:sz w:val="28"/>
        </w:rPr>
        <w:t>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14:paraId="3904CC0D">
      <w:pPr>
        <w:pStyle w:val="6"/>
        <w:spacing w:line="264" w:lineRule="auto"/>
        <w:ind w:right="277" w:firstLine="599"/>
      </w:pPr>
      <w: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-ness, -ment, имена прилагательные с помощью суффиксов -ous, -ly, -y, имена прилагательные и наречия с помощью отрицательных префиксов in-/im-, сложные имена прилагательные путем соединения основы прилагательного с основой существительного с добавлением суффикса -ed (blue-eyed);</w:t>
      </w:r>
    </w:p>
    <w:p w14:paraId="7257E3A7">
      <w:pPr>
        <w:pStyle w:val="6"/>
        <w:spacing w:before="1" w:line="264" w:lineRule="auto"/>
        <w:ind w:right="288" w:firstLine="599"/>
      </w:pPr>
      <w:r>
        <w:t>распознавать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употреблять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устной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письменной</w:t>
      </w:r>
      <w:r>
        <w:rPr>
          <w:spacing w:val="-18"/>
        </w:rPr>
        <w:t xml:space="preserve"> </w:t>
      </w:r>
      <w:r>
        <w:t>речи</w:t>
      </w:r>
      <w:r>
        <w:rPr>
          <w:spacing w:val="-17"/>
        </w:rPr>
        <w:t xml:space="preserve"> </w:t>
      </w:r>
      <w:r>
        <w:t>изученные</w:t>
      </w:r>
      <w:r>
        <w:rPr>
          <w:spacing w:val="-18"/>
        </w:rPr>
        <w:t xml:space="preserve"> </w:t>
      </w:r>
      <w:r>
        <w:t>синонимы,</w:t>
      </w:r>
      <w:r>
        <w:rPr>
          <w:spacing w:val="-17"/>
        </w:rPr>
        <w:t xml:space="preserve"> </w:t>
      </w:r>
      <w:r>
        <w:t>антонимы,</w:t>
      </w:r>
      <w:r>
        <w:rPr>
          <w:spacing w:val="-18"/>
        </w:rPr>
        <w:t xml:space="preserve"> </w:t>
      </w:r>
      <w:r>
        <w:t>многозначные</w:t>
      </w:r>
      <w:r>
        <w:rPr>
          <w:spacing w:val="-17"/>
        </w:rPr>
        <w:t xml:space="preserve"> </w:t>
      </w:r>
      <w:r>
        <w:t>слова, интернациональные слова, наиболее частотные фразовые глаголы;</w:t>
      </w:r>
    </w:p>
    <w:p w14:paraId="71C80E6E">
      <w:pPr>
        <w:pStyle w:val="6"/>
        <w:spacing w:line="264" w:lineRule="auto"/>
        <w:ind w:right="292" w:firstLine="599"/>
      </w:pPr>
      <w: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14:paraId="110CA401">
      <w:pPr>
        <w:pStyle w:val="8"/>
        <w:numPr>
          <w:ilvl w:val="0"/>
          <w:numId w:val="6"/>
        </w:numPr>
        <w:tabs>
          <w:tab w:val="left" w:pos="1058"/>
        </w:tabs>
        <w:spacing w:before="0" w:after="0" w:line="264" w:lineRule="auto"/>
        <w:ind w:left="143" w:right="282" w:firstLine="599"/>
        <w:jc w:val="both"/>
        <w:rPr>
          <w:sz w:val="28"/>
        </w:rPr>
      </w:pPr>
      <w:r>
        <w:rPr>
          <w:sz w:val="28"/>
        </w:rPr>
        <w:t>понимать особенности структуры простых и сложных предложений и различных коммуникативных типов предложений английского языка;</w:t>
      </w:r>
    </w:p>
    <w:p w14:paraId="6905F0A7">
      <w:pPr>
        <w:pStyle w:val="6"/>
        <w:spacing w:line="322" w:lineRule="exact"/>
        <w:ind w:left="743" w:firstLine="0"/>
        <w:jc w:val="left"/>
      </w:pPr>
      <w:r>
        <w:t>распознавать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употреблять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устной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rPr>
          <w:spacing w:val="-2"/>
        </w:rPr>
        <w:t>речи:</w:t>
      </w:r>
    </w:p>
    <w:p w14:paraId="1E09C4CB">
      <w:pPr>
        <w:pStyle w:val="6"/>
        <w:spacing w:before="33"/>
        <w:ind w:left="743" w:firstLine="0"/>
        <w:jc w:val="left"/>
      </w:pPr>
      <w:r>
        <w:t>предложения</w:t>
      </w:r>
      <w:r>
        <w:rPr>
          <w:spacing w:val="-9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сложным</w:t>
      </w:r>
      <w:r>
        <w:rPr>
          <w:spacing w:val="-6"/>
        </w:rPr>
        <w:t xml:space="preserve"> </w:t>
      </w:r>
      <w:r>
        <w:t>дополнением</w:t>
      </w:r>
      <w:r>
        <w:rPr>
          <w:spacing w:val="-9"/>
        </w:rPr>
        <w:t xml:space="preserve"> </w:t>
      </w:r>
      <w:r>
        <w:t>(Complex</w:t>
      </w:r>
      <w:r>
        <w:rPr>
          <w:spacing w:val="-4"/>
        </w:rPr>
        <w:t xml:space="preserve"> </w:t>
      </w:r>
      <w:r>
        <w:rPr>
          <w:spacing w:val="-2"/>
        </w:rPr>
        <w:t>Object);</w:t>
      </w:r>
    </w:p>
    <w:p w14:paraId="6B590D4D">
      <w:pPr>
        <w:pStyle w:val="6"/>
        <w:spacing w:before="31"/>
        <w:ind w:left="743" w:firstLine="0"/>
        <w:jc w:val="left"/>
      </w:pPr>
      <w:r>
        <w:t>условные</w:t>
      </w:r>
      <w:r>
        <w:rPr>
          <w:spacing w:val="-10"/>
        </w:rPr>
        <w:t xml:space="preserve"> </w:t>
      </w:r>
      <w:r>
        <w:t>предложения</w:t>
      </w:r>
      <w:r>
        <w:rPr>
          <w:spacing w:val="-9"/>
        </w:rPr>
        <w:t xml:space="preserve"> </w:t>
      </w:r>
      <w:r>
        <w:t>реального</w:t>
      </w:r>
      <w:r>
        <w:rPr>
          <w:spacing w:val="-7"/>
        </w:rPr>
        <w:t xml:space="preserve"> </w:t>
      </w:r>
      <w:r>
        <w:t>(Conditional</w:t>
      </w:r>
      <w:r>
        <w:rPr>
          <w:spacing w:val="-5"/>
        </w:rPr>
        <w:t xml:space="preserve"> </w:t>
      </w:r>
      <w:r>
        <w:t>0,</w:t>
      </w:r>
      <w:r>
        <w:rPr>
          <w:spacing w:val="-8"/>
        </w:rPr>
        <w:t xml:space="preserve"> </w:t>
      </w:r>
      <w:r>
        <w:t>Conditional</w:t>
      </w:r>
      <w:r>
        <w:rPr>
          <w:spacing w:val="-6"/>
        </w:rPr>
        <w:t xml:space="preserve"> </w:t>
      </w:r>
      <w:r>
        <w:t>I)</w:t>
      </w:r>
      <w:r>
        <w:rPr>
          <w:spacing w:val="-7"/>
        </w:rPr>
        <w:t xml:space="preserve"> </w:t>
      </w:r>
      <w:r>
        <w:rPr>
          <w:spacing w:val="-2"/>
        </w:rPr>
        <w:t>характера;</w:t>
      </w:r>
    </w:p>
    <w:p w14:paraId="00C7DDD3">
      <w:pPr>
        <w:pStyle w:val="6"/>
        <w:spacing w:before="34" w:line="264" w:lineRule="auto"/>
        <w:ind w:firstLine="599"/>
        <w:jc w:val="left"/>
      </w:pPr>
      <w:r>
        <w:t>предложения</w:t>
      </w:r>
      <w:r>
        <w:rPr>
          <w:spacing w:val="27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конструкцией</w:t>
      </w:r>
      <w:r>
        <w:rPr>
          <w:spacing w:val="30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be</w:t>
      </w:r>
      <w:r>
        <w:rPr>
          <w:spacing w:val="27"/>
        </w:rPr>
        <w:t xml:space="preserve"> </w:t>
      </w:r>
      <w:r>
        <w:t>going</w:t>
      </w:r>
      <w:r>
        <w:rPr>
          <w:spacing w:val="29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+</w:t>
      </w:r>
      <w:r>
        <w:rPr>
          <w:spacing w:val="27"/>
        </w:rPr>
        <w:t xml:space="preserve"> </w:t>
      </w:r>
      <w:r>
        <w:t>инфинитив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формы</w:t>
      </w:r>
      <w:r>
        <w:rPr>
          <w:spacing w:val="31"/>
        </w:rPr>
        <w:t xml:space="preserve"> </w:t>
      </w:r>
      <w:r>
        <w:t>Future</w:t>
      </w:r>
      <w:r>
        <w:rPr>
          <w:spacing w:val="28"/>
        </w:rPr>
        <w:t xml:space="preserve"> </w:t>
      </w:r>
      <w:r>
        <w:t>Simple</w:t>
      </w:r>
      <w:r>
        <w:rPr>
          <w:spacing w:val="28"/>
        </w:rPr>
        <w:t xml:space="preserve"> </w:t>
      </w:r>
      <w:r>
        <w:t>Tense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Present</w:t>
      </w:r>
      <w:r>
        <w:rPr>
          <w:spacing w:val="29"/>
        </w:rPr>
        <w:t xml:space="preserve"> </w:t>
      </w:r>
      <w:r>
        <w:t>Continuous Tense для выражения будущего действия;</w:t>
      </w:r>
    </w:p>
    <w:p w14:paraId="173A507C">
      <w:pPr>
        <w:pStyle w:val="6"/>
        <w:spacing w:line="322" w:lineRule="exact"/>
        <w:ind w:left="743" w:firstLine="0"/>
        <w:jc w:val="left"/>
      </w:pPr>
      <w:r>
        <w:t>конструкцию</w:t>
      </w:r>
      <w:r>
        <w:rPr>
          <w:spacing w:val="-5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инфинитив</w:t>
      </w:r>
      <w:r>
        <w:rPr>
          <w:spacing w:val="-4"/>
        </w:rPr>
        <w:t xml:space="preserve"> </w:t>
      </w:r>
      <w:r>
        <w:rPr>
          <w:spacing w:val="-2"/>
        </w:rPr>
        <w:t>глагола;</w:t>
      </w:r>
    </w:p>
    <w:p w14:paraId="422AB04D">
      <w:pPr>
        <w:pStyle w:val="6"/>
        <w:spacing w:before="33"/>
        <w:ind w:left="743" w:firstLine="0"/>
        <w:jc w:val="left"/>
      </w:pPr>
      <w:r>
        <w:t>глаголы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наиболее</w:t>
      </w:r>
      <w:r>
        <w:rPr>
          <w:spacing w:val="-9"/>
        </w:rPr>
        <w:t xml:space="preserve"> </w:t>
      </w:r>
      <w:r>
        <w:t>употребительных</w:t>
      </w:r>
      <w:r>
        <w:rPr>
          <w:spacing w:val="-5"/>
        </w:rPr>
        <w:t xml:space="preserve"> </w:t>
      </w:r>
      <w:r>
        <w:t>формах</w:t>
      </w:r>
      <w:r>
        <w:rPr>
          <w:spacing w:val="-6"/>
        </w:rPr>
        <w:t xml:space="preserve"> </w:t>
      </w:r>
      <w:r>
        <w:t>страдательного</w:t>
      </w:r>
      <w:r>
        <w:rPr>
          <w:spacing w:val="-6"/>
        </w:rPr>
        <w:t xml:space="preserve"> </w:t>
      </w:r>
      <w:r>
        <w:t>залога</w:t>
      </w:r>
      <w:r>
        <w:rPr>
          <w:spacing w:val="-6"/>
        </w:rPr>
        <w:t xml:space="preserve"> </w:t>
      </w:r>
      <w:r>
        <w:t>(Present/Past</w:t>
      </w:r>
      <w:r>
        <w:rPr>
          <w:spacing w:val="-6"/>
        </w:rPr>
        <w:t xml:space="preserve"> </w:t>
      </w:r>
      <w:r>
        <w:t>Simple</w:t>
      </w:r>
      <w:r>
        <w:rPr>
          <w:spacing w:val="-6"/>
        </w:rPr>
        <w:t xml:space="preserve"> </w:t>
      </w:r>
      <w:r>
        <w:rPr>
          <w:spacing w:val="-2"/>
        </w:rPr>
        <w:t>Passive);</w:t>
      </w:r>
    </w:p>
    <w:p w14:paraId="5AF47A7D">
      <w:pPr>
        <w:pStyle w:val="6"/>
        <w:spacing w:before="31" w:line="264" w:lineRule="auto"/>
        <w:ind w:left="743" w:right="4734" w:firstLine="0"/>
        <w:jc w:val="left"/>
      </w:pPr>
      <w:r>
        <w:t>предлоги,</w:t>
      </w:r>
      <w:r>
        <w:rPr>
          <w:spacing w:val="-6"/>
        </w:rPr>
        <w:t xml:space="preserve"> </w:t>
      </w:r>
      <w:r>
        <w:t>употребляемые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глаголами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страдательном</w:t>
      </w:r>
      <w:r>
        <w:rPr>
          <w:spacing w:val="-5"/>
        </w:rPr>
        <w:t xml:space="preserve"> </w:t>
      </w:r>
      <w:r>
        <w:t>залоге; модальный глагол might;</w:t>
      </w:r>
    </w:p>
    <w:p w14:paraId="685EC2DE">
      <w:pPr>
        <w:pStyle w:val="6"/>
        <w:spacing w:line="322" w:lineRule="exact"/>
        <w:ind w:left="743" w:firstLine="0"/>
        <w:jc w:val="left"/>
      </w:pPr>
      <w:r>
        <w:t>наречия,</w:t>
      </w:r>
      <w:r>
        <w:rPr>
          <w:spacing w:val="-6"/>
        </w:rPr>
        <w:t xml:space="preserve"> </w:t>
      </w:r>
      <w:r>
        <w:t>совпадающие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прилагательными</w:t>
      </w:r>
      <w:r>
        <w:rPr>
          <w:spacing w:val="-5"/>
        </w:rPr>
        <w:t xml:space="preserve"> </w:t>
      </w:r>
      <w:r>
        <w:t>(fast,</w:t>
      </w:r>
      <w:r>
        <w:rPr>
          <w:spacing w:val="-7"/>
        </w:rPr>
        <w:t xml:space="preserve"> </w:t>
      </w:r>
      <w:r>
        <w:t>high;</w:t>
      </w:r>
      <w:r>
        <w:rPr>
          <w:spacing w:val="-5"/>
        </w:rPr>
        <w:t xml:space="preserve"> </w:t>
      </w:r>
      <w:r>
        <w:rPr>
          <w:spacing w:val="-2"/>
        </w:rPr>
        <w:t>early);</w:t>
      </w:r>
    </w:p>
    <w:p w14:paraId="4DABFB59">
      <w:pPr>
        <w:pStyle w:val="6"/>
        <w:spacing w:after="0" w:line="322" w:lineRule="exact"/>
        <w:jc w:val="left"/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1C705EBB">
      <w:pPr>
        <w:pStyle w:val="6"/>
        <w:spacing w:before="62"/>
        <w:ind w:left="743" w:firstLine="0"/>
        <w:jc w:val="left"/>
      </w:pPr>
      <w:r>
        <w:t>местоимения</w:t>
      </w:r>
      <w:r>
        <w:rPr>
          <w:spacing w:val="-7"/>
        </w:rPr>
        <w:t xml:space="preserve"> </w:t>
      </w:r>
      <w:r>
        <w:t>other/another,</w:t>
      </w:r>
      <w:r>
        <w:rPr>
          <w:spacing w:val="-8"/>
        </w:rPr>
        <w:t xml:space="preserve"> </w:t>
      </w:r>
      <w:r>
        <w:t>both,</w:t>
      </w:r>
      <w:r>
        <w:rPr>
          <w:spacing w:val="-8"/>
        </w:rPr>
        <w:t xml:space="preserve"> </w:t>
      </w:r>
      <w:r>
        <w:t>all,</w:t>
      </w:r>
      <w:r>
        <w:rPr>
          <w:spacing w:val="-10"/>
        </w:rPr>
        <w:t xml:space="preserve"> </w:t>
      </w:r>
      <w:r>
        <w:rPr>
          <w:spacing w:val="-4"/>
        </w:rPr>
        <w:t>one;</w:t>
      </w:r>
    </w:p>
    <w:p w14:paraId="4F2DAE50">
      <w:pPr>
        <w:pStyle w:val="6"/>
        <w:spacing w:before="33"/>
        <w:ind w:left="743" w:firstLine="0"/>
        <w:jc w:val="left"/>
      </w:pPr>
      <w:r>
        <w:t>количественные</w:t>
      </w:r>
      <w:r>
        <w:rPr>
          <w:spacing w:val="-5"/>
        </w:rPr>
        <w:t xml:space="preserve"> </w:t>
      </w:r>
      <w:r>
        <w:t>числительные</w:t>
      </w:r>
      <w:r>
        <w:rPr>
          <w:spacing w:val="-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обозначения</w:t>
      </w:r>
      <w:r>
        <w:rPr>
          <w:spacing w:val="-4"/>
        </w:rPr>
        <w:t xml:space="preserve"> </w:t>
      </w:r>
      <w:r>
        <w:t>больших</w:t>
      </w:r>
      <w:r>
        <w:rPr>
          <w:spacing w:val="-4"/>
        </w:rPr>
        <w:t xml:space="preserve"> </w:t>
      </w:r>
      <w:r>
        <w:t>чисел</w:t>
      </w:r>
      <w:r>
        <w:rPr>
          <w:spacing w:val="-6"/>
        </w:rPr>
        <w:t xml:space="preserve"> </w:t>
      </w:r>
      <w:r>
        <w:t>(до</w:t>
      </w:r>
      <w:r>
        <w:rPr>
          <w:spacing w:val="-7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rPr>
          <w:spacing w:val="-2"/>
        </w:rPr>
        <w:t>000);</w:t>
      </w:r>
    </w:p>
    <w:p w14:paraId="6FFAEFF6">
      <w:pPr>
        <w:pStyle w:val="8"/>
        <w:numPr>
          <w:ilvl w:val="0"/>
          <w:numId w:val="6"/>
        </w:numPr>
        <w:tabs>
          <w:tab w:val="left" w:pos="1046"/>
        </w:tabs>
        <w:spacing w:before="33" w:after="0" w:line="240" w:lineRule="auto"/>
        <w:ind w:left="1046" w:right="0" w:hanging="303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социокультурными</w:t>
      </w:r>
      <w:r>
        <w:rPr>
          <w:spacing w:val="-9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умениями:</w:t>
      </w:r>
    </w:p>
    <w:p w14:paraId="16DB4AA0">
      <w:pPr>
        <w:pStyle w:val="6"/>
        <w:spacing w:before="31" w:line="264" w:lineRule="auto"/>
        <w:ind w:firstLine="599"/>
        <w:jc w:val="left"/>
      </w:pPr>
      <w:r>
        <w:t>использовать</w:t>
      </w:r>
      <w:r>
        <w:rPr>
          <w:spacing w:val="40"/>
        </w:rPr>
        <w:t xml:space="preserve"> </w:t>
      </w:r>
      <w:r>
        <w:t>отдельные</w:t>
      </w:r>
      <w:r>
        <w:rPr>
          <w:spacing w:val="40"/>
        </w:rPr>
        <w:t xml:space="preserve"> </w:t>
      </w:r>
      <w:r>
        <w:t>социокультурные</w:t>
      </w:r>
      <w:r>
        <w:rPr>
          <w:spacing w:val="40"/>
        </w:rPr>
        <w:t xml:space="preserve"> </w:t>
      </w:r>
      <w:r>
        <w:t>элементы</w:t>
      </w:r>
      <w:r>
        <w:rPr>
          <w:spacing w:val="40"/>
        </w:rPr>
        <w:t xml:space="preserve"> </w:t>
      </w:r>
      <w:r>
        <w:t>речевого</w:t>
      </w:r>
      <w:r>
        <w:rPr>
          <w:spacing w:val="40"/>
        </w:rPr>
        <w:t xml:space="preserve"> </w:t>
      </w:r>
      <w:r>
        <w:t>поведенческого</w:t>
      </w:r>
      <w:r>
        <w:rPr>
          <w:spacing w:val="40"/>
        </w:rPr>
        <w:t xml:space="preserve"> </w:t>
      </w:r>
      <w:r>
        <w:t>этикета,</w:t>
      </w:r>
      <w:r>
        <w:rPr>
          <w:spacing w:val="40"/>
        </w:rPr>
        <w:t xml:space="preserve"> </w:t>
      </w:r>
      <w:r>
        <w:t>принятые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стране (странах) изучаемого языка в рамках тематического содержания;</w:t>
      </w:r>
    </w:p>
    <w:p w14:paraId="2FB5685E">
      <w:pPr>
        <w:pStyle w:val="6"/>
        <w:spacing w:line="264" w:lineRule="auto"/>
        <w:ind w:firstLine="599"/>
        <w:jc w:val="left"/>
      </w:pPr>
      <w:r>
        <w:t>понимать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использовать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устной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письменной</w:t>
      </w:r>
      <w:r>
        <w:rPr>
          <w:spacing w:val="40"/>
        </w:rPr>
        <w:t xml:space="preserve"> </w:t>
      </w:r>
      <w:r>
        <w:t>речи</w:t>
      </w:r>
      <w:r>
        <w:rPr>
          <w:spacing w:val="40"/>
        </w:rPr>
        <w:t xml:space="preserve"> </w:t>
      </w:r>
      <w:r>
        <w:t>наиболее</w:t>
      </w:r>
      <w:r>
        <w:rPr>
          <w:spacing w:val="40"/>
        </w:rPr>
        <w:t xml:space="preserve"> </w:t>
      </w:r>
      <w:r>
        <w:t>употребительную</w:t>
      </w:r>
      <w:r>
        <w:rPr>
          <w:spacing w:val="39"/>
        </w:rPr>
        <w:t xml:space="preserve"> </w:t>
      </w:r>
      <w:r>
        <w:t>тематическую</w:t>
      </w:r>
      <w:r>
        <w:rPr>
          <w:spacing w:val="38"/>
        </w:rPr>
        <w:t xml:space="preserve"> </w:t>
      </w:r>
      <w:r>
        <w:t>фоновую лексику страны (стран) изучаемого языка в рамках тематического содержания речи;</w:t>
      </w:r>
    </w:p>
    <w:p w14:paraId="2472823D">
      <w:pPr>
        <w:pStyle w:val="6"/>
        <w:spacing w:line="264" w:lineRule="auto"/>
        <w:ind w:firstLine="599"/>
        <w:jc w:val="left"/>
      </w:pPr>
      <w:r>
        <w:t>обладать базовыми знаниями о социокультурном портрете и культурном наследии родной страны и</w:t>
      </w:r>
      <w:r>
        <w:rPr>
          <w:spacing w:val="39"/>
        </w:rPr>
        <w:t xml:space="preserve"> </w:t>
      </w:r>
      <w:r>
        <w:t>страны</w:t>
      </w:r>
      <w:r>
        <w:rPr>
          <w:spacing w:val="40"/>
        </w:rPr>
        <w:t xml:space="preserve"> </w:t>
      </w:r>
      <w:r>
        <w:t>(стран) изучаемого языка;</w:t>
      </w:r>
    </w:p>
    <w:p w14:paraId="2DACB246">
      <w:pPr>
        <w:pStyle w:val="6"/>
        <w:spacing w:before="2"/>
        <w:ind w:left="743" w:firstLine="0"/>
        <w:jc w:val="left"/>
      </w:pPr>
      <w:r>
        <w:t>кратко</w:t>
      </w:r>
      <w:r>
        <w:rPr>
          <w:spacing w:val="-6"/>
        </w:rPr>
        <w:t xml:space="preserve"> </w:t>
      </w:r>
      <w:r>
        <w:t>представлять</w:t>
      </w:r>
      <w:r>
        <w:rPr>
          <w:spacing w:val="-6"/>
        </w:rPr>
        <w:t xml:space="preserve"> </w:t>
      </w:r>
      <w:r>
        <w:t>Россию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страну</w:t>
      </w:r>
      <w:r>
        <w:rPr>
          <w:spacing w:val="-8"/>
        </w:rPr>
        <w:t xml:space="preserve"> </w:t>
      </w:r>
      <w:r>
        <w:t>(страны)</w:t>
      </w:r>
      <w:r>
        <w:rPr>
          <w:spacing w:val="-7"/>
        </w:rPr>
        <w:t xml:space="preserve"> </w:t>
      </w:r>
      <w:r>
        <w:t>изучаемого</w:t>
      </w:r>
      <w:r>
        <w:rPr>
          <w:spacing w:val="-2"/>
        </w:rPr>
        <w:t xml:space="preserve"> языка;</w:t>
      </w:r>
    </w:p>
    <w:p w14:paraId="274D748C">
      <w:pPr>
        <w:pStyle w:val="8"/>
        <w:numPr>
          <w:ilvl w:val="0"/>
          <w:numId w:val="6"/>
        </w:numPr>
        <w:tabs>
          <w:tab w:val="left" w:pos="1082"/>
        </w:tabs>
        <w:spacing w:before="31" w:after="0" w:line="264" w:lineRule="auto"/>
        <w:ind w:left="143" w:right="282" w:firstLine="599"/>
        <w:jc w:val="both"/>
        <w:rPr>
          <w:sz w:val="28"/>
        </w:rPr>
      </w:pPr>
      <w:r>
        <w:rPr>
          <w:sz w:val="28"/>
        </w:rPr>
        <w:t>владеть компенсаторными 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значение незнакомых</w:t>
      </w:r>
      <w:r>
        <w:rPr>
          <w:spacing w:val="-9"/>
          <w:sz w:val="28"/>
        </w:rPr>
        <w:t xml:space="preserve"> </w:t>
      </w:r>
      <w:r>
        <w:rPr>
          <w:sz w:val="28"/>
        </w:rPr>
        <w:t>слов,</w:t>
      </w:r>
      <w:r>
        <w:rPr>
          <w:spacing w:val="-11"/>
          <w:sz w:val="28"/>
        </w:rPr>
        <w:t xml:space="preserve"> </w:t>
      </w:r>
      <w:r>
        <w:rPr>
          <w:sz w:val="28"/>
        </w:rPr>
        <w:t>игнорировать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11"/>
          <w:sz w:val="28"/>
        </w:rPr>
        <w:t xml:space="preserve"> </w:t>
      </w: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являющуюся</w:t>
      </w:r>
      <w:r>
        <w:rPr>
          <w:spacing w:val="-10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содержания, прочитанного (прослушанного) текста или для нахождения в тексте запрашиваемой информации;</w:t>
      </w:r>
    </w:p>
    <w:p w14:paraId="73AF5F7C">
      <w:pPr>
        <w:pStyle w:val="8"/>
        <w:numPr>
          <w:ilvl w:val="0"/>
          <w:numId w:val="6"/>
        </w:numPr>
        <w:tabs>
          <w:tab w:val="left" w:pos="1145"/>
        </w:tabs>
        <w:spacing w:before="0" w:after="0" w:line="264" w:lineRule="auto"/>
        <w:ind w:left="143" w:right="286" w:firstLine="599"/>
        <w:jc w:val="both"/>
        <w:rPr>
          <w:sz w:val="28"/>
        </w:rPr>
      </w:pPr>
      <w:r>
        <w:rPr>
          <w:sz w:val="28"/>
        </w:rPr>
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14:paraId="169FFCCE">
      <w:pPr>
        <w:pStyle w:val="8"/>
        <w:numPr>
          <w:ilvl w:val="0"/>
          <w:numId w:val="6"/>
        </w:numPr>
        <w:tabs>
          <w:tab w:val="left" w:pos="1099"/>
        </w:tabs>
        <w:spacing w:before="0" w:after="0" w:line="264" w:lineRule="auto"/>
        <w:ind w:left="143" w:right="281" w:firstLine="599"/>
        <w:jc w:val="both"/>
        <w:rPr>
          <w:sz w:val="28"/>
        </w:rPr>
      </w:pPr>
      <w:r>
        <w:rPr>
          <w:sz w:val="28"/>
        </w:rPr>
        <w:t>использовать иноязычные словари и справочники, в том числе информационно-справочные системы в электронной форме;</w:t>
      </w:r>
    </w:p>
    <w:p w14:paraId="41CAF825">
      <w:pPr>
        <w:pStyle w:val="8"/>
        <w:numPr>
          <w:ilvl w:val="0"/>
          <w:numId w:val="6"/>
        </w:numPr>
        <w:tabs>
          <w:tab w:val="left" w:pos="1045"/>
        </w:tabs>
        <w:spacing w:before="0" w:after="0" w:line="266" w:lineRule="auto"/>
        <w:ind w:left="143" w:right="288" w:firstLine="599"/>
        <w:jc w:val="both"/>
        <w:rPr>
          <w:sz w:val="28"/>
        </w:rPr>
      </w:pPr>
      <w:r>
        <w:rPr>
          <w:sz w:val="28"/>
        </w:rPr>
        <w:t>достигать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2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носителями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языка, с людьми другой культуры;</w:t>
      </w:r>
    </w:p>
    <w:p w14:paraId="524CB5E6">
      <w:pPr>
        <w:pStyle w:val="8"/>
        <w:numPr>
          <w:ilvl w:val="0"/>
          <w:numId w:val="6"/>
        </w:numPr>
        <w:tabs>
          <w:tab w:val="left" w:pos="1173"/>
        </w:tabs>
        <w:spacing w:before="0" w:after="0" w:line="264" w:lineRule="auto"/>
        <w:ind w:left="143" w:right="281" w:firstLine="599"/>
        <w:jc w:val="both"/>
        <w:rPr>
          <w:sz w:val="28"/>
        </w:rPr>
      </w:pPr>
      <w:r>
        <w:rPr>
          <w:sz w:val="28"/>
        </w:rPr>
        <w:t>сравнивать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(в</w:t>
      </w:r>
      <w:r>
        <w:rPr>
          <w:spacing w:val="-15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3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сравнения)</w:t>
      </w:r>
      <w:r>
        <w:rPr>
          <w:spacing w:val="-14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-13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14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элементы и основные функции в рамках изученной тематики.</w:t>
      </w:r>
    </w:p>
    <w:p w14:paraId="17FC90C0">
      <w:pPr>
        <w:pStyle w:val="8"/>
        <w:spacing w:after="0" w:line="264" w:lineRule="auto"/>
        <w:jc w:val="both"/>
        <w:rPr>
          <w:sz w:val="28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69B7BDF9">
      <w:pPr>
        <w:spacing w:before="64"/>
        <w:ind w:left="461" w:right="479" w:firstLine="0"/>
        <w:jc w:val="center"/>
        <w:rPr>
          <w:b/>
          <w:sz w:val="28"/>
        </w:rPr>
      </w:pPr>
      <w:r>
        <w:rPr>
          <w:b/>
          <w:sz w:val="28"/>
          <w:u w:val="single"/>
        </w:rPr>
        <w:t>ТЕМАТИЧЕСКОЕ</w:t>
      </w:r>
      <w:r>
        <w:rPr>
          <w:b/>
          <w:spacing w:val="-15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ПЛАНИРОВАНИЕ</w:t>
      </w:r>
    </w:p>
    <w:p w14:paraId="453B9AE2">
      <w:pPr>
        <w:pStyle w:val="6"/>
        <w:spacing w:before="35"/>
        <w:ind w:left="0" w:firstLine="0"/>
        <w:jc w:val="left"/>
        <w:rPr>
          <w:b/>
        </w:rPr>
      </w:pPr>
    </w:p>
    <w:p w14:paraId="6BBF586C">
      <w:pPr>
        <w:pStyle w:val="2"/>
        <w:spacing w:before="1" w:after="52"/>
        <w:ind w:right="599"/>
      </w:pPr>
      <w:r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7"/>
        <w:gridCol w:w="4866"/>
        <w:gridCol w:w="1399"/>
        <w:gridCol w:w="1844"/>
        <w:gridCol w:w="1913"/>
        <w:gridCol w:w="2789"/>
      </w:tblGrid>
      <w:tr w14:paraId="1F261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47" w:type="dxa"/>
            <w:vMerge w:val="restart"/>
          </w:tcPr>
          <w:p w14:paraId="486A9AC4">
            <w:pPr>
              <w:pStyle w:val="9"/>
              <w:spacing w:before="86"/>
              <w:rPr>
                <w:b/>
                <w:sz w:val="24"/>
              </w:rPr>
            </w:pPr>
          </w:p>
          <w:p w14:paraId="1C15DA76">
            <w:pPr>
              <w:pStyle w:val="9"/>
              <w:spacing w:line="276" w:lineRule="auto"/>
              <w:ind w:left="314" w:right="181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866" w:type="dxa"/>
            <w:vMerge w:val="restart"/>
          </w:tcPr>
          <w:p w14:paraId="22753E0A">
            <w:pPr>
              <w:pStyle w:val="9"/>
              <w:spacing w:before="86"/>
              <w:rPr>
                <w:b/>
                <w:sz w:val="24"/>
              </w:rPr>
            </w:pPr>
          </w:p>
          <w:p w14:paraId="1B1AEED0">
            <w:pPr>
              <w:pStyle w:val="9"/>
              <w:spacing w:line="276" w:lineRule="auto"/>
              <w:ind w:left="1860" w:right="67" w:hanging="100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56" w:type="dxa"/>
            <w:gridSpan w:val="3"/>
          </w:tcPr>
          <w:p w14:paraId="5B2A5D88">
            <w:pPr>
              <w:pStyle w:val="9"/>
              <w:spacing w:before="46"/>
              <w:ind w:left="1595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89" w:type="dxa"/>
            <w:vMerge w:val="restart"/>
          </w:tcPr>
          <w:p w14:paraId="1E711A2D">
            <w:pPr>
              <w:pStyle w:val="9"/>
              <w:spacing w:before="46" w:line="276" w:lineRule="auto"/>
              <w:ind w:left="1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14:paraId="51630A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847" w:type="dxa"/>
            <w:vMerge w:val="continue"/>
            <w:tcBorders>
              <w:top w:val="nil"/>
            </w:tcBorders>
          </w:tcPr>
          <w:p w14:paraId="5DFE945F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 w:val="continue"/>
            <w:tcBorders>
              <w:top w:val="nil"/>
            </w:tcBorders>
          </w:tcPr>
          <w:p w14:paraId="26DED046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67E87581">
            <w:pPr>
              <w:pStyle w:val="9"/>
              <w:spacing w:before="60"/>
              <w:rPr>
                <w:b/>
                <w:sz w:val="24"/>
              </w:rPr>
            </w:pPr>
          </w:p>
          <w:p w14:paraId="01B1AADC">
            <w:pPr>
              <w:pStyle w:val="9"/>
              <w:ind w:left="189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74B91EC2">
            <w:pPr>
              <w:pStyle w:val="9"/>
              <w:spacing w:before="178" w:line="276" w:lineRule="auto"/>
              <w:ind w:left="583" w:hanging="3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3" w:type="dxa"/>
          </w:tcPr>
          <w:p w14:paraId="2966602C">
            <w:pPr>
              <w:pStyle w:val="9"/>
              <w:spacing w:before="178" w:line="276" w:lineRule="auto"/>
              <w:ind w:left="618" w:hanging="3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9" w:type="dxa"/>
            <w:vMerge w:val="continue"/>
            <w:tcBorders>
              <w:top w:val="nil"/>
            </w:tcBorders>
          </w:tcPr>
          <w:p w14:paraId="24732479">
            <w:pPr>
              <w:rPr>
                <w:sz w:val="2"/>
                <w:szCs w:val="2"/>
              </w:rPr>
            </w:pPr>
          </w:p>
        </w:tc>
      </w:tr>
      <w:tr w14:paraId="3895F3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47" w:type="dxa"/>
          </w:tcPr>
          <w:p w14:paraId="75B99EA1">
            <w:pPr>
              <w:pStyle w:val="9"/>
              <w:spacing w:before="200"/>
              <w:ind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66" w:type="dxa"/>
          </w:tcPr>
          <w:p w14:paraId="2E04BD32">
            <w:pPr>
              <w:pStyle w:val="9"/>
              <w:spacing w:before="10" w:line="320" w:lineRule="exact"/>
              <w:ind w:left="235" w:right="67"/>
              <w:rPr>
                <w:sz w:val="24"/>
              </w:rPr>
            </w:pPr>
            <w:r>
              <w:rPr>
                <w:sz w:val="24"/>
              </w:rPr>
              <w:t>Взаимоотношения в семье и с друзьями. Семейные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праздники.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дому</w:t>
            </w:r>
          </w:p>
        </w:tc>
        <w:tc>
          <w:tcPr>
            <w:tcW w:w="1399" w:type="dxa"/>
          </w:tcPr>
          <w:p w14:paraId="70758B46">
            <w:pPr>
              <w:pStyle w:val="9"/>
              <w:spacing w:before="20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14:paraId="74AC9DB2">
            <w:pPr>
              <w:pStyle w:val="9"/>
              <w:spacing w:before="200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070579A4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30AE47D3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731B4D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D1A1E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47" w:type="dxa"/>
          </w:tcPr>
          <w:p w14:paraId="67C7902F">
            <w:pPr>
              <w:pStyle w:val="9"/>
              <w:spacing w:before="203"/>
              <w:ind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66" w:type="dxa"/>
          </w:tcPr>
          <w:p w14:paraId="642C9877">
            <w:pPr>
              <w:pStyle w:val="9"/>
              <w:spacing w:before="10" w:line="320" w:lineRule="exact"/>
              <w:ind w:left="235" w:right="67"/>
              <w:rPr>
                <w:sz w:val="24"/>
              </w:rPr>
            </w:pPr>
            <w:r>
              <w:rPr>
                <w:sz w:val="24"/>
              </w:rPr>
              <w:t>Внешность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 (литературного персонажа)</w:t>
            </w:r>
          </w:p>
        </w:tc>
        <w:tc>
          <w:tcPr>
            <w:tcW w:w="1399" w:type="dxa"/>
          </w:tcPr>
          <w:p w14:paraId="35D0A591">
            <w:pPr>
              <w:pStyle w:val="9"/>
              <w:spacing w:before="203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14:paraId="15ADB7FA">
            <w:pPr>
              <w:pStyle w:val="9"/>
              <w:spacing w:before="203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5FC5EE31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7F1A6471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32468B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1B2A3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847" w:type="dxa"/>
          </w:tcPr>
          <w:p w14:paraId="0AA88E42">
            <w:pPr>
              <w:pStyle w:val="9"/>
              <w:spacing w:before="85"/>
              <w:rPr>
                <w:b/>
                <w:sz w:val="24"/>
              </w:rPr>
            </w:pPr>
          </w:p>
          <w:p w14:paraId="01429E2B">
            <w:pPr>
              <w:pStyle w:val="9"/>
              <w:ind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66" w:type="dxa"/>
          </w:tcPr>
          <w:p w14:paraId="2BF22AD5">
            <w:pPr>
              <w:pStyle w:val="9"/>
              <w:spacing w:before="16" w:line="316" w:lineRule="exact"/>
              <w:ind w:left="235" w:right="67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(хобби)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современного подростка (чтение, кино, театр, музей, спорт, музыка)</w:t>
            </w:r>
          </w:p>
        </w:tc>
        <w:tc>
          <w:tcPr>
            <w:tcW w:w="1399" w:type="dxa"/>
          </w:tcPr>
          <w:p w14:paraId="554C7C81">
            <w:pPr>
              <w:pStyle w:val="9"/>
              <w:spacing w:before="85"/>
              <w:rPr>
                <w:b/>
                <w:sz w:val="24"/>
              </w:rPr>
            </w:pPr>
          </w:p>
          <w:p w14:paraId="7CBACA10">
            <w:pPr>
              <w:pStyle w:val="9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4" w:type="dxa"/>
          </w:tcPr>
          <w:p w14:paraId="35D4C151">
            <w:pPr>
              <w:pStyle w:val="9"/>
              <w:spacing w:before="85"/>
              <w:rPr>
                <w:b/>
                <w:sz w:val="24"/>
              </w:rPr>
            </w:pPr>
          </w:p>
          <w:p w14:paraId="01819090">
            <w:pPr>
              <w:pStyle w:val="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02C9C6F5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270F4DEF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E0D08C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DBF8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47" w:type="dxa"/>
          </w:tcPr>
          <w:p w14:paraId="29C718A7">
            <w:pPr>
              <w:pStyle w:val="9"/>
              <w:spacing w:before="200"/>
              <w:ind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66" w:type="dxa"/>
          </w:tcPr>
          <w:p w14:paraId="7DC444CB">
            <w:pPr>
              <w:pStyle w:val="9"/>
              <w:spacing w:before="8" w:line="310" w:lineRule="atLeast"/>
              <w:ind w:left="235" w:right="67"/>
              <w:rPr>
                <w:sz w:val="24"/>
              </w:rPr>
            </w:pPr>
            <w:r>
              <w:rPr>
                <w:sz w:val="24"/>
              </w:rPr>
              <w:t>Здоровый образ жизни: режим труда и отдыха,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фитнес,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сбалансированное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</w:p>
        </w:tc>
        <w:tc>
          <w:tcPr>
            <w:tcW w:w="1399" w:type="dxa"/>
          </w:tcPr>
          <w:p w14:paraId="5AE40588">
            <w:pPr>
              <w:pStyle w:val="9"/>
              <w:spacing w:before="20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14:paraId="69EF1C7C">
            <w:pPr>
              <w:pStyle w:val="9"/>
              <w:spacing w:before="200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1C875EE7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21E86B7B">
            <w:pPr>
              <w:pStyle w:val="9"/>
              <w:spacing w:before="5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E89EAB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41DDD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47" w:type="dxa"/>
          </w:tcPr>
          <w:p w14:paraId="6729BA01">
            <w:pPr>
              <w:pStyle w:val="9"/>
              <w:spacing w:before="200"/>
              <w:ind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66" w:type="dxa"/>
          </w:tcPr>
          <w:p w14:paraId="6728360D">
            <w:pPr>
              <w:pStyle w:val="9"/>
              <w:spacing w:before="8" w:line="310" w:lineRule="atLeast"/>
              <w:ind w:left="235" w:right="167"/>
              <w:rPr>
                <w:sz w:val="24"/>
              </w:rPr>
            </w:pPr>
            <w:r>
              <w:rPr>
                <w:sz w:val="24"/>
              </w:rPr>
              <w:t>Покупки: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одежда,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продукты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399" w:type="dxa"/>
          </w:tcPr>
          <w:p w14:paraId="48566131">
            <w:pPr>
              <w:pStyle w:val="9"/>
              <w:spacing w:before="20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14:paraId="476027B6">
            <w:pPr>
              <w:pStyle w:val="9"/>
              <w:spacing w:before="200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5B095FEC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3D359CD2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24E303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0D15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47" w:type="dxa"/>
          </w:tcPr>
          <w:p w14:paraId="3B9856A8">
            <w:pPr>
              <w:pStyle w:val="9"/>
              <w:rPr>
                <w:b/>
                <w:sz w:val="24"/>
              </w:rPr>
            </w:pPr>
          </w:p>
          <w:p w14:paraId="6453C9E1">
            <w:pPr>
              <w:pStyle w:val="9"/>
              <w:spacing w:before="126"/>
              <w:rPr>
                <w:b/>
                <w:sz w:val="24"/>
              </w:rPr>
            </w:pPr>
          </w:p>
          <w:p w14:paraId="26AA8CC5">
            <w:pPr>
              <w:pStyle w:val="9"/>
              <w:spacing w:before="1"/>
              <w:ind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66" w:type="dxa"/>
          </w:tcPr>
          <w:p w14:paraId="58BD3D16">
            <w:pPr>
              <w:pStyle w:val="9"/>
              <w:spacing w:before="42" w:line="276" w:lineRule="auto"/>
              <w:ind w:left="235" w:right="67"/>
              <w:rPr>
                <w:sz w:val="24"/>
              </w:rPr>
            </w:pPr>
            <w:r>
              <w:rPr>
                <w:sz w:val="24"/>
              </w:rPr>
              <w:t>Школа, школьная жизнь, школьная форма, изучаемые предметы, любимый предмет, правила поведения в школе, посещение 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(ресурсного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центра).</w:t>
            </w:r>
          </w:p>
          <w:p w14:paraId="6E9F9B26">
            <w:pPr>
              <w:pStyle w:val="9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Переписка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иностранными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сверстниками</w:t>
            </w:r>
          </w:p>
        </w:tc>
        <w:tc>
          <w:tcPr>
            <w:tcW w:w="1399" w:type="dxa"/>
          </w:tcPr>
          <w:p w14:paraId="0377F96A">
            <w:pPr>
              <w:pStyle w:val="9"/>
              <w:rPr>
                <w:b/>
                <w:sz w:val="24"/>
              </w:rPr>
            </w:pPr>
          </w:p>
          <w:p w14:paraId="59B6BB9B">
            <w:pPr>
              <w:pStyle w:val="9"/>
              <w:spacing w:before="126"/>
              <w:rPr>
                <w:b/>
                <w:sz w:val="24"/>
              </w:rPr>
            </w:pPr>
          </w:p>
          <w:p w14:paraId="36D31A6A">
            <w:pPr>
              <w:pStyle w:val="9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4" w:type="dxa"/>
          </w:tcPr>
          <w:p w14:paraId="2331625D">
            <w:pPr>
              <w:pStyle w:val="9"/>
              <w:rPr>
                <w:b/>
                <w:sz w:val="24"/>
              </w:rPr>
            </w:pPr>
          </w:p>
          <w:p w14:paraId="7CA9EB7B">
            <w:pPr>
              <w:pStyle w:val="9"/>
              <w:spacing w:before="126"/>
              <w:rPr>
                <w:b/>
                <w:sz w:val="24"/>
              </w:rPr>
            </w:pPr>
          </w:p>
          <w:p w14:paraId="701A099F">
            <w:pPr>
              <w:pStyle w:val="9"/>
              <w:spacing w:before="1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246B457E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0B44FF25">
            <w:pPr>
              <w:pStyle w:val="9"/>
              <w:spacing w:before="255"/>
              <w:rPr>
                <w:b/>
                <w:sz w:val="24"/>
              </w:rPr>
            </w:pPr>
          </w:p>
          <w:p w14:paraId="12EA967E">
            <w:pPr>
              <w:pStyle w:val="9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EB5ABF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00325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847" w:type="dxa"/>
          </w:tcPr>
          <w:p w14:paraId="59D08480">
            <w:pPr>
              <w:pStyle w:val="9"/>
              <w:spacing w:before="83"/>
              <w:rPr>
                <w:b/>
                <w:sz w:val="24"/>
              </w:rPr>
            </w:pPr>
          </w:p>
          <w:p w14:paraId="098A5EFB">
            <w:pPr>
              <w:pStyle w:val="9"/>
              <w:ind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66" w:type="dxa"/>
          </w:tcPr>
          <w:p w14:paraId="40F28247">
            <w:pPr>
              <w:pStyle w:val="9"/>
              <w:spacing w:before="42" w:line="276" w:lineRule="auto"/>
              <w:ind w:left="235" w:right="67"/>
              <w:rPr>
                <w:sz w:val="24"/>
              </w:rPr>
            </w:pPr>
            <w:r>
              <w:rPr>
                <w:sz w:val="24"/>
              </w:rPr>
              <w:t>Каникулы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Виды отдыха. Путешествия по России и</w:t>
            </w:r>
          </w:p>
          <w:p w14:paraId="26F695F2">
            <w:pPr>
              <w:pStyle w:val="9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зарубежным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странам</w:t>
            </w:r>
          </w:p>
        </w:tc>
        <w:tc>
          <w:tcPr>
            <w:tcW w:w="1399" w:type="dxa"/>
          </w:tcPr>
          <w:p w14:paraId="29DD671A">
            <w:pPr>
              <w:pStyle w:val="9"/>
              <w:spacing w:before="83"/>
              <w:rPr>
                <w:b/>
                <w:sz w:val="24"/>
              </w:rPr>
            </w:pPr>
          </w:p>
          <w:p w14:paraId="5BDEECBB">
            <w:pPr>
              <w:pStyle w:val="9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14:paraId="30CA05FF">
            <w:pPr>
              <w:pStyle w:val="9"/>
              <w:spacing w:before="83"/>
              <w:rPr>
                <w:b/>
                <w:sz w:val="24"/>
              </w:rPr>
            </w:pPr>
          </w:p>
          <w:p w14:paraId="551E4BAB">
            <w:pPr>
              <w:pStyle w:val="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6C54F905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4A6F0BB1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CAD322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2B495CCC">
      <w:pPr>
        <w:pStyle w:val="9"/>
        <w:spacing w:after="0"/>
        <w:rPr>
          <w:sz w:val="22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025840A9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7"/>
        <w:gridCol w:w="4866"/>
        <w:gridCol w:w="1399"/>
        <w:gridCol w:w="1844"/>
        <w:gridCol w:w="1913"/>
        <w:gridCol w:w="2789"/>
      </w:tblGrid>
      <w:tr w14:paraId="57B41E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47" w:type="dxa"/>
          </w:tcPr>
          <w:p w14:paraId="49D95B96">
            <w:pPr>
              <w:pStyle w:val="9"/>
              <w:spacing w:before="202"/>
              <w:ind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66" w:type="dxa"/>
          </w:tcPr>
          <w:p w14:paraId="5A94AC59">
            <w:pPr>
              <w:pStyle w:val="9"/>
              <w:spacing w:before="10" w:line="310" w:lineRule="atLeast"/>
              <w:ind w:left="235" w:right="67"/>
              <w:rPr>
                <w:sz w:val="24"/>
              </w:rPr>
            </w:pPr>
            <w:r>
              <w:rPr>
                <w:sz w:val="24"/>
              </w:rPr>
              <w:t>Природа: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животные. Климат, погода</w:t>
            </w:r>
          </w:p>
        </w:tc>
        <w:tc>
          <w:tcPr>
            <w:tcW w:w="1399" w:type="dxa"/>
          </w:tcPr>
          <w:p w14:paraId="595E1E23">
            <w:pPr>
              <w:pStyle w:val="9"/>
              <w:spacing w:before="202"/>
              <w:ind w:left="7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4" w:type="dxa"/>
          </w:tcPr>
          <w:p w14:paraId="325E049F">
            <w:pPr>
              <w:pStyle w:val="9"/>
              <w:spacing w:before="202"/>
              <w:ind w:right="67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3" w:type="dxa"/>
          </w:tcPr>
          <w:p w14:paraId="3B123F57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04EFFDC2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2D2B2B">
            <w:pPr>
              <w:pStyle w:val="9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AD333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47" w:type="dxa"/>
          </w:tcPr>
          <w:p w14:paraId="0283EDAC">
            <w:pPr>
              <w:pStyle w:val="9"/>
              <w:spacing w:before="200"/>
              <w:ind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66" w:type="dxa"/>
          </w:tcPr>
          <w:p w14:paraId="096FF64C">
            <w:pPr>
              <w:pStyle w:val="9"/>
              <w:spacing w:before="8" w:line="310" w:lineRule="atLeast"/>
              <w:ind w:left="235" w:right="67"/>
              <w:rPr>
                <w:sz w:val="24"/>
              </w:rPr>
            </w:pPr>
            <w:r>
              <w:rPr>
                <w:sz w:val="24"/>
              </w:rPr>
              <w:t>Жизнь в городе и сельской местности. Описание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(села).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</w:p>
        </w:tc>
        <w:tc>
          <w:tcPr>
            <w:tcW w:w="1399" w:type="dxa"/>
          </w:tcPr>
          <w:p w14:paraId="05C99539">
            <w:pPr>
              <w:pStyle w:val="9"/>
              <w:spacing w:before="200"/>
              <w:ind w:left="7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4" w:type="dxa"/>
          </w:tcPr>
          <w:p w14:paraId="539CEE14">
            <w:pPr>
              <w:pStyle w:val="9"/>
              <w:spacing w:before="200"/>
              <w:ind w:right="67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3" w:type="dxa"/>
          </w:tcPr>
          <w:p w14:paraId="4163E440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4284001A">
            <w:pPr>
              <w:pStyle w:val="9"/>
              <w:spacing w:before="5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880573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9C659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47" w:type="dxa"/>
          </w:tcPr>
          <w:p w14:paraId="46930B76">
            <w:pPr>
              <w:pStyle w:val="9"/>
              <w:spacing w:before="200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66" w:type="dxa"/>
          </w:tcPr>
          <w:p w14:paraId="1C7336F5">
            <w:pPr>
              <w:pStyle w:val="9"/>
              <w:spacing w:before="8" w:line="310" w:lineRule="atLeast"/>
              <w:ind w:left="235" w:right="67"/>
              <w:rPr>
                <w:sz w:val="24"/>
              </w:rPr>
            </w:pPr>
            <w:r>
              <w:rPr>
                <w:sz w:val="24"/>
              </w:rPr>
              <w:t>Средства массовой информации (телевидение,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журналы,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Интернет)</w:t>
            </w:r>
          </w:p>
        </w:tc>
        <w:tc>
          <w:tcPr>
            <w:tcW w:w="1399" w:type="dxa"/>
          </w:tcPr>
          <w:p w14:paraId="4D37DEB5">
            <w:pPr>
              <w:pStyle w:val="9"/>
              <w:spacing w:before="200"/>
              <w:ind w:left="7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4" w:type="dxa"/>
          </w:tcPr>
          <w:p w14:paraId="0C3CE85C">
            <w:pPr>
              <w:pStyle w:val="9"/>
              <w:spacing w:before="200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130FA743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159EC72F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817DD2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59252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847" w:type="dxa"/>
          </w:tcPr>
          <w:p w14:paraId="248D26B4">
            <w:pPr>
              <w:pStyle w:val="9"/>
              <w:rPr>
                <w:b/>
                <w:sz w:val="24"/>
              </w:rPr>
            </w:pPr>
          </w:p>
          <w:p w14:paraId="1C4A795A">
            <w:pPr>
              <w:pStyle w:val="9"/>
              <w:rPr>
                <w:b/>
                <w:sz w:val="24"/>
              </w:rPr>
            </w:pPr>
          </w:p>
          <w:p w14:paraId="20FF440E">
            <w:pPr>
              <w:pStyle w:val="9"/>
              <w:spacing w:before="167"/>
              <w:rPr>
                <w:b/>
                <w:sz w:val="24"/>
              </w:rPr>
            </w:pPr>
          </w:p>
          <w:p w14:paraId="6B59380F">
            <w:pPr>
              <w:pStyle w:val="9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66" w:type="dxa"/>
          </w:tcPr>
          <w:p w14:paraId="523BE9A6">
            <w:pPr>
              <w:pStyle w:val="9"/>
              <w:spacing w:before="42" w:line="276" w:lineRule="auto"/>
              <w:ind w:left="235" w:right="167"/>
              <w:rPr>
                <w:sz w:val="24"/>
              </w:rPr>
            </w:pPr>
            <w:r>
              <w:rPr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</w:p>
          <w:p w14:paraId="49E41A73">
            <w:pPr>
              <w:pStyle w:val="9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традиции,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обычаи)</w:t>
            </w:r>
          </w:p>
        </w:tc>
        <w:tc>
          <w:tcPr>
            <w:tcW w:w="1399" w:type="dxa"/>
          </w:tcPr>
          <w:p w14:paraId="5B3D2976">
            <w:pPr>
              <w:pStyle w:val="9"/>
              <w:rPr>
                <w:b/>
                <w:sz w:val="24"/>
              </w:rPr>
            </w:pPr>
          </w:p>
          <w:p w14:paraId="0AFC9CBC">
            <w:pPr>
              <w:pStyle w:val="9"/>
              <w:rPr>
                <w:b/>
                <w:sz w:val="24"/>
              </w:rPr>
            </w:pPr>
          </w:p>
          <w:p w14:paraId="0CECAFCB">
            <w:pPr>
              <w:pStyle w:val="9"/>
              <w:spacing w:before="167"/>
              <w:rPr>
                <w:b/>
                <w:sz w:val="24"/>
              </w:rPr>
            </w:pPr>
          </w:p>
          <w:p w14:paraId="4DE847B1">
            <w:pPr>
              <w:pStyle w:val="9"/>
              <w:ind w:left="7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14:paraId="0A46EE1A">
            <w:pPr>
              <w:pStyle w:val="9"/>
              <w:rPr>
                <w:b/>
                <w:sz w:val="24"/>
              </w:rPr>
            </w:pPr>
          </w:p>
          <w:p w14:paraId="555CF899">
            <w:pPr>
              <w:pStyle w:val="9"/>
              <w:rPr>
                <w:b/>
                <w:sz w:val="24"/>
              </w:rPr>
            </w:pPr>
          </w:p>
          <w:p w14:paraId="08EB8F76">
            <w:pPr>
              <w:pStyle w:val="9"/>
              <w:spacing w:before="167"/>
              <w:rPr>
                <w:b/>
                <w:sz w:val="24"/>
              </w:rPr>
            </w:pPr>
          </w:p>
          <w:p w14:paraId="2AC7BE27">
            <w:pPr>
              <w:pStyle w:val="9"/>
              <w:ind w:right="67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3" w:type="dxa"/>
          </w:tcPr>
          <w:p w14:paraId="1A122583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042D3852">
            <w:pPr>
              <w:pStyle w:val="9"/>
              <w:rPr>
                <w:b/>
                <w:sz w:val="24"/>
              </w:rPr>
            </w:pPr>
          </w:p>
          <w:p w14:paraId="306F1324">
            <w:pPr>
              <w:pStyle w:val="9"/>
              <w:rPr>
                <w:b/>
                <w:sz w:val="24"/>
              </w:rPr>
            </w:pPr>
          </w:p>
          <w:p w14:paraId="58BA5713">
            <w:pPr>
              <w:pStyle w:val="9"/>
              <w:spacing w:before="21"/>
              <w:rPr>
                <w:b/>
                <w:sz w:val="24"/>
              </w:rPr>
            </w:pPr>
          </w:p>
          <w:p w14:paraId="77CD4675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26ADB9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267A3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847" w:type="dxa"/>
          </w:tcPr>
          <w:p w14:paraId="2AC623FF">
            <w:pPr>
              <w:pStyle w:val="9"/>
              <w:spacing w:before="85"/>
              <w:rPr>
                <w:b/>
                <w:sz w:val="24"/>
              </w:rPr>
            </w:pPr>
          </w:p>
          <w:p w14:paraId="6FC4E2BF">
            <w:pPr>
              <w:pStyle w:val="9"/>
              <w:spacing w:before="1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66" w:type="dxa"/>
          </w:tcPr>
          <w:p w14:paraId="729DEFC7">
            <w:pPr>
              <w:pStyle w:val="9"/>
              <w:spacing w:before="16" w:line="316" w:lineRule="exact"/>
              <w:ind w:left="235" w:right="167"/>
              <w:rPr>
                <w:sz w:val="24"/>
              </w:rPr>
            </w:pPr>
            <w:r>
              <w:rPr>
                <w:sz w:val="24"/>
              </w:rPr>
              <w:t>Выдающиеся люди родной страны и страны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(стран)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учёные, писатели, поэты, спортсмены</w:t>
            </w:r>
          </w:p>
        </w:tc>
        <w:tc>
          <w:tcPr>
            <w:tcW w:w="1399" w:type="dxa"/>
          </w:tcPr>
          <w:p w14:paraId="528DB390">
            <w:pPr>
              <w:pStyle w:val="9"/>
              <w:spacing w:before="85"/>
              <w:rPr>
                <w:b/>
                <w:sz w:val="24"/>
              </w:rPr>
            </w:pPr>
          </w:p>
          <w:p w14:paraId="1F1F0AB5">
            <w:pPr>
              <w:pStyle w:val="9"/>
              <w:spacing w:before="1"/>
              <w:ind w:left="7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14:paraId="07A12ABF">
            <w:pPr>
              <w:pStyle w:val="9"/>
              <w:spacing w:before="85"/>
              <w:rPr>
                <w:b/>
                <w:sz w:val="24"/>
              </w:rPr>
            </w:pPr>
          </w:p>
          <w:p w14:paraId="189121E2">
            <w:pPr>
              <w:pStyle w:val="9"/>
              <w:spacing w:before="1"/>
              <w:ind w:right="67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3" w:type="dxa"/>
          </w:tcPr>
          <w:p w14:paraId="3C9C2A03">
            <w:pPr>
              <w:pStyle w:val="9"/>
              <w:rPr>
                <w:sz w:val="22"/>
              </w:rPr>
            </w:pPr>
          </w:p>
        </w:tc>
        <w:tc>
          <w:tcPr>
            <w:tcW w:w="2789" w:type="dxa"/>
          </w:tcPr>
          <w:p w14:paraId="536F8B8F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E1A416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"https://m.edsoo.ru/7f416f2c"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https://m.edsoo.ru/7f416f2c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327A2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713" w:type="dxa"/>
            <w:gridSpan w:val="2"/>
          </w:tcPr>
          <w:p w14:paraId="42A1B1FA">
            <w:pPr>
              <w:pStyle w:val="9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399" w:type="dxa"/>
          </w:tcPr>
          <w:p w14:paraId="07DCADAE">
            <w:pPr>
              <w:pStyle w:val="9"/>
              <w:spacing w:before="138"/>
              <w:ind w:left="67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844" w:type="dxa"/>
          </w:tcPr>
          <w:p w14:paraId="496320CF">
            <w:pPr>
              <w:pStyle w:val="9"/>
              <w:spacing w:before="138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13" w:type="dxa"/>
          </w:tcPr>
          <w:p w14:paraId="6F5753A7">
            <w:pPr>
              <w:pStyle w:val="9"/>
              <w:spacing w:before="138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9" w:type="dxa"/>
          </w:tcPr>
          <w:p w14:paraId="734D4064">
            <w:pPr>
              <w:pStyle w:val="9"/>
              <w:rPr>
                <w:sz w:val="22"/>
              </w:rPr>
            </w:pPr>
          </w:p>
        </w:tc>
      </w:tr>
    </w:tbl>
    <w:p w14:paraId="6D365FC4">
      <w:pPr>
        <w:pStyle w:val="9"/>
        <w:spacing w:after="0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3F0D82C1">
      <w:pPr>
        <w:pStyle w:val="6"/>
        <w:spacing w:before="4"/>
        <w:ind w:left="0" w:firstLine="0"/>
        <w:jc w:val="left"/>
        <w:rPr>
          <w:b/>
          <w:sz w:val="17"/>
        </w:rPr>
      </w:pPr>
    </w:p>
    <w:p w14:paraId="602F8BB8">
      <w:pPr>
        <w:pStyle w:val="6"/>
        <w:spacing w:after="0"/>
        <w:jc w:val="left"/>
        <w:rPr>
          <w:b/>
          <w:sz w:val="17"/>
        </w:rPr>
        <w:sectPr>
          <w:pgSz w:w="16390" w:h="11910" w:orient="landscape"/>
          <w:pgMar w:top="1340" w:right="566" w:bottom="280" w:left="1559" w:header="720" w:footer="720" w:gutter="0"/>
          <w:cols w:space="720" w:num="1"/>
        </w:sectPr>
      </w:pPr>
    </w:p>
    <w:p w14:paraId="45384765">
      <w:pPr>
        <w:spacing w:before="64"/>
        <w:ind w:left="461" w:right="599" w:firstLine="0"/>
        <w:jc w:val="center"/>
        <w:rPr>
          <w:b/>
          <w:sz w:val="28"/>
        </w:rPr>
      </w:pPr>
      <w:r>
        <w:rPr>
          <w:b/>
          <w:sz w:val="28"/>
          <w:u w:val="single"/>
        </w:rPr>
        <w:t>ПОУРОЧНОЕ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ПЛАНИРОВАНИЕ</w:t>
      </w:r>
    </w:p>
    <w:p w14:paraId="6AC8520F">
      <w:pPr>
        <w:pStyle w:val="6"/>
        <w:spacing w:before="98"/>
        <w:ind w:left="0" w:firstLine="0"/>
        <w:jc w:val="left"/>
        <w:rPr>
          <w:b/>
        </w:rPr>
      </w:pPr>
    </w:p>
    <w:p w14:paraId="39D45096">
      <w:pPr>
        <w:pStyle w:val="2"/>
        <w:spacing w:after="50"/>
        <w:ind w:right="599"/>
      </w:pPr>
      <w:r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23E0A5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98" w:type="dxa"/>
            <w:vMerge w:val="restart"/>
          </w:tcPr>
          <w:p w14:paraId="03332006">
            <w:pPr>
              <w:pStyle w:val="9"/>
              <w:spacing w:before="89"/>
              <w:rPr>
                <w:b/>
                <w:sz w:val="24"/>
              </w:rPr>
            </w:pPr>
          </w:p>
          <w:p w14:paraId="73A897F6">
            <w:pPr>
              <w:pStyle w:val="9"/>
              <w:spacing w:line="276" w:lineRule="auto"/>
              <w:ind w:left="338" w:right="203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49" w:type="dxa"/>
            <w:vMerge w:val="restart"/>
          </w:tcPr>
          <w:p w14:paraId="5270419A">
            <w:pPr>
              <w:pStyle w:val="9"/>
              <w:spacing w:before="247"/>
              <w:rPr>
                <w:b/>
                <w:sz w:val="24"/>
              </w:rPr>
            </w:pPr>
          </w:p>
          <w:p w14:paraId="0E039B92">
            <w:pPr>
              <w:pStyle w:val="9"/>
              <w:ind w:left="126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265" w:type="dxa"/>
            <w:gridSpan w:val="3"/>
          </w:tcPr>
          <w:p w14:paraId="115F90B4">
            <w:pPr>
              <w:pStyle w:val="9"/>
              <w:spacing w:before="48"/>
              <w:ind w:left="165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57" w:type="dxa"/>
            <w:vMerge w:val="restart"/>
          </w:tcPr>
          <w:p w14:paraId="4A4039A9">
            <w:pPr>
              <w:pStyle w:val="9"/>
              <w:spacing w:before="89"/>
              <w:rPr>
                <w:b/>
                <w:sz w:val="24"/>
              </w:rPr>
            </w:pPr>
          </w:p>
          <w:p w14:paraId="10CE17C5">
            <w:pPr>
              <w:pStyle w:val="9"/>
              <w:spacing w:line="276" w:lineRule="auto"/>
              <w:ind w:left="235" w:right="110" w:firstLine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81" w:type="dxa"/>
            <w:vMerge w:val="restart"/>
          </w:tcPr>
          <w:p w14:paraId="26A413EE">
            <w:pPr>
              <w:pStyle w:val="9"/>
              <w:spacing w:before="48" w:line="276" w:lineRule="auto"/>
              <w:ind w:left="561" w:right="43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14:paraId="43A95E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898" w:type="dxa"/>
            <w:vMerge w:val="continue"/>
            <w:tcBorders>
              <w:top w:val="nil"/>
            </w:tcBorders>
          </w:tcPr>
          <w:p w14:paraId="417C9BF9">
            <w:pPr>
              <w:rPr>
                <w:sz w:val="2"/>
                <w:szCs w:val="2"/>
              </w:rPr>
            </w:pPr>
          </w:p>
        </w:tc>
        <w:tc>
          <w:tcPr>
            <w:tcW w:w="3649" w:type="dxa"/>
            <w:vMerge w:val="continue"/>
            <w:tcBorders>
              <w:top w:val="nil"/>
            </w:tcBorders>
          </w:tcPr>
          <w:p w14:paraId="7FF73EA7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</w:tcPr>
          <w:p w14:paraId="4AAFE038">
            <w:pPr>
              <w:pStyle w:val="9"/>
              <w:spacing w:before="62"/>
              <w:rPr>
                <w:b/>
                <w:sz w:val="24"/>
              </w:rPr>
            </w:pPr>
          </w:p>
          <w:p w14:paraId="5971942C">
            <w:pPr>
              <w:pStyle w:val="9"/>
              <w:ind w:right="66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1E66888D">
            <w:pPr>
              <w:pStyle w:val="9"/>
              <w:spacing w:before="180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4" w:type="dxa"/>
          </w:tcPr>
          <w:p w14:paraId="3191ABC8">
            <w:pPr>
              <w:pStyle w:val="9"/>
              <w:spacing w:before="180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7" w:type="dxa"/>
            <w:vMerge w:val="continue"/>
            <w:tcBorders>
              <w:top w:val="nil"/>
            </w:tcBorders>
          </w:tcPr>
          <w:p w14:paraId="7E89886D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vMerge w:val="continue"/>
            <w:tcBorders>
              <w:top w:val="nil"/>
            </w:tcBorders>
          </w:tcPr>
          <w:p w14:paraId="41AE0E1B">
            <w:pPr>
              <w:rPr>
                <w:sz w:val="2"/>
                <w:szCs w:val="2"/>
              </w:rPr>
            </w:pPr>
          </w:p>
        </w:tc>
      </w:tr>
      <w:tr w14:paraId="55955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898" w:type="dxa"/>
          </w:tcPr>
          <w:p w14:paraId="75414056">
            <w:pPr>
              <w:pStyle w:val="9"/>
              <w:spacing w:before="203"/>
              <w:rPr>
                <w:b/>
                <w:sz w:val="24"/>
              </w:rPr>
            </w:pPr>
          </w:p>
          <w:p w14:paraId="104027D0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49" w:type="dxa"/>
          </w:tcPr>
          <w:p w14:paraId="648E6503">
            <w:pPr>
              <w:pStyle w:val="9"/>
              <w:spacing w:before="44"/>
              <w:rPr>
                <w:b/>
                <w:sz w:val="24"/>
              </w:rPr>
            </w:pPr>
          </w:p>
          <w:p w14:paraId="3DA1B5E6">
            <w:pPr>
              <w:pStyle w:val="9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Взаимоотношения в семье и с друзьями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друзьями)</w:t>
            </w:r>
          </w:p>
        </w:tc>
        <w:tc>
          <w:tcPr>
            <w:tcW w:w="1510" w:type="dxa"/>
          </w:tcPr>
          <w:p w14:paraId="4662132B">
            <w:pPr>
              <w:pStyle w:val="9"/>
              <w:spacing w:before="203"/>
              <w:rPr>
                <w:b/>
                <w:sz w:val="24"/>
              </w:rPr>
            </w:pPr>
          </w:p>
          <w:p w14:paraId="11B7405E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6A90E2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9C6EBC5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D44A2B3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02.09.2026</w:t>
            </w:r>
          </w:p>
        </w:tc>
        <w:tc>
          <w:tcPr>
            <w:tcW w:w="2881" w:type="dxa"/>
          </w:tcPr>
          <w:p w14:paraId="4075FDBA">
            <w:pPr>
              <w:pStyle w:val="9"/>
              <w:spacing w:before="42" w:line="276" w:lineRule="auto"/>
              <w:ind w:left="232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"https://m.edsoo.ru/83538ab4"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https://m.edsoo.ru/83538ab4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"https://m.edsoo.ru/8353832a"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https://m.edsoo.ru/8353832a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7A2D9D9B">
            <w:pPr>
              <w:pStyle w:val="9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"https://m.edsoo.ru/835385dc"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https://m.edsoo.ru/835385dc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CBF03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898" w:type="dxa"/>
          </w:tcPr>
          <w:p w14:paraId="069C0284">
            <w:pPr>
              <w:pStyle w:val="9"/>
              <w:spacing w:before="85"/>
              <w:rPr>
                <w:b/>
                <w:sz w:val="24"/>
              </w:rPr>
            </w:pPr>
          </w:p>
          <w:p w14:paraId="40CF0FE5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49" w:type="dxa"/>
          </w:tcPr>
          <w:p w14:paraId="5DE250EC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025F173">
            <w:pPr>
              <w:pStyle w:val="9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друзьями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(проводим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вместе)</w:t>
            </w:r>
          </w:p>
        </w:tc>
        <w:tc>
          <w:tcPr>
            <w:tcW w:w="1510" w:type="dxa"/>
          </w:tcPr>
          <w:p w14:paraId="5CD90C40">
            <w:pPr>
              <w:pStyle w:val="9"/>
              <w:spacing w:before="85"/>
              <w:rPr>
                <w:b/>
                <w:sz w:val="24"/>
              </w:rPr>
            </w:pPr>
          </w:p>
          <w:p w14:paraId="33C70943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10E1382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0DEBDFFA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20EB5CD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03.09.2026</w:t>
            </w:r>
          </w:p>
        </w:tc>
        <w:tc>
          <w:tcPr>
            <w:tcW w:w="2881" w:type="dxa"/>
          </w:tcPr>
          <w:p w14:paraId="40BFAA56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AC2A96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"https://m.edsoo.ru/8352c5fc"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https://m.edsoo.ru/8352c5fc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AA1E3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4EBF02CC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49" w:type="dxa"/>
          </w:tcPr>
          <w:p w14:paraId="129D6A4F">
            <w:pPr>
              <w:pStyle w:val="9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Взаимоотношения в семье и с друзьями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(делимся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новостями)</w:t>
            </w:r>
          </w:p>
        </w:tc>
        <w:tc>
          <w:tcPr>
            <w:tcW w:w="1510" w:type="dxa"/>
          </w:tcPr>
          <w:p w14:paraId="654C4F72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F333A59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0A59629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D5778B8">
            <w:pPr>
              <w:pStyle w:val="9"/>
              <w:spacing w:before="212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04.09.2026</w:t>
            </w:r>
          </w:p>
        </w:tc>
        <w:tc>
          <w:tcPr>
            <w:tcW w:w="2881" w:type="dxa"/>
          </w:tcPr>
          <w:p w14:paraId="5B870A88">
            <w:pPr>
              <w:pStyle w:val="9"/>
              <w:rPr>
                <w:sz w:val="22"/>
              </w:rPr>
            </w:pPr>
          </w:p>
        </w:tc>
      </w:tr>
      <w:tr w14:paraId="7DE0B2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16C86495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9" w:type="dxa"/>
          </w:tcPr>
          <w:p w14:paraId="5DE88B59">
            <w:pPr>
              <w:pStyle w:val="9"/>
              <w:spacing w:before="8" w:line="310" w:lineRule="atLeast"/>
              <w:ind w:left="234" w:right="1161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праздники. </w:t>
            </w:r>
            <w:r>
              <w:rPr>
                <w:spacing w:val="-2"/>
                <w:sz w:val="24"/>
              </w:rPr>
              <w:t>(подарки)</w:t>
            </w:r>
          </w:p>
        </w:tc>
        <w:tc>
          <w:tcPr>
            <w:tcW w:w="1510" w:type="dxa"/>
          </w:tcPr>
          <w:p w14:paraId="5DBB59A4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E735B42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397EDB9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CC5A8B6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09.09.2026</w:t>
            </w:r>
          </w:p>
        </w:tc>
        <w:tc>
          <w:tcPr>
            <w:tcW w:w="2881" w:type="dxa"/>
          </w:tcPr>
          <w:p w14:paraId="0E45CC19">
            <w:pPr>
              <w:pStyle w:val="9"/>
              <w:rPr>
                <w:sz w:val="22"/>
              </w:rPr>
            </w:pPr>
          </w:p>
        </w:tc>
      </w:tr>
      <w:tr w14:paraId="343F9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7B8AAD71">
            <w:pPr>
              <w:pStyle w:val="9"/>
              <w:spacing w:before="83"/>
              <w:rPr>
                <w:b/>
                <w:sz w:val="24"/>
              </w:rPr>
            </w:pPr>
          </w:p>
          <w:p w14:paraId="76ADAABC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49" w:type="dxa"/>
          </w:tcPr>
          <w:p w14:paraId="283DDB5B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друзьями (обязанности по</w:t>
            </w:r>
          </w:p>
          <w:p w14:paraId="11240401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дому)</w:t>
            </w:r>
          </w:p>
        </w:tc>
        <w:tc>
          <w:tcPr>
            <w:tcW w:w="1510" w:type="dxa"/>
          </w:tcPr>
          <w:p w14:paraId="4A0BB724">
            <w:pPr>
              <w:pStyle w:val="9"/>
              <w:spacing w:before="83"/>
              <w:rPr>
                <w:b/>
                <w:sz w:val="24"/>
              </w:rPr>
            </w:pPr>
          </w:p>
          <w:p w14:paraId="2CE13F1A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50FB89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57D6E1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8B6A331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10.09.2026</w:t>
            </w:r>
          </w:p>
        </w:tc>
        <w:tc>
          <w:tcPr>
            <w:tcW w:w="2881" w:type="dxa"/>
          </w:tcPr>
          <w:p w14:paraId="24505209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366AF6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"https://m.edsoo.ru/8352c782"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https://m.edsoo.ru/8352c782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DD1E6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898" w:type="dxa"/>
          </w:tcPr>
          <w:p w14:paraId="16D6F672">
            <w:pPr>
              <w:pStyle w:val="9"/>
              <w:rPr>
                <w:b/>
                <w:sz w:val="24"/>
              </w:rPr>
            </w:pPr>
          </w:p>
          <w:p w14:paraId="7D22BF7F">
            <w:pPr>
              <w:pStyle w:val="9"/>
              <w:spacing w:before="126"/>
              <w:rPr>
                <w:b/>
                <w:sz w:val="24"/>
              </w:rPr>
            </w:pPr>
          </w:p>
          <w:p w14:paraId="45A8F5A7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49" w:type="dxa"/>
          </w:tcPr>
          <w:p w14:paraId="01813DB5">
            <w:pPr>
              <w:pStyle w:val="9"/>
              <w:spacing w:before="10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Обобщение по теме "Взаимоотношения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друзьями. Семейные праздники. Обязанности по </w:t>
            </w:r>
            <w:r>
              <w:rPr>
                <w:spacing w:val="-2"/>
                <w:sz w:val="24"/>
              </w:rPr>
              <w:t>дому"</w:t>
            </w:r>
          </w:p>
        </w:tc>
        <w:tc>
          <w:tcPr>
            <w:tcW w:w="1510" w:type="dxa"/>
          </w:tcPr>
          <w:p w14:paraId="34077B19">
            <w:pPr>
              <w:pStyle w:val="9"/>
              <w:rPr>
                <w:b/>
                <w:sz w:val="24"/>
              </w:rPr>
            </w:pPr>
          </w:p>
          <w:p w14:paraId="46FD7F58">
            <w:pPr>
              <w:pStyle w:val="9"/>
              <w:spacing w:before="126"/>
              <w:rPr>
                <w:b/>
                <w:sz w:val="24"/>
              </w:rPr>
            </w:pPr>
          </w:p>
          <w:p w14:paraId="24653412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721F5CF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0397FC9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D106652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11.09.2026</w:t>
            </w:r>
          </w:p>
        </w:tc>
        <w:tc>
          <w:tcPr>
            <w:tcW w:w="2881" w:type="dxa"/>
          </w:tcPr>
          <w:p w14:paraId="61527411">
            <w:pPr>
              <w:pStyle w:val="9"/>
              <w:rPr>
                <w:sz w:val="22"/>
              </w:rPr>
            </w:pPr>
          </w:p>
        </w:tc>
      </w:tr>
    </w:tbl>
    <w:p w14:paraId="52981E00">
      <w:pPr>
        <w:pStyle w:val="9"/>
        <w:spacing w:after="0"/>
        <w:rPr>
          <w:sz w:val="22"/>
        </w:rPr>
        <w:sectPr>
          <w:pgSz w:w="16390" w:h="11910" w:orient="landscape"/>
          <w:pgMar w:top="1060" w:right="566" w:bottom="280" w:left="1559" w:header="720" w:footer="720" w:gutter="0"/>
          <w:cols w:space="720" w:num="1"/>
        </w:sectPr>
      </w:pPr>
    </w:p>
    <w:p w14:paraId="0658D296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14020E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3" w:hRule="atLeast"/>
        </w:trPr>
        <w:tc>
          <w:tcPr>
            <w:tcW w:w="898" w:type="dxa"/>
          </w:tcPr>
          <w:p w14:paraId="796F8549">
            <w:pPr>
              <w:pStyle w:val="9"/>
              <w:rPr>
                <w:b/>
                <w:sz w:val="24"/>
              </w:rPr>
            </w:pPr>
          </w:p>
          <w:p w14:paraId="245CF5EB">
            <w:pPr>
              <w:pStyle w:val="9"/>
              <w:spacing w:before="125"/>
              <w:rPr>
                <w:b/>
                <w:sz w:val="24"/>
              </w:rPr>
            </w:pPr>
          </w:p>
          <w:p w14:paraId="4E9FE9B9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49" w:type="dxa"/>
          </w:tcPr>
          <w:p w14:paraId="3220A989">
            <w:pPr>
              <w:pStyle w:val="9"/>
              <w:spacing w:before="44" w:line="276" w:lineRule="auto"/>
              <w:ind w:left="234" w:right="177"/>
              <w:rPr>
                <w:sz w:val="24"/>
              </w:rPr>
            </w:pPr>
            <w:r>
              <w:rPr>
                <w:sz w:val="24"/>
              </w:rPr>
              <w:t>Контроль по теме "Взаимоотношения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друзьями. Семейные праздники. Обязанности по</w:t>
            </w:r>
          </w:p>
          <w:p w14:paraId="6FA2F6CC">
            <w:pPr>
              <w:pStyle w:val="9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дому"</w:t>
            </w:r>
          </w:p>
        </w:tc>
        <w:tc>
          <w:tcPr>
            <w:tcW w:w="1510" w:type="dxa"/>
          </w:tcPr>
          <w:p w14:paraId="11CF220B">
            <w:pPr>
              <w:pStyle w:val="9"/>
              <w:rPr>
                <w:b/>
                <w:sz w:val="24"/>
              </w:rPr>
            </w:pPr>
          </w:p>
          <w:p w14:paraId="4109C253">
            <w:pPr>
              <w:pStyle w:val="9"/>
              <w:spacing w:before="125"/>
              <w:rPr>
                <w:b/>
                <w:sz w:val="24"/>
              </w:rPr>
            </w:pPr>
          </w:p>
          <w:p w14:paraId="75FB331B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37EAAFB">
            <w:pPr>
              <w:pStyle w:val="9"/>
              <w:rPr>
                <w:b/>
                <w:sz w:val="24"/>
              </w:rPr>
            </w:pPr>
          </w:p>
          <w:p w14:paraId="6088490E">
            <w:pPr>
              <w:pStyle w:val="9"/>
              <w:spacing w:before="125"/>
              <w:rPr>
                <w:b/>
                <w:sz w:val="24"/>
              </w:rPr>
            </w:pPr>
          </w:p>
          <w:p w14:paraId="6E82AD4D">
            <w:pPr>
              <w:pStyle w:val="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7CF4747E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9E4F851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16.09.2026</w:t>
            </w:r>
          </w:p>
        </w:tc>
        <w:tc>
          <w:tcPr>
            <w:tcW w:w="2881" w:type="dxa"/>
          </w:tcPr>
          <w:p w14:paraId="3E7A854C">
            <w:pPr>
              <w:pStyle w:val="9"/>
              <w:rPr>
                <w:sz w:val="22"/>
              </w:rPr>
            </w:pPr>
          </w:p>
        </w:tc>
      </w:tr>
      <w:tr w14:paraId="264FF3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898" w:type="dxa"/>
          </w:tcPr>
          <w:p w14:paraId="68D4ECB7">
            <w:pPr>
              <w:pStyle w:val="9"/>
              <w:spacing w:before="85"/>
              <w:rPr>
                <w:b/>
                <w:sz w:val="24"/>
              </w:rPr>
            </w:pPr>
          </w:p>
          <w:p w14:paraId="4E171F26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49" w:type="dxa"/>
          </w:tcPr>
          <w:p w14:paraId="7D56F904">
            <w:pPr>
              <w:pStyle w:val="9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Внешность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 (литературного персонажа).</w:t>
            </w:r>
          </w:p>
          <w:p w14:paraId="29DE3C99">
            <w:pPr>
              <w:pStyle w:val="9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(описание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внешности)</w:t>
            </w:r>
          </w:p>
        </w:tc>
        <w:tc>
          <w:tcPr>
            <w:tcW w:w="1510" w:type="dxa"/>
          </w:tcPr>
          <w:p w14:paraId="59691258">
            <w:pPr>
              <w:pStyle w:val="9"/>
              <w:spacing w:before="85"/>
              <w:rPr>
                <w:b/>
                <w:sz w:val="24"/>
              </w:rPr>
            </w:pPr>
          </w:p>
          <w:p w14:paraId="4B18B23C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835F114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B43B964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C230A10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17.09.2026</w:t>
            </w:r>
          </w:p>
        </w:tc>
        <w:tc>
          <w:tcPr>
            <w:tcW w:w="2881" w:type="dxa"/>
          </w:tcPr>
          <w:p w14:paraId="54F3BA69">
            <w:pPr>
              <w:pStyle w:val="9"/>
              <w:rPr>
                <w:sz w:val="22"/>
              </w:rPr>
            </w:pPr>
          </w:p>
        </w:tc>
      </w:tr>
      <w:tr w14:paraId="2E6D3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898" w:type="dxa"/>
          </w:tcPr>
          <w:p w14:paraId="65368B1D">
            <w:pPr>
              <w:pStyle w:val="9"/>
              <w:spacing w:before="203"/>
              <w:rPr>
                <w:b/>
                <w:sz w:val="24"/>
              </w:rPr>
            </w:pPr>
          </w:p>
          <w:p w14:paraId="36D9D95B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49" w:type="dxa"/>
          </w:tcPr>
          <w:p w14:paraId="174AEACC">
            <w:pPr>
              <w:pStyle w:val="9"/>
              <w:spacing w:before="16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Внешность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 (литературного персонажа). (черты характера)</w:t>
            </w:r>
          </w:p>
        </w:tc>
        <w:tc>
          <w:tcPr>
            <w:tcW w:w="1510" w:type="dxa"/>
          </w:tcPr>
          <w:p w14:paraId="77FB6D2C">
            <w:pPr>
              <w:pStyle w:val="9"/>
              <w:spacing w:before="203"/>
              <w:rPr>
                <w:b/>
                <w:sz w:val="24"/>
              </w:rPr>
            </w:pPr>
          </w:p>
          <w:p w14:paraId="5999DFA3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0CB0ED0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BC8B8FF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E1F13D4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18.09.2026</w:t>
            </w:r>
          </w:p>
        </w:tc>
        <w:tc>
          <w:tcPr>
            <w:tcW w:w="2881" w:type="dxa"/>
          </w:tcPr>
          <w:p w14:paraId="1D620537">
            <w:pPr>
              <w:pStyle w:val="9"/>
              <w:spacing w:before="42" w:line="276" w:lineRule="auto"/>
              <w:ind w:left="232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"https://m.edsoo.ru/8352d06a"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https://m.edsoo.ru/8352d06a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"https://m.edsoo.ru/8352d218"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https://m.edsoo.ru/8352d218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76C766CB">
            <w:pPr>
              <w:pStyle w:val="9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"https://m.edsoo.ru/8352d3da"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https://m.edsoo.ru/8352d3da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C882A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5C37802C">
            <w:pPr>
              <w:pStyle w:val="9"/>
              <w:spacing w:before="243"/>
              <w:rPr>
                <w:b/>
                <w:sz w:val="24"/>
              </w:rPr>
            </w:pPr>
          </w:p>
          <w:p w14:paraId="7F3057D1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49" w:type="dxa"/>
          </w:tcPr>
          <w:p w14:paraId="1CDD00D5">
            <w:pPr>
              <w:pStyle w:val="9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Внешность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 (литературного персонажа). (описание литературного</w:t>
            </w:r>
          </w:p>
          <w:p w14:paraId="679EDCAE">
            <w:pPr>
              <w:pStyle w:val="9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персонажа)</w:t>
            </w:r>
          </w:p>
        </w:tc>
        <w:tc>
          <w:tcPr>
            <w:tcW w:w="1510" w:type="dxa"/>
          </w:tcPr>
          <w:p w14:paraId="373E6782">
            <w:pPr>
              <w:pStyle w:val="9"/>
              <w:spacing w:before="243"/>
              <w:rPr>
                <w:b/>
                <w:sz w:val="24"/>
              </w:rPr>
            </w:pPr>
          </w:p>
          <w:p w14:paraId="58125F5A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ECD3B2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F129BA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8C94400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23.09.2026</w:t>
            </w:r>
          </w:p>
        </w:tc>
        <w:tc>
          <w:tcPr>
            <w:tcW w:w="2881" w:type="dxa"/>
          </w:tcPr>
          <w:p w14:paraId="766A20CF">
            <w:pPr>
              <w:pStyle w:val="9"/>
              <w:rPr>
                <w:sz w:val="22"/>
              </w:rPr>
            </w:pPr>
          </w:p>
        </w:tc>
      </w:tr>
      <w:tr w14:paraId="4DD43C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66EC8F1D">
            <w:pPr>
              <w:pStyle w:val="9"/>
              <w:spacing w:before="243"/>
              <w:rPr>
                <w:b/>
                <w:sz w:val="24"/>
              </w:rPr>
            </w:pPr>
          </w:p>
          <w:p w14:paraId="1BED098F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49" w:type="dxa"/>
          </w:tcPr>
          <w:p w14:paraId="414A75D3">
            <w:pPr>
              <w:pStyle w:val="9"/>
              <w:spacing w:before="42" w:line="276" w:lineRule="auto"/>
              <w:ind w:left="234" w:right="857"/>
              <w:rPr>
                <w:sz w:val="24"/>
              </w:rPr>
            </w:pPr>
            <w:r>
              <w:rPr>
                <w:sz w:val="24"/>
              </w:rPr>
              <w:t>Обобщение по теме "Внешность и характер 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(литературного</w:t>
            </w:r>
          </w:p>
          <w:p w14:paraId="10A7D903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персонажа)"</w:t>
            </w:r>
          </w:p>
        </w:tc>
        <w:tc>
          <w:tcPr>
            <w:tcW w:w="1510" w:type="dxa"/>
          </w:tcPr>
          <w:p w14:paraId="5390C759">
            <w:pPr>
              <w:pStyle w:val="9"/>
              <w:spacing w:before="243"/>
              <w:rPr>
                <w:b/>
                <w:sz w:val="24"/>
              </w:rPr>
            </w:pPr>
          </w:p>
          <w:p w14:paraId="3BF9B363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1C23E6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334601B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3558170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24.09.2026</w:t>
            </w:r>
          </w:p>
        </w:tc>
        <w:tc>
          <w:tcPr>
            <w:tcW w:w="2881" w:type="dxa"/>
          </w:tcPr>
          <w:p w14:paraId="20AB8BEB">
            <w:pPr>
              <w:pStyle w:val="9"/>
              <w:spacing w:before="97"/>
              <w:rPr>
                <w:b/>
                <w:sz w:val="24"/>
              </w:rPr>
            </w:pPr>
          </w:p>
          <w:p w14:paraId="100805AE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65B15B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"https://m.edsoo.ru/8352d57e"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https://m.edsoo.ru/8352d57e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C8F7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5C366479">
            <w:pPr>
              <w:pStyle w:val="9"/>
              <w:spacing w:before="83"/>
              <w:rPr>
                <w:b/>
                <w:sz w:val="24"/>
              </w:rPr>
            </w:pPr>
          </w:p>
          <w:p w14:paraId="41B777D8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49" w:type="dxa"/>
          </w:tcPr>
          <w:p w14:paraId="4AAA975C">
            <w:pPr>
              <w:pStyle w:val="9"/>
              <w:spacing w:before="42" w:line="276" w:lineRule="auto"/>
              <w:ind w:left="234" w:right="177"/>
              <w:rPr>
                <w:sz w:val="24"/>
              </w:rPr>
            </w:pP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"Внешность и характер человека</w:t>
            </w:r>
          </w:p>
          <w:p w14:paraId="5C32A42B">
            <w:pPr>
              <w:pStyle w:val="9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(литературного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персонажа)"</w:t>
            </w:r>
          </w:p>
        </w:tc>
        <w:tc>
          <w:tcPr>
            <w:tcW w:w="1510" w:type="dxa"/>
          </w:tcPr>
          <w:p w14:paraId="7D928EBC">
            <w:pPr>
              <w:pStyle w:val="9"/>
              <w:spacing w:before="83"/>
              <w:rPr>
                <w:b/>
                <w:sz w:val="24"/>
              </w:rPr>
            </w:pPr>
          </w:p>
          <w:p w14:paraId="522F7D87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BCE9BE">
            <w:pPr>
              <w:pStyle w:val="9"/>
              <w:spacing w:before="83"/>
              <w:rPr>
                <w:b/>
                <w:sz w:val="24"/>
              </w:rPr>
            </w:pPr>
          </w:p>
          <w:p w14:paraId="58E75CE3">
            <w:pPr>
              <w:pStyle w:val="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71B6D17F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A872181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25.09.2026</w:t>
            </w:r>
          </w:p>
        </w:tc>
        <w:tc>
          <w:tcPr>
            <w:tcW w:w="2881" w:type="dxa"/>
          </w:tcPr>
          <w:p w14:paraId="278486E0">
            <w:pPr>
              <w:pStyle w:val="9"/>
              <w:spacing w:before="21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248FEA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"https://m.edsoo.ru/8352d57e"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https://m.edsoo.ru/8352d57e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E4E0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4BEE115E">
            <w:pPr>
              <w:pStyle w:val="9"/>
              <w:spacing w:before="83"/>
              <w:rPr>
                <w:b/>
                <w:sz w:val="24"/>
              </w:rPr>
            </w:pPr>
          </w:p>
          <w:p w14:paraId="03029025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49" w:type="dxa"/>
          </w:tcPr>
          <w:p w14:paraId="0168C0B4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(хобби) современного подростка</w:t>
            </w:r>
          </w:p>
          <w:p w14:paraId="2A84C135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(свободное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время)</w:t>
            </w:r>
          </w:p>
        </w:tc>
        <w:tc>
          <w:tcPr>
            <w:tcW w:w="1510" w:type="dxa"/>
          </w:tcPr>
          <w:p w14:paraId="5AD037D0">
            <w:pPr>
              <w:pStyle w:val="9"/>
              <w:spacing w:before="83"/>
              <w:rPr>
                <w:b/>
                <w:sz w:val="24"/>
              </w:rPr>
            </w:pPr>
          </w:p>
          <w:p w14:paraId="4574BFDB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531D19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51A2D59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40535D0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30.09.2026</w:t>
            </w:r>
          </w:p>
        </w:tc>
        <w:tc>
          <w:tcPr>
            <w:tcW w:w="2881" w:type="dxa"/>
          </w:tcPr>
          <w:p w14:paraId="0C76E36E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964D6F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"https://m.edsoo.ru/8352e2bc"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https://m.edsoo.ru/8352e2bc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3E9AD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898" w:type="dxa"/>
          </w:tcPr>
          <w:p w14:paraId="5ADF8F2E">
            <w:pPr>
              <w:pStyle w:val="9"/>
              <w:spacing w:before="85"/>
              <w:rPr>
                <w:b/>
                <w:sz w:val="24"/>
              </w:rPr>
            </w:pPr>
          </w:p>
          <w:p w14:paraId="6A157B8E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49" w:type="dxa"/>
          </w:tcPr>
          <w:p w14:paraId="7E1E9EE3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(хобби) современного подростка (популярные увлечения)</w:t>
            </w:r>
          </w:p>
        </w:tc>
        <w:tc>
          <w:tcPr>
            <w:tcW w:w="1510" w:type="dxa"/>
          </w:tcPr>
          <w:p w14:paraId="63B1F098">
            <w:pPr>
              <w:pStyle w:val="9"/>
              <w:spacing w:before="85"/>
              <w:rPr>
                <w:b/>
                <w:sz w:val="24"/>
              </w:rPr>
            </w:pPr>
          </w:p>
          <w:p w14:paraId="325390C1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A906D75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D1627B8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42BCEDE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01.10.2026</w:t>
            </w:r>
          </w:p>
        </w:tc>
        <w:tc>
          <w:tcPr>
            <w:tcW w:w="2881" w:type="dxa"/>
          </w:tcPr>
          <w:p w14:paraId="18446645">
            <w:pPr>
              <w:pStyle w:val="9"/>
              <w:rPr>
                <w:sz w:val="22"/>
              </w:rPr>
            </w:pPr>
          </w:p>
        </w:tc>
      </w:tr>
    </w:tbl>
    <w:p w14:paraId="268B5A8C">
      <w:pPr>
        <w:pStyle w:val="9"/>
        <w:spacing w:after="0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79A0F90A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511012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898" w:type="dxa"/>
          </w:tcPr>
          <w:p w14:paraId="0966F42F">
            <w:pPr>
              <w:pStyle w:val="9"/>
              <w:spacing w:before="84"/>
              <w:rPr>
                <w:b/>
                <w:sz w:val="24"/>
              </w:rPr>
            </w:pPr>
          </w:p>
          <w:p w14:paraId="629E3B5E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49" w:type="dxa"/>
          </w:tcPr>
          <w:p w14:paraId="259B8DA8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(хобби) современного подростка (любимые занятия)</w:t>
            </w:r>
          </w:p>
        </w:tc>
        <w:tc>
          <w:tcPr>
            <w:tcW w:w="1510" w:type="dxa"/>
          </w:tcPr>
          <w:p w14:paraId="30742DC6">
            <w:pPr>
              <w:pStyle w:val="9"/>
              <w:spacing w:before="84"/>
              <w:rPr>
                <w:b/>
                <w:sz w:val="24"/>
              </w:rPr>
            </w:pPr>
          </w:p>
          <w:p w14:paraId="25CB472C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AE9E574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6FEFB3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0DAE34F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02.10.2026</w:t>
            </w:r>
          </w:p>
        </w:tc>
        <w:tc>
          <w:tcPr>
            <w:tcW w:w="2881" w:type="dxa"/>
          </w:tcPr>
          <w:p w14:paraId="129FFF17">
            <w:pPr>
              <w:pStyle w:val="9"/>
              <w:rPr>
                <w:sz w:val="22"/>
              </w:rPr>
            </w:pPr>
          </w:p>
        </w:tc>
      </w:tr>
      <w:tr w14:paraId="764D15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593990CA">
            <w:pPr>
              <w:pStyle w:val="9"/>
              <w:spacing w:before="241"/>
              <w:rPr>
                <w:b/>
                <w:sz w:val="24"/>
              </w:rPr>
            </w:pPr>
          </w:p>
          <w:p w14:paraId="2E91A158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49" w:type="dxa"/>
          </w:tcPr>
          <w:p w14:paraId="4234001C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Досуг и увлечения (хобби) 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подростка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(хобби членов моей семьи, моих</w:t>
            </w:r>
          </w:p>
          <w:p w14:paraId="51185AE1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друзей)</w:t>
            </w:r>
          </w:p>
        </w:tc>
        <w:tc>
          <w:tcPr>
            <w:tcW w:w="1510" w:type="dxa"/>
          </w:tcPr>
          <w:p w14:paraId="0B4DB37E">
            <w:pPr>
              <w:pStyle w:val="9"/>
              <w:spacing w:before="241"/>
              <w:rPr>
                <w:b/>
                <w:sz w:val="24"/>
              </w:rPr>
            </w:pPr>
          </w:p>
          <w:p w14:paraId="12C90A27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3D42F6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C00E07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23C0703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07.10.2026</w:t>
            </w:r>
          </w:p>
        </w:tc>
        <w:tc>
          <w:tcPr>
            <w:tcW w:w="2881" w:type="dxa"/>
          </w:tcPr>
          <w:p w14:paraId="4B35FBA6">
            <w:pPr>
              <w:pStyle w:val="9"/>
              <w:rPr>
                <w:sz w:val="22"/>
              </w:rPr>
            </w:pPr>
          </w:p>
        </w:tc>
      </w:tr>
      <w:tr w14:paraId="407F15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41526EDB">
            <w:pPr>
              <w:pStyle w:val="9"/>
              <w:spacing w:before="83"/>
              <w:rPr>
                <w:b/>
                <w:sz w:val="24"/>
              </w:rPr>
            </w:pPr>
          </w:p>
          <w:p w14:paraId="428DB450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49" w:type="dxa"/>
          </w:tcPr>
          <w:p w14:paraId="645E1755">
            <w:pPr>
              <w:pStyle w:val="9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(хобби) современного подростка (современные хобби)</w:t>
            </w:r>
          </w:p>
        </w:tc>
        <w:tc>
          <w:tcPr>
            <w:tcW w:w="1510" w:type="dxa"/>
          </w:tcPr>
          <w:p w14:paraId="65DB2725">
            <w:pPr>
              <w:pStyle w:val="9"/>
              <w:spacing w:before="83"/>
              <w:rPr>
                <w:b/>
                <w:sz w:val="24"/>
              </w:rPr>
            </w:pPr>
          </w:p>
          <w:p w14:paraId="625A3655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D1AED8C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F3D496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CD074A3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08.10.2026</w:t>
            </w:r>
          </w:p>
        </w:tc>
        <w:tc>
          <w:tcPr>
            <w:tcW w:w="2881" w:type="dxa"/>
          </w:tcPr>
          <w:p w14:paraId="26D3511F">
            <w:pPr>
              <w:pStyle w:val="9"/>
              <w:rPr>
                <w:sz w:val="22"/>
              </w:rPr>
            </w:pPr>
          </w:p>
        </w:tc>
      </w:tr>
      <w:tr w14:paraId="6FEE28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0A5DBA1C">
            <w:pPr>
              <w:pStyle w:val="9"/>
              <w:spacing w:before="83"/>
              <w:rPr>
                <w:b/>
                <w:sz w:val="24"/>
              </w:rPr>
            </w:pPr>
          </w:p>
          <w:p w14:paraId="0BB60C1A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49" w:type="dxa"/>
          </w:tcPr>
          <w:p w14:paraId="47D3E42B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(хобби) современного подростка</w:t>
            </w:r>
          </w:p>
          <w:p w14:paraId="6265BB01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(чтение)</w:t>
            </w:r>
          </w:p>
        </w:tc>
        <w:tc>
          <w:tcPr>
            <w:tcW w:w="1510" w:type="dxa"/>
          </w:tcPr>
          <w:p w14:paraId="51A45B15">
            <w:pPr>
              <w:pStyle w:val="9"/>
              <w:spacing w:before="83"/>
              <w:rPr>
                <w:b/>
                <w:sz w:val="24"/>
              </w:rPr>
            </w:pPr>
          </w:p>
          <w:p w14:paraId="104EFDBD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D2032D8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D0B7801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CE31EAA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09.10.2026</w:t>
            </w:r>
          </w:p>
        </w:tc>
        <w:tc>
          <w:tcPr>
            <w:tcW w:w="2881" w:type="dxa"/>
          </w:tcPr>
          <w:p w14:paraId="0D9FD0D0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9CD605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"https://m.edsoo.ru/8352d77c"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https://m.edsoo.ru/8352d77c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726A5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60AA391D">
            <w:pPr>
              <w:pStyle w:val="9"/>
              <w:spacing w:before="244"/>
              <w:rPr>
                <w:b/>
                <w:sz w:val="24"/>
              </w:rPr>
            </w:pPr>
          </w:p>
          <w:p w14:paraId="2DDA71A1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49" w:type="dxa"/>
          </w:tcPr>
          <w:p w14:paraId="4099D28A">
            <w:pPr>
              <w:pStyle w:val="9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(хобби) современного подростка (интернет и современный</w:t>
            </w:r>
          </w:p>
          <w:p w14:paraId="6E2C5E57">
            <w:pPr>
              <w:pStyle w:val="9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подросток)</w:t>
            </w:r>
          </w:p>
        </w:tc>
        <w:tc>
          <w:tcPr>
            <w:tcW w:w="1510" w:type="dxa"/>
          </w:tcPr>
          <w:p w14:paraId="0625F756">
            <w:pPr>
              <w:pStyle w:val="9"/>
              <w:spacing w:before="244"/>
              <w:rPr>
                <w:b/>
                <w:sz w:val="24"/>
              </w:rPr>
            </w:pPr>
          </w:p>
          <w:p w14:paraId="507324B2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B468768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E98B01A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9397B62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14.10.2026</w:t>
            </w:r>
          </w:p>
        </w:tc>
        <w:tc>
          <w:tcPr>
            <w:tcW w:w="2881" w:type="dxa"/>
          </w:tcPr>
          <w:p w14:paraId="43A1DAA0">
            <w:pPr>
              <w:pStyle w:val="9"/>
              <w:spacing w:before="97"/>
              <w:rPr>
                <w:b/>
                <w:sz w:val="24"/>
              </w:rPr>
            </w:pPr>
          </w:p>
          <w:p w14:paraId="2803E621">
            <w:pPr>
              <w:pStyle w:val="9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262980">
            <w:pPr>
              <w:pStyle w:val="9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"https://m.edsoo.ru/8352e438"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https://m.edsoo.ru/8352e438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8C2A7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12782423">
            <w:pPr>
              <w:pStyle w:val="9"/>
              <w:spacing w:before="243"/>
              <w:rPr>
                <w:b/>
                <w:sz w:val="24"/>
              </w:rPr>
            </w:pPr>
          </w:p>
          <w:p w14:paraId="16C5BDF1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49" w:type="dxa"/>
          </w:tcPr>
          <w:p w14:paraId="142880E8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Досуг и увлечения (хобби) современного подростка (современные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</w:p>
          <w:p w14:paraId="520D3DF3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устройства)</w:t>
            </w:r>
          </w:p>
        </w:tc>
        <w:tc>
          <w:tcPr>
            <w:tcW w:w="1510" w:type="dxa"/>
          </w:tcPr>
          <w:p w14:paraId="136CE926">
            <w:pPr>
              <w:pStyle w:val="9"/>
              <w:spacing w:before="243"/>
              <w:rPr>
                <w:b/>
                <w:sz w:val="24"/>
              </w:rPr>
            </w:pPr>
          </w:p>
          <w:p w14:paraId="6E396725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4995B27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BB2977F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AA315E9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15.10.2026</w:t>
            </w:r>
          </w:p>
        </w:tc>
        <w:tc>
          <w:tcPr>
            <w:tcW w:w="2881" w:type="dxa"/>
          </w:tcPr>
          <w:p w14:paraId="7984B74E">
            <w:pPr>
              <w:pStyle w:val="9"/>
              <w:spacing w:before="97"/>
              <w:rPr>
                <w:b/>
                <w:sz w:val="24"/>
              </w:rPr>
            </w:pPr>
          </w:p>
          <w:p w14:paraId="4FE98863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DBF353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"https://m.edsoo.ru/8352e6cc"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https://m.edsoo.ru/8352e6cc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BC0D7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560110E0">
            <w:pPr>
              <w:pStyle w:val="9"/>
              <w:spacing w:before="83"/>
              <w:rPr>
                <w:b/>
                <w:sz w:val="24"/>
              </w:rPr>
            </w:pPr>
          </w:p>
          <w:p w14:paraId="1EE0EF71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49" w:type="dxa"/>
          </w:tcPr>
          <w:p w14:paraId="52AF81F2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2"/>
                <w:sz w:val="24"/>
              </w:rPr>
              <w:t xml:space="preserve"> (хобби)</w:t>
            </w:r>
          </w:p>
          <w:p w14:paraId="5C9F97FF">
            <w:pPr>
              <w:pStyle w:val="9"/>
              <w:spacing w:before="7" w:line="310" w:lineRule="atLeast"/>
              <w:ind w:left="234" w:right="879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подростка </w:t>
            </w:r>
            <w:r>
              <w:rPr>
                <w:spacing w:val="-2"/>
                <w:sz w:val="24"/>
              </w:rPr>
              <w:t>(компьютер)</w:t>
            </w:r>
          </w:p>
        </w:tc>
        <w:tc>
          <w:tcPr>
            <w:tcW w:w="1510" w:type="dxa"/>
          </w:tcPr>
          <w:p w14:paraId="254CE84F">
            <w:pPr>
              <w:pStyle w:val="9"/>
              <w:spacing w:before="83"/>
              <w:rPr>
                <w:b/>
                <w:sz w:val="24"/>
              </w:rPr>
            </w:pPr>
          </w:p>
          <w:p w14:paraId="688A5BDB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D84EBA6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C9571F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0909C5B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16.10.2026</w:t>
            </w:r>
          </w:p>
        </w:tc>
        <w:tc>
          <w:tcPr>
            <w:tcW w:w="2881" w:type="dxa"/>
          </w:tcPr>
          <w:p w14:paraId="602C87BE">
            <w:pPr>
              <w:pStyle w:val="9"/>
              <w:rPr>
                <w:sz w:val="22"/>
              </w:rPr>
            </w:pPr>
          </w:p>
        </w:tc>
      </w:tr>
      <w:tr w14:paraId="450FE0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898" w:type="dxa"/>
          </w:tcPr>
          <w:p w14:paraId="664C272C">
            <w:pPr>
              <w:pStyle w:val="9"/>
              <w:spacing w:before="83"/>
              <w:rPr>
                <w:b/>
                <w:sz w:val="24"/>
              </w:rPr>
            </w:pPr>
          </w:p>
          <w:p w14:paraId="007F43C8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49" w:type="dxa"/>
          </w:tcPr>
          <w:p w14:paraId="5AAA91C3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(хобби) современного подростка</w:t>
            </w:r>
          </w:p>
          <w:p w14:paraId="0606F1AB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(фильмы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сериалы)</w:t>
            </w:r>
          </w:p>
        </w:tc>
        <w:tc>
          <w:tcPr>
            <w:tcW w:w="1510" w:type="dxa"/>
          </w:tcPr>
          <w:p w14:paraId="466EE281">
            <w:pPr>
              <w:pStyle w:val="9"/>
              <w:spacing w:before="83"/>
              <w:rPr>
                <w:b/>
                <w:sz w:val="24"/>
              </w:rPr>
            </w:pPr>
          </w:p>
          <w:p w14:paraId="1C89570C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A729B4C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24C8B44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A58E8A2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21.10.2026</w:t>
            </w:r>
          </w:p>
        </w:tc>
        <w:tc>
          <w:tcPr>
            <w:tcW w:w="2881" w:type="dxa"/>
          </w:tcPr>
          <w:p w14:paraId="6A8F6EFD">
            <w:pPr>
              <w:pStyle w:val="9"/>
              <w:rPr>
                <w:sz w:val="22"/>
              </w:rPr>
            </w:pPr>
          </w:p>
        </w:tc>
      </w:tr>
    </w:tbl>
    <w:p w14:paraId="016BEF02">
      <w:pPr>
        <w:pStyle w:val="9"/>
        <w:spacing w:after="0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2E6A3D79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758D61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898" w:type="dxa"/>
          </w:tcPr>
          <w:p w14:paraId="04026F07">
            <w:pPr>
              <w:pStyle w:val="9"/>
              <w:spacing w:before="84"/>
              <w:rPr>
                <w:b/>
                <w:sz w:val="24"/>
              </w:rPr>
            </w:pPr>
          </w:p>
          <w:p w14:paraId="7D756809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49" w:type="dxa"/>
          </w:tcPr>
          <w:p w14:paraId="28A37998">
            <w:pPr>
              <w:pStyle w:val="9"/>
              <w:spacing w:before="10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(хобби) современного подростка </w:t>
            </w:r>
            <w:r>
              <w:rPr>
                <w:spacing w:val="-2"/>
                <w:sz w:val="24"/>
              </w:rPr>
              <w:t>(музыка)</w:t>
            </w:r>
          </w:p>
        </w:tc>
        <w:tc>
          <w:tcPr>
            <w:tcW w:w="1510" w:type="dxa"/>
          </w:tcPr>
          <w:p w14:paraId="1B187171">
            <w:pPr>
              <w:pStyle w:val="9"/>
              <w:spacing w:before="84"/>
              <w:rPr>
                <w:b/>
                <w:sz w:val="24"/>
              </w:rPr>
            </w:pPr>
          </w:p>
          <w:p w14:paraId="35587929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42CF355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50F2078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E12C700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22.10.2026</w:t>
            </w:r>
          </w:p>
        </w:tc>
        <w:tc>
          <w:tcPr>
            <w:tcW w:w="2881" w:type="dxa"/>
          </w:tcPr>
          <w:p w14:paraId="5AF27C14">
            <w:pPr>
              <w:pStyle w:val="9"/>
              <w:rPr>
                <w:sz w:val="22"/>
              </w:rPr>
            </w:pPr>
          </w:p>
        </w:tc>
      </w:tr>
      <w:tr w14:paraId="342967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7DA4E15C">
            <w:pPr>
              <w:pStyle w:val="9"/>
              <w:spacing w:before="83"/>
              <w:rPr>
                <w:b/>
                <w:sz w:val="24"/>
              </w:rPr>
            </w:pPr>
          </w:p>
          <w:p w14:paraId="39BD8534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49" w:type="dxa"/>
          </w:tcPr>
          <w:p w14:paraId="0B030D9C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Досуг и увлечения (хобби) 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подростка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(поход</w:t>
            </w:r>
          </w:p>
          <w:p w14:paraId="507B1F81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кино)</w:t>
            </w:r>
          </w:p>
        </w:tc>
        <w:tc>
          <w:tcPr>
            <w:tcW w:w="1510" w:type="dxa"/>
          </w:tcPr>
          <w:p w14:paraId="095722EC">
            <w:pPr>
              <w:pStyle w:val="9"/>
              <w:spacing w:before="83"/>
              <w:rPr>
                <w:b/>
                <w:sz w:val="24"/>
              </w:rPr>
            </w:pPr>
          </w:p>
          <w:p w14:paraId="78FA24F0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91C03C5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A9E6C5B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7DCEE34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23.10.2026</w:t>
            </w:r>
          </w:p>
        </w:tc>
        <w:tc>
          <w:tcPr>
            <w:tcW w:w="2881" w:type="dxa"/>
          </w:tcPr>
          <w:p w14:paraId="2975D293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FE4B30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"https://m.edsoo.ru/8352dc40"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https://m.edsoo.ru/8352dc40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99790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898" w:type="dxa"/>
          </w:tcPr>
          <w:p w14:paraId="450B6518">
            <w:pPr>
              <w:pStyle w:val="9"/>
              <w:spacing w:before="86"/>
              <w:rPr>
                <w:b/>
                <w:sz w:val="24"/>
              </w:rPr>
            </w:pPr>
          </w:p>
          <w:p w14:paraId="5262E12C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49" w:type="dxa"/>
          </w:tcPr>
          <w:p w14:paraId="6F17F37A">
            <w:pPr>
              <w:pStyle w:val="9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  <w:r>
              <w:rPr>
                <w:spacing w:val="-2"/>
                <w:sz w:val="24"/>
              </w:rPr>
              <w:t xml:space="preserve"> (хобби)</w:t>
            </w:r>
          </w:p>
          <w:p w14:paraId="6B547943">
            <w:pPr>
              <w:pStyle w:val="9"/>
              <w:spacing w:before="8" w:line="310" w:lineRule="atLeast"/>
              <w:ind w:left="234" w:right="879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подростка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1510" w:type="dxa"/>
          </w:tcPr>
          <w:p w14:paraId="157F43ED">
            <w:pPr>
              <w:pStyle w:val="9"/>
              <w:spacing w:before="86"/>
              <w:rPr>
                <w:b/>
                <w:sz w:val="24"/>
              </w:rPr>
            </w:pPr>
          </w:p>
          <w:p w14:paraId="37FF6084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D6BD126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A952BDE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EBAF8DD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05.11.2026</w:t>
            </w:r>
          </w:p>
        </w:tc>
        <w:tc>
          <w:tcPr>
            <w:tcW w:w="2881" w:type="dxa"/>
          </w:tcPr>
          <w:p w14:paraId="23544FDF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86BE4A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"https://m.edsoo.ru/8352de34"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https://m.edsoo.ru/8352de34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EBD72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60BE2A52">
            <w:pPr>
              <w:pStyle w:val="9"/>
              <w:spacing w:before="83"/>
              <w:rPr>
                <w:b/>
                <w:sz w:val="24"/>
              </w:rPr>
            </w:pPr>
          </w:p>
          <w:p w14:paraId="31555CC5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49" w:type="dxa"/>
          </w:tcPr>
          <w:p w14:paraId="17A51C91">
            <w:pPr>
              <w:pStyle w:val="9"/>
              <w:spacing w:before="8" w:line="310" w:lineRule="atLeast"/>
              <w:ind w:left="234" w:right="100"/>
              <w:rPr>
                <w:sz w:val="24"/>
              </w:rPr>
            </w:pPr>
            <w:r>
              <w:rPr>
                <w:sz w:val="24"/>
              </w:rPr>
              <w:t>Досуг и увлечения (хобби) современного подростка (кружки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клубы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интересам)</w:t>
            </w:r>
          </w:p>
        </w:tc>
        <w:tc>
          <w:tcPr>
            <w:tcW w:w="1510" w:type="dxa"/>
          </w:tcPr>
          <w:p w14:paraId="6687AE4F">
            <w:pPr>
              <w:pStyle w:val="9"/>
              <w:spacing w:before="83"/>
              <w:rPr>
                <w:b/>
                <w:sz w:val="24"/>
              </w:rPr>
            </w:pPr>
          </w:p>
          <w:p w14:paraId="613B89B3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387C186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93BAB11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2C51680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06.11.2026</w:t>
            </w:r>
          </w:p>
        </w:tc>
        <w:tc>
          <w:tcPr>
            <w:tcW w:w="2881" w:type="dxa"/>
          </w:tcPr>
          <w:p w14:paraId="42B9445E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5A1FC6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"https://m.edsoo.ru/8352e582"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https://m.edsoo.ru/8352e582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5DBCE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98" w:type="dxa"/>
          </w:tcPr>
          <w:p w14:paraId="2A6E2AEB">
            <w:pPr>
              <w:pStyle w:val="9"/>
              <w:rPr>
                <w:b/>
                <w:sz w:val="24"/>
              </w:rPr>
            </w:pPr>
          </w:p>
          <w:p w14:paraId="61932817">
            <w:pPr>
              <w:pStyle w:val="9"/>
              <w:spacing w:before="126"/>
              <w:rPr>
                <w:b/>
                <w:sz w:val="24"/>
              </w:rPr>
            </w:pPr>
          </w:p>
          <w:p w14:paraId="36EDA259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49" w:type="dxa"/>
          </w:tcPr>
          <w:p w14:paraId="20DE1ED2">
            <w:pPr>
              <w:pStyle w:val="9"/>
              <w:spacing w:before="42" w:line="276" w:lineRule="auto"/>
              <w:ind w:left="234" w:right="177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"Досуг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увлечения (хобби) современного подростка (чтение, кино, театр, музей,</w:t>
            </w:r>
          </w:p>
          <w:p w14:paraId="0BF28AA1">
            <w:pPr>
              <w:pStyle w:val="9"/>
              <w:ind w:left="234"/>
              <w:rPr>
                <w:sz w:val="24"/>
              </w:rPr>
            </w:pPr>
            <w:r>
              <w:rPr>
                <w:sz w:val="24"/>
              </w:rPr>
              <w:t>спорт,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музыка)"</w:t>
            </w:r>
          </w:p>
        </w:tc>
        <w:tc>
          <w:tcPr>
            <w:tcW w:w="1510" w:type="dxa"/>
          </w:tcPr>
          <w:p w14:paraId="4C7B15AE">
            <w:pPr>
              <w:pStyle w:val="9"/>
              <w:rPr>
                <w:b/>
                <w:sz w:val="24"/>
              </w:rPr>
            </w:pPr>
          </w:p>
          <w:p w14:paraId="4D833574">
            <w:pPr>
              <w:pStyle w:val="9"/>
              <w:spacing w:before="126"/>
              <w:rPr>
                <w:b/>
                <w:sz w:val="24"/>
              </w:rPr>
            </w:pPr>
          </w:p>
          <w:p w14:paraId="306CE010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3EF502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B91D230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5A86DD0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11.11.2026</w:t>
            </w:r>
          </w:p>
        </w:tc>
        <w:tc>
          <w:tcPr>
            <w:tcW w:w="2881" w:type="dxa"/>
          </w:tcPr>
          <w:p w14:paraId="4CF12206">
            <w:pPr>
              <w:pStyle w:val="9"/>
              <w:rPr>
                <w:sz w:val="22"/>
              </w:rPr>
            </w:pPr>
          </w:p>
        </w:tc>
      </w:tr>
      <w:tr w14:paraId="558F16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98" w:type="dxa"/>
          </w:tcPr>
          <w:p w14:paraId="7E2023D7">
            <w:pPr>
              <w:pStyle w:val="9"/>
              <w:rPr>
                <w:b/>
                <w:sz w:val="24"/>
              </w:rPr>
            </w:pPr>
          </w:p>
          <w:p w14:paraId="098DF1D7">
            <w:pPr>
              <w:pStyle w:val="9"/>
              <w:spacing w:before="126"/>
              <w:rPr>
                <w:b/>
                <w:sz w:val="24"/>
              </w:rPr>
            </w:pPr>
          </w:p>
          <w:p w14:paraId="2318A072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49" w:type="dxa"/>
          </w:tcPr>
          <w:p w14:paraId="2BA475A7">
            <w:pPr>
              <w:pStyle w:val="9"/>
              <w:spacing w:before="42" w:line="276" w:lineRule="auto"/>
              <w:ind w:left="234" w:right="177"/>
              <w:rPr>
                <w:sz w:val="24"/>
              </w:rPr>
            </w:pPr>
            <w:r>
              <w:rPr>
                <w:sz w:val="24"/>
              </w:rPr>
              <w:t>Контроль по теме "Досуг и увлечения (хобби) современного подростка (чтение,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кино,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</w:p>
          <w:p w14:paraId="25A8452F">
            <w:pPr>
              <w:pStyle w:val="9"/>
              <w:ind w:left="234"/>
              <w:rPr>
                <w:sz w:val="24"/>
              </w:rPr>
            </w:pPr>
            <w:r>
              <w:rPr>
                <w:sz w:val="24"/>
              </w:rPr>
              <w:t>спорт,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музыка)"</w:t>
            </w:r>
          </w:p>
        </w:tc>
        <w:tc>
          <w:tcPr>
            <w:tcW w:w="1510" w:type="dxa"/>
          </w:tcPr>
          <w:p w14:paraId="21578D8F">
            <w:pPr>
              <w:pStyle w:val="9"/>
              <w:rPr>
                <w:b/>
                <w:sz w:val="24"/>
              </w:rPr>
            </w:pPr>
          </w:p>
          <w:p w14:paraId="6ED9DC30">
            <w:pPr>
              <w:pStyle w:val="9"/>
              <w:spacing w:before="126"/>
              <w:rPr>
                <w:b/>
                <w:sz w:val="24"/>
              </w:rPr>
            </w:pPr>
          </w:p>
          <w:p w14:paraId="28EA1779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CD3D36">
            <w:pPr>
              <w:pStyle w:val="9"/>
              <w:rPr>
                <w:b/>
                <w:sz w:val="24"/>
              </w:rPr>
            </w:pPr>
          </w:p>
          <w:p w14:paraId="7B428196">
            <w:pPr>
              <w:pStyle w:val="9"/>
              <w:spacing w:before="126"/>
              <w:rPr>
                <w:b/>
                <w:sz w:val="24"/>
              </w:rPr>
            </w:pPr>
          </w:p>
          <w:p w14:paraId="09E7DB3E">
            <w:pPr>
              <w:pStyle w:val="9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3373F8B0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536E23D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12.11.2026</w:t>
            </w:r>
          </w:p>
        </w:tc>
        <w:tc>
          <w:tcPr>
            <w:tcW w:w="2881" w:type="dxa"/>
          </w:tcPr>
          <w:p w14:paraId="370FA452">
            <w:pPr>
              <w:pStyle w:val="9"/>
              <w:rPr>
                <w:sz w:val="22"/>
              </w:rPr>
            </w:pPr>
          </w:p>
        </w:tc>
      </w:tr>
      <w:tr w14:paraId="018002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01C973D4">
            <w:pPr>
              <w:pStyle w:val="9"/>
              <w:spacing w:before="20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49" w:type="dxa"/>
          </w:tcPr>
          <w:p w14:paraId="06B8AF02">
            <w:pPr>
              <w:pStyle w:val="9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(режим труда и отдыха)</w:t>
            </w:r>
          </w:p>
        </w:tc>
        <w:tc>
          <w:tcPr>
            <w:tcW w:w="1510" w:type="dxa"/>
          </w:tcPr>
          <w:p w14:paraId="0AF63598">
            <w:pPr>
              <w:pStyle w:val="9"/>
              <w:spacing w:before="20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D4D3AF1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AA23213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93E3941">
            <w:pPr>
              <w:pStyle w:val="9"/>
              <w:spacing w:before="215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13.11.2026</w:t>
            </w:r>
          </w:p>
        </w:tc>
        <w:tc>
          <w:tcPr>
            <w:tcW w:w="2881" w:type="dxa"/>
          </w:tcPr>
          <w:p w14:paraId="55B33B24">
            <w:pPr>
              <w:pStyle w:val="9"/>
              <w:spacing w:before="5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D7F359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"https://m.edsoo.ru/8352ee10"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https://m.edsoo.ru/8352ee10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F48AA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6EF456D1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49" w:type="dxa"/>
          </w:tcPr>
          <w:p w14:paraId="03C750CA">
            <w:pPr>
              <w:pStyle w:val="9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Здоровый образ жизни (справляемся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стрессом)</w:t>
            </w:r>
          </w:p>
        </w:tc>
        <w:tc>
          <w:tcPr>
            <w:tcW w:w="1510" w:type="dxa"/>
          </w:tcPr>
          <w:p w14:paraId="12E683C7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965457D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DED73B3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0031109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18.11.2026</w:t>
            </w:r>
          </w:p>
        </w:tc>
        <w:tc>
          <w:tcPr>
            <w:tcW w:w="2881" w:type="dxa"/>
          </w:tcPr>
          <w:p w14:paraId="5694821F">
            <w:pPr>
              <w:pStyle w:val="9"/>
              <w:rPr>
                <w:sz w:val="22"/>
              </w:rPr>
            </w:pPr>
          </w:p>
        </w:tc>
      </w:tr>
      <w:tr w14:paraId="4CF36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98" w:type="dxa"/>
          </w:tcPr>
          <w:p w14:paraId="12C0BEEF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49" w:type="dxa"/>
          </w:tcPr>
          <w:p w14:paraId="535D2FC8">
            <w:pPr>
              <w:pStyle w:val="9"/>
              <w:spacing w:before="10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(фитнес, </w:t>
            </w:r>
            <w:r>
              <w:rPr>
                <w:spacing w:val="-2"/>
                <w:sz w:val="24"/>
              </w:rPr>
              <w:t>спорт)</w:t>
            </w:r>
          </w:p>
        </w:tc>
        <w:tc>
          <w:tcPr>
            <w:tcW w:w="1510" w:type="dxa"/>
          </w:tcPr>
          <w:p w14:paraId="521188C6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74B7224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DCB7219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74BA03D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19.11.2026</w:t>
            </w:r>
          </w:p>
        </w:tc>
        <w:tc>
          <w:tcPr>
            <w:tcW w:w="2881" w:type="dxa"/>
          </w:tcPr>
          <w:p w14:paraId="61E575BE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9A3B4D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"https://m.edsoo.ru/8352f144"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https://m.edsoo.ru/8352f144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4CB159DD">
      <w:pPr>
        <w:pStyle w:val="9"/>
        <w:spacing w:after="0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2A2C0197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2D0920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98" w:type="dxa"/>
          </w:tcPr>
          <w:p w14:paraId="71D1E56C">
            <w:pPr>
              <w:pStyle w:val="9"/>
              <w:spacing w:before="20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49" w:type="dxa"/>
          </w:tcPr>
          <w:p w14:paraId="0EC8D69A">
            <w:pPr>
              <w:pStyle w:val="9"/>
              <w:spacing w:before="10" w:line="310" w:lineRule="atLeast"/>
              <w:ind w:left="234" w:right="485"/>
              <w:rPr>
                <w:sz w:val="24"/>
              </w:rPr>
            </w:pPr>
            <w:r>
              <w:rPr>
                <w:sz w:val="24"/>
              </w:rPr>
              <w:t>Здоровый образ жизни (сбалансированное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питание)</w:t>
            </w:r>
          </w:p>
        </w:tc>
        <w:tc>
          <w:tcPr>
            <w:tcW w:w="1510" w:type="dxa"/>
          </w:tcPr>
          <w:p w14:paraId="0322CC52">
            <w:pPr>
              <w:pStyle w:val="9"/>
              <w:spacing w:before="20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D42F9B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23B258B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880AF8B">
            <w:pPr>
              <w:pStyle w:val="9"/>
              <w:spacing w:before="213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20.11.2026</w:t>
            </w:r>
          </w:p>
        </w:tc>
        <w:tc>
          <w:tcPr>
            <w:tcW w:w="2881" w:type="dxa"/>
          </w:tcPr>
          <w:p w14:paraId="45E50812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597DB7">
            <w:pPr>
              <w:pStyle w:val="9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"https://m.edsoo.ru/8352eb86"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https://m.edsoo.ru/8352eb86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D8D6D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696AFC02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49" w:type="dxa"/>
          </w:tcPr>
          <w:p w14:paraId="4530BE28">
            <w:pPr>
              <w:pStyle w:val="9"/>
              <w:spacing w:before="8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 (здоровое питание)</w:t>
            </w:r>
          </w:p>
        </w:tc>
        <w:tc>
          <w:tcPr>
            <w:tcW w:w="1510" w:type="dxa"/>
          </w:tcPr>
          <w:p w14:paraId="4E983A61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DC303E0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7F15331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8075F8C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25.11.2026</w:t>
            </w:r>
          </w:p>
        </w:tc>
        <w:tc>
          <w:tcPr>
            <w:tcW w:w="2881" w:type="dxa"/>
          </w:tcPr>
          <w:p w14:paraId="172EAD68">
            <w:pPr>
              <w:pStyle w:val="9"/>
              <w:spacing w:before="5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668022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"https://m.edsoo.ru/8352eb86"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https://m.edsoo.ru/8352eb86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6D9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898" w:type="dxa"/>
          </w:tcPr>
          <w:p w14:paraId="706A1A2C">
            <w:pPr>
              <w:pStyle w:val="9"/>
              <w:spacing w:before="241"/>
              <w:rPr>
                <w:b/>
                <w:sz w:val="24"/>
              </w:rPr>
            </w:pPr>
          </w:p>
          <w:p w14:paraId="5976348F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49" w:type="dxa"/>
          </w:tcPr>
          <w:p w14:paraId="39CC4BE8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"Здоровый образ жизни: режим труда и отдыха, фитнес,</w:t>
            </w:r>
          </w:p>
          <w:p w14:paraId="79633294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сбалансированное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питание"</w:t>
            </w:r>
          </w:p>
        </w:tc>
        <w:tc>
          <w:tcPr>
            <w:tcW w:w="1510" w:type="dxa"/>
          </w:tcPr>
          <w:p w14:paraId="2F0BEA26">
            <w:pPr>
              <w:pStyle w:val="9"/>
              <w:spacing w:before="241"/>
              <w:rPr>
                <w:b/>
                <w:sz w:val="24"/>
              </w:rPr>
            </w:pPr>
          </w:p>
          <w:p w14:paraId="66798689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3B776E4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1274025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932995C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26.11.2026</w:t>
            </w:r>
          </w:p>
        </w:tc>
        <w:tc>
          <w:tcPr>
            <w:tcW w:w="2881" w:type="dxa"/>
          </w:tcPr>
          <w:p w14:paraId="529F1F92">
            <w:pPr>
              <w:pStyle w:val="9"/>
              <w:spacing w:before="97"/>
              <w:rPr>
                <w:b/>
                <w:sz w:val="24"/>
              </w:rPr>
            </w:pPr>
          </w:p>
          <w:p w14:paraId="281C8CBC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C0D074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"https://m.edsoo.ru/8352f3b0"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https://m.edsoo.ru/8352f3b0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20DF1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597C02F9">
            <w:pPr>
              <w:pStyle w:val="9"/>
              <w:spacing w:before="243"/>
              <w:rPr>
                <w:b/>
                <w:sz w:val="24"/>
              </w:rPr>
            </w:pPr>
          </w:p>
          <w:p w14:paraId="6A16AAD7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649" w:type="dxa"/>
          </w:tcPr>
          <w:p w14:paraId="6391B3C0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"Здоровый образ жизни: режим труда и отдыха, фитнес, сбалансированное питание"</w:t>
            </w:r>
          </w:p>
        </w:tc>
        <w:tc>
          <w:tcPr>
            <w:tcW w:w="1510" w:type="dxa"/>
          </w:tcPr>
          <w:p w14:paraId="663C75B4">
            <w:pPr>
              <w:pStyle w:val="9"/>
              <w:spacing w:before="243"/>
              <w:rPr>
                <w:b/>
                <w:sz w:val="24"/>
              </w:rPr>
            </w:pPr>
          </w:p>
          <w:p w14:paraId="0B62844F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F3F1FAA">
            <w:pPr>
              <w:pStyle w:val="9"/>
              <w:spacing w:before="243"/>
              <w:rPr>
                <w:b/>
                <w:sz w:val="24"/>
              </w:rPr>
            </w:pPr>
          </w:p>
          <w:p w14:paraId="1A93D858">
            <w:pPr>
              <w:pStyle w:val="9"/>
              <w:spacing w:before="1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782C7A5B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41F737B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27.11.2026</w:t>
            </w:r>
          </w:p>
        </w:tc>
        <w:tc>
          <w:tcPr>
            <w:tcW w:w="2881" w:type="dxa"/>
          </w:tcPr>
          <w:p w14:paraId="5F24F5BA">
            <w:pPr>
              <w:pStyle w:val="9"/>
              <w:spacing w:before="97"/>
              <w:rPr>
                <w:b/>
                <w:sz w:val="24"/>
              </w:rPr>
            </w:pPr>
          </w:p>
          <w:p w14:paraId="238574DD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8E1D61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"https://m.edsoo.ru/8352f86a"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https://m.edsoo.ru/8352f86a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81940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98" w:type="dxa"/>
          </w:tcPr>
          <w:p w14:paraId="0BCE99AD">
            <w:pPr>
              <w:pStyle w:val="9"/>
              <w:spacing w:before="4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649" w:type="dxa"/>
          </w:tcPr>
          <w:p w14:paraId="5283B1FC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Покупки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(одежда,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обувь)</w:t>
            </w:r>
          </w:p>
        </w:tc>
        <w:tc>
          <w:tcPr>
            <w:tcW w:w="1510" w:type="dxa"/>
          </w:tcPr>
          <w:p w14:paraId="743F90DB">
            <w:pPr>
              <w:pStyle w:val="9"/>
              <w:spacing w:before="4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1E0B040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3232368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70A8083">
            <w:pPr>
              <w:pStyle w:val="9"/>
              <w:spacing w:before="56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02.12.2026</w:t>
            </w:r>
          </w:p>
        </w:tc>
        <w:tc>
          <w:tcPr>
            <w:tcW w:w="2881" w:type="dxa"/>
          </w:tcPr>
          <w:p w14:paraId="2DD073AC">
            <w:pPr>
              <w:pStyle w:val="9"/>
              <w:rPr>
                <w:sz w:val="22"/>
              </w:rPr>
            </w:pPr>
          </w:p>
        </w:tc>
      </w:tr>
      <w:tr w14:paraId="0C2566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98" w:type="dxa"/>
          </w:tcPr>
          <w:p w14:paraId="72C7EB0B">
            <w:pPr>
              <w:pStyle w:val="9"/>
              <w:spacing w:before="4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649" w:type="dxa"/>
          </w:tcPr>
          <w:p w14:paraId="78FF4CB3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Покупки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(продукты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питания)</w:t>
            </w:r>
          </w:p>
        </w:tc>
        <w:tc>
          <w:tcPr>
            <w:tcW w:w="1510" w:type="dxa"/>
          </w:tcPr>
          <w:p w14:paraId="6595F1C5">
            <w:pPr>
              <w:pStyle w:val="9"/>
              <w:spacing w:before="4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420103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F5C2151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4E1B0BF">
            <w:pPr>
              <w:pStyle w:val="9"/>
              <w:spacing w:before="56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03.12.2026</w:t>
            </w:r>
          </w:p>
        </w:tc>
        <w:tc>
          <w:tcPr>
            <w:tcW w:w="2881" w:type="dxa"/>
          </w:tcPr>
          <w:p w14:paraId="58D7DDEA">
            <w:pPr>
              <w:pStyle w:val="9"/>
              <w:rPr>
                <w:sz w:val="22"/>
              </w:rPr>
            </w:pPr>
          </w:p>
        </w:tc>
      </w:tr>
      <w:tr w14:paraId="2B9153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98" w:type="dxa"/>
          </w:tcPr>
          <w:p w14:paraId="5792A1E3">
            <w:pPr>
              <w:pStyle w:val="9"/>
              <w:spacing w:before="4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649" w:type="dxa"/>
          </w:tcPr>
          <w:p w14:paraId="59CB92AE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Покупки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(подарки)</w:t>
            </w:r>
          </w:p>
        </w:tc>
        <w:tc>
          <w:tcPr>
            <w:tcW w:w="1510" w:type="dxa"/>
          </w:tcPr>
          <w:p w14:paraId="52F3A082">
            <w:pPr>
              <w:pStyle w:val="9"/>
              <w:spacing w:before="4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11F9BB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365FCD3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34C586A">
            <w:pPr>
              <w:pStyle w:val="9"/>
              <w:spacing w:before="56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04.12.2026</w:t>
            </w:r>
          </w:p>
        </w:tc>
        <w:tc>
          <w:tcPr>
            <w:tcW w:w="2881" w:type="dxa"/>
          </w:tcPr>
          <w:p w14:paraId="4A5CF8BA">
            <w:pPr>
              <w:pStyle w:val="9"/>
              <w:rPr>
                <w:sz w:val="22"/>
              </w:rPr>
            </w:pPr>
          </w:p>
        </w:tc>
      </w:tr>
      <w:tr w14:paraId="11C0F4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98" w:type="dxa"/>
          </w:tcPr>
          <w:p w14:paraId="1955471E">
            <w:pPr>
              <w:pStyle w:val="9"/>
              <w:spacing w:before="4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649" w:type="dxa"/>
          </w:tcPr>
          <w:p w14:paraId="371EC6D3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Покупки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магазинам)</w:t>
            </w:r>
          </w:p>
        </w:tc>
        <w:tc>
          <w:tcPr>
            <w:tcW w:w="1510" w:type="dxa"/>
          </w:tcPr>
          <w:p w14:paraId="7972EC39">
            <w:pPr>
              <w:pStyle w:val="9"/>
              <w:spacing w:before="4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1C9201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742E837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DFB1827">
            <w:pPr>
              <w:pStyle w:val="9"/>
              <w:spacing w:before="56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09.12.2026</w:t>
            </w:r>
          </w:p>
        </w:tc>
        <w:tc>
          <w:tcPr>
            <w:tcW w:w="2881" w:type="dxa"/>
          </w:tcPr>
          <w:p w14:paraId="736041CA">
            <w:pPr>
              <w:pStyle w:val="9"/>
              <w:rPr>
                <w:sz w:val="22"/>
              </w:rPr>
            </w:pPr>
          </w:p>
        </w:tc>
      </w:tr>
      <w:tr w14:paraId="64338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17424107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649" w:type="dxa"/>
          </w:tcPr>
          <w:p w14:paraId="773E7AE6">
            <w:pPr>
              <w:pStyle w:val="9"/>
              <w:spacing w:before="8" w:line="310" w:lineRule="atLeast"/>
              <w:ind w:left="234" w:right="897"/>
              <w:rPr>
                <w:sz w:val="24"/>
              </w:rPr>
            </w:pPr>
            <w:r>
              <w:rPr>
                <w:sz w:val="24"/>
              </w:rPr>
              <w:t>Покупки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(ответственное </w:t>
            </w:r>
            <w:r>
              <w:rPr>
                <w:spacing w:val="-2"/>
                <w:sz w:val="24"/>
              </w:rPr>
              <w:t>потребление)</w:t>
            </w:r>
          </w:p>
        </w:tc>
        <w:tc>
          <w:tcPr>
            <w:tcW w:w="1510" w:type="dxa"/>
          </w:tcPr>
          <w:p w14:paraId="3866608E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B4B5965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0DF2CA27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AD0C3D2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10.12.2026</w:t>
            </w:r>
          </w:p>
        </w:tc>
        <w:tc>
          <w:tcPr>
            <w:tcW w:w="2881" w:type="dxa"/>
          </w:tcPr>
          <w:p w14:paraId="28F6B5A5">
            <w:pPr>
              <w:pStyle w:val="9"/>
              <w:rPr>
                <w:sz w:val="22"/>
              </w:rPr>
            </w:pPr>
          </w:p>
        </w:tc>
      </w:tr>
      <w:tr w14:paraId="443B9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136809DD">
            <w:pPr>
              <w:pStyle w:val="9"/>
              <w:spacing w:before="83"/>
              <w:rPr>
                <w:b/>
                <w:sz w:val="24"/>
              </w:rPr>
            </w:pPr>
          </w:p>
          <w:p w14:paraId="242B620F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649" w:type="dxa"/>
          </w:tcPr>
          <w:p w14:paraId="0B87771F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"Покупки: одежда, обувь и продукты</w:t>
            </w:r>
          </w:p>
          <w:p w14:paraId="17C46B69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питания"</w:t>
            </w:r>
          </w:p>
        </w:tc>
        <w:tc>
          <w:tcPr>
            <w:tcW w:w="1510" w:type="dxa"/>
          </w:tcPr>
          <w:p w14:paraId="1E679A72">
            <w:pPr>
              <w:pStyle w:val="9"/>
              <w:spacing w:before="83"/>
              <w:rPr>
                <w:b/>
                <w:sz w:val="24"/>
              </w:rPr>
            </w:pPr>
          </w:p>
          <w:p w14:paraId="76B4C6C0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B3556A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4985488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7293ABA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11.12.2026</w:t>
            </w:r>
          </w:p>
        </w:tc>
        <w:tc>
          <w:tcPr>
            <w:tcW w:w="2881" w:type="dxa"/>
          </w:tcPr>
          <w:p w14:paraId="1A9D182E">
            <w:pPr>
              <w:pStyle w:val="9"/>
              <w:rPr>
                <w:sz w:val="22"/>
              </w:rPr>
            </w:pPr>
          </w:p>
        </w:tc>
      </w:tr>
      <w:tr w14:paraId="4AAC6E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898" w:type="dxa"/>
          </w:tcPr>
          <w:p w14:paraId="164A3F30">
            <w:pPr>
              <w:pStyle w:val="9"/>
              <w:spacing w:before="86"/>
              <w:rPr>
                <w:b/>
                <w:sz w:val="24"/>
              </w:rPr>
            </w:pPr>
          </w:p>
          <w:p w14:paraId="3AD6B822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649" w:type="dxa"/>
          </w:tcPr>
          <w:p w14:paraId="38C40D0F">
            <w:pPr>
              <w:pStyle w:val="9"/>
              <w:spacing w:before="43"/>
              <w:ind w:left="234"/>
              <w:rPr>
                <w:sz w:val="24"/>
              </w:rPr>
            </w:pP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"Покупки:</w:t>
            </w:r>
          </w:p>
          <w:p w14:paraId="018BF519">
            <w:pPr>
              <w:pStyle w:val="9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одежда,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продукты </w:t>
            </w:r>
            <w:r>
              <w:rPr>
                <w:spacing w:val="-2"/>
                <w:sz w:val="24"/>
              </w:rPr>
              <w:t>питания"</w:t>
            </w:r>
          </w:p>
        </w:tc>
        <w:tc>
          <w:tcPr>
            <w:tcW w:w="1510" w:type="dxa"/>
          </w:tcPr>
          <w:p w14:paraId="49B18ACB">
            <w:pPr>
              <w:pStyle w:val="9"/>
              <w:spacing w:before="86"/>
              <w:rPr>
                <w:b/>
                <w:sz w:val="24"/>
              </w:rPr>
            </w:pPr>
          </w:p>
          <w:p w14:paraId="3BA59D13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E21C806">
            <w:pPr>
              <w:pStyle w:val="9"/>
              <w:spacing w:before="86"/>
              <w:rPr>
                <w:b/>
                <w:sz w:val="24"/>
              </w:rPr>
            </w:pPr>
          </w:p>
          <w:p w14:paraId="441BB6E7">
            <w:pPr>
              <w:pStyle w:val="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7F3EE74F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5A3C859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16.12.2026</w:t>
            </w:r>
          </w:p>
        </w:tc>
        <w:tc>
          <w:tcPr>
            <w:tcW w:w="2881" w:type="dxa"/>
          </w:tcPr>
          <w:p w14:paraId="3C6BDD96">
            <w:pPr>
              <w:pStyle w:val="9"/>
              <w:rPr>
                <w:sz w:val="22"/>
              </w:rPr>
            </w:pPr>
          </w:p>
        </w:tc>
      </w:tr>
      <w:tr w14:paraId="712E8F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898" w:type="dxa"/>
          </w:tcPr>
          <w:p w14:paraId="17C43C9E">
            <w:pPr>
              <w:pStyle w:val="9"/>
              <w:spacing w:before="82"/>
              <w:rPr>
                <w:b/>
                <w:sz w:val="24"/>
              </w:rPr>
            </w:pPr>
          </w:p>
          <w:p w14:paraId="2BCB361E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649" w:type="dxa"/>
          </w:tcPr>
          <w:p w14:paraId="580EFE08">
            <w:pPr>
              <w:pStyle w:val="9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Школа, школьная жизнь (школьные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клубы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внеурочные </w:t>
            </w:r>
            <w:r>
              <w:rPr>
                <w:spacing w:val="-2"/>
                <w:sz w:val="24"/>
              </w:rPr>
              <w:t>занятия)</w:t>
            </w:r>
          </w:p>
        </w:tc>
        <w:tc>
          <w:tcPr>
            <w:tcW w:w="1510" w:type="dxa"/>
          </w:tcPr>
          <w:p w14:paraId="591C6D68">
            <w:pPr>
              <w:pStyle w:val="9"/>
              <w:spacing w:before="82"/>
              <w:rPr>
                <w:b/>
                <w:sz w:val="24"/>
              </w:rPr>
            </w:pPr>
          </w:p>
          <w:p w14:paraId="7A5A1A92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12F643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904DF99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2B67A03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17.12.2026</w:t>
            </w:r>
          </w:p>
        </w:tc>
        <w:tc>
          <w:tcPr>
            <w:tcW w:w="2881" w:type="dxa"/>
          </w:tcPr>
          <w:p w14:paraId="5047AD99">
            <w:pPr>
              <w:pStyle w:val="9"/>
              <w:rPr>
                <w:sz w:val="22"/>
              </w:rPr>
            </w:pPr>
          </w:p>
        </w:tc>
      </w:tr>
    </w:tbl>
    <w:p w14:paraId="06C55710">
      <w:pPr>
        <w:pStyle w:val="9"/>
        <w:spacing w:after="0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2EBBED29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0C6493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98" w:type="dxa"/>
          </w:tcPr>
          <w:p w14:paraId="38B9C4D4">
            <w:pPr>
              <w:pStyle w:val="9"/>
              <w:spacing w:before="20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649" w:type="dxa"/>
          </w:tcPr>
          <w:p w14:paraId="021C1966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Школа,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 (современное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обучение)</w:t>
            </w:r>
          </w:p>
        </w:tc>
        <w:tc>
          <w:tcPr>
            <w:tcW w:w="1510" w:type="dxa"/>
          </w:tcPr>
          <w:p w14:paraId="4F76DEC2">
            <w:pPr>
              <w:pStyle w:val="9"/>
              <w:spacing w:before="20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B90EEC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9D6BBE6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D087F91">
            <w:pPr>
              <w:pStyle w:val="9"/>
              <w:spacing w:before="213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18.12.2026</w:t>
            </w:r>
          </w:p>
        </w:tc>
        <w:tc>
          <w:tcPr>
            <w:tcW w:w="2881" w:type="dxa"/>
          </w:tcPr>
          <w:p w14:paraId="53BDE6FD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5CF144">
            <w:pPr>
              <w:pStyle w:val="9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"https://m.edsoo.ru/835312aa"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https://m.edsoo.ru/835312aa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03F40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5D80423F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649" w:type="dxa"/>
          </w:tcPr>
          <w:p w14:paraId="2DEEACDD">
            <w:pPr>
              <w:pStyle w:val="9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Школа,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 (школьные активности)</w:t>
            </w:r>
          </w:p>
        </w:tc>
        <w:tc>
          <w:tcPr>
            <w:tcW w:w="1510" w:type="dxa"/>
          </w:tcPr>
          <w:p w14:paraId="72C1B6ED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80DCB95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FB4B827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CEE5EA3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23.12.2026</w:t>
            </w:r>
          </w:p>
        </w:tc>
        <w:tc>
          <w:tcPr>
            <w:tcW w:w="2881" w:type="dxa"/>
          </w:tcPr>
          <w:p w14:paraId="16ECC0CF">
            <w:pPr>
              <w:pStyle w:val="9"/>
              <w:spacing w:before="5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03AB97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"https://m.edsoo.ru/83530a30"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https://m.edsoo.ru/83530a30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B7A37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29500243">
            <w:pPr>
              <w:pStyle w:val="9"/>
              <w:spacing w:before="83"/>
              <w:rPr>
                <w:b/>
                <w:sz w:val="24"/>
              </w:rPr>
            </w:pPr>
          </w:p>
          <w:p w14:paraId="1ABD37E0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649" w:type="dxa"/>
          </w:tcPr>
          <w:p w14:paraId="7C9F4F3A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Школа, школьная жизнь (переписка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зарубежными</w:t>
            </w:r>
          </w:p>
          <w:p w14:paraId="714FB200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сверстниками)</w:t>
            </w:r>
          </w:p>
        </w:tc>
        <w:tc>
          <w:tcPr>
            <w:tcW w:w="1510" w:type="dxa"/>
          </w:tcPr>
          <w:p w14:paraId="4E4BC696">
            <w:pPr>
              <w:pStyle w:val="9"/>
              <w:spacing w:before="83"/>
              <w:rPr>
                <w:b/>
                <w:sz w:val="24"/>
              </w:rPr>
            </w:pPr>
          </w:p>
          <w:p w14:paraId="21BBC36A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7A4B727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0BA0695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EE0D5F9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24.12.2026</w:t>
            </w:r>
          </w:p>
        </w:tc>
        <w:tc>
          <w:tcPr>
            <w:tcW w:w="2881" w:type="dxa"/>
          </w:tcPr>
          <w:p w14:paraId="5758C1B6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FFD5CE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"https://m.edsoo.ru/8353117e"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https://m.edsoo.ru/8353117e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0E54C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4231D486">
            <w:pPr>
              <w:pStyle w:val="9"/>
              <w:spacing w:before="203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649" w:type="dxa"/>
          </w:tcPr>
          <w:p w14:paraId="52709213">
            <w:pPr>
              <w:pStyle w:val="9"/>
              <w:spacing w:before="11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Школа,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 (посещение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библиотеки)</w:t>
            </w:r>
          </w:p>
        </w:tc>
        <w:tc>
          <w:tcPr>
            <w:tcW w:w="1510" w:type="dxa"/>
          </w:tcPr>
          <w:p w14:paraId="334E6C3E">
            <w:pPr>
              <w:pStyle w:val="9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DA27A50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DFF7D3E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509B2A1">
            <w:pPr>
              <w:pStyle w:val="9"/>
              <w:spacing w:before="215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25.12.2026</w:t>
            </w:r>
          </w:p>
        </w:tc>
        <w:tc>
          <w:tcPr>
            <w:tcW w:w="2881" w:type="dxa"/>
          </w:tcPr>
          <w:p w14:paraId="5F67C49E">
            <w:pPr>
              <w:pStyle w:val="9"/>
              <w:rPr>
                <w:sz w:val="22"/>
              </w:rPr>
            </w:pPr>
          </w:p>
        </w:tc>
      </w:tr>
      <w:tr w14:paraId="0380D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459C5369">
            <w:pPr>
              <w:pStyle w:val="9"/>
              <w:spacing w:before="203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649" w:type="dxa"/>
          </w:tcPr>
          <w:p w14:paraId="40E5C82F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Школа,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 (школьный журнал)</w:t>
            </w:r>
          </w:p>
        </w:tc>
        <w:tc>
          <w:tcPr>
            <w:tcW w:w="1510" w:type="dxa"/>
          </w:tcPr>
          <w:p w14:paraId="3042A2A2">
            <w:pPr>
              <w:pStyle w:val="9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22D7FEA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5054AA4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5B847BF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30.12.2026</w:t>
            </w:r>
          </w:p>
        </w:tc>
        <w:tc>
          <w:tcPr>
            <w:tcW w:w="2881" w:type="dxa"/>
          </w:tcPr>
          <w:p w14:paraId="0E413E4B">
            <w:pPr>
              <w:pStyle w:val="9"/>
              <w:rPr>
                <w:sz w:val="22"/>
              </w:rPr>
            </w:pPr>
          </w:p>
        </w:tc>
      </w:tr>
      <w:tr w14:paraId="5DFCCC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7" w:hRule="atLeast"/>
        </w:trPr>
        <w:tc>
          <w:tcPr>
            <w:tcW w:w="898" w:type="dxa"/>
          </w:tcPr>
          <w:p w14:paraId="61E7DBF8">
            <w:pPr>
              <w:pStyle w:val="9"/>
              <w:rPr>
                <w:b/>
                <w:sz w:val="24"/>
              </w:rPr>
            </w:pPr>
          </w:p>
          <w:p w14:paraId="05EA9E11">
            <w:pPr>
              <w:pStyle w:val="9"/>
              <w:rPr>
                <w:b/>
                <w:sz w:val="24"/>
              </w:rPr>
            </w:pPr>
          </w:p>
          <w:p w14:paraId="06D8B103">
            <w:pPr>
              <w:pStyle w:val="9"/>
              <w:rPr>
                <w:b/>
                <w:sz w:val="24"/>
              </w:rPr>
            </w:pPr>
          </w:p>
          <w:p w14:paraId="10E2FFAF">
            <w:pPr>
              <w:pStyle w:val="9"/>
              <w:spacing w:before="52"/>
              <w:rPr>
                <w:b/>
                <w:sz w:val="24"/>
              </w:rPr>
            </w:pPr>
          </w:p>
          <w:p w14:paraId="2A47B467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649" w:type="dxa"/>
          </w:tcPr>
          <w:p w14:paraId="5A1A61FF">
            <w:pPr>
              <w:pStyle w:val="9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Переписка</w:t>
            </w:r>
          </w:p>
          <w:p w14:paraId="358BD646">
            <w:pPr>
              <w:pStyle w:val="9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зарубежными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сверстниками"</w:t>
            </w:r>
          </w:p>
        </w:tc>
        <w:tc>
          <w:tcPr>
            <w:tcW w:w="1510" w:type="dxa"/>
          </w:tcPr>
          <w:p w14:paraId="16718494">
            <w:pPr>
              <w:pStyle w:val="9"/>
              <w:rPr>
                <w:b/>
                <w:sz w:val="24"/>
              </w:rPr>
            </w:pPr>
          </w:p>
          <w:p w14:paraId="212A8E07">
            <w:pPr>
              <w:pStyle w:val="9"/>
              <w:rPr>
                <w:b/>
                <w:sz w:val="24"/>
              </w:rPr>
            </w:pPr>
          </w:p>
          <w:p w14:paraId="5422746A">
            <w:pPr>
              <w:pStyle w:val="9"/>
              <w:rPr>
                <w:b/>
                <w:sz w:val="24"/>
              </w:rPr>
            </w:pPr>
          </w:p>
          <w:p w14:paraId="02D38AA2">
            <w:pPr>
              <w:pStyle w:val="9"/>
              <w:spacing w:before="52"/>
              <w:rPr>
                <w:b/>
                <w:sz w:val="24"/>
              </w:rPr>
            </w:pPr>
          </w:p>
          <w:p w14:paraId="0F0FDEA9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07FABCE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FED41D0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DE52EA1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13.01.2027</w:t>
            </w:r>
          </w:p>
        </w:tc>
        <w:tc>
          <w:tcPr>
            <w:tcW w:w="2881" w:type="dxa"/>
          </w:tcPr>
          <w:p w14:paraId="4FA47293">
            <w:pPr>
              <w:pStyle w:val="9"/>
              <w:rPr>
                <w:b/>
                <w:sz w:val="24"/>
              </w:rPr>
            </w:pPr>
          </w:p>
          <w:p w14:paraId="7671651E">
            <w:pPr>
              <w:pStyle w:val="9"/>
              <w:rPr>
                <w:b/>
                <w:sz w:val="24"/>
              </w:rPr>
            </w:pPr>
          </w:p>
          <w:p w14:paraId="3487493A">
            <w:pPr>
              <w:pStyle w:val="9"/>
              <w:spacing w:before="181"/>
              <w:rPr>
                <w:b/>
                <w:sz w:val="24"/>
              </w:rPr>
            </w:pPr>
          </w:p>
          <w:p w14:paraId="6C2F8A4F">
            <w:pPr>
              <w:pStyle w:val="9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7F5475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"https://m.edsoo.ru/83531c3c"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https://m.edsoo.ru/83531c3c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004D8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7" w:hRule="atLeast"/>
        </w:trPr>
        <w:tc>
          <w:tcPr>
            <w:tcW w:w="898" w:type="dxa"/>
          </w:tcPr>
          <w:p w14:paraId="42E26D74">
            <w:pPr>
              <w:pStyle w:val="9"/>
              <w:rPr>
                <w:b/>
                <w:sz w:val="24"/>
              </w:rPr>
            </w:pPr>
          </w:p>
          <w:p w14:paraId="20475C3F">
            <w:pPr>
              <w:pStyle w:val="9"/>
              <w:rPr>
                <w:b/>
                <w:sz w:val="24"/>
              </w:rPr>
            </w:pPr>
          </w:p>
          <w:p w14:paraId="7A4AD903">
            <w:pPr>
              <w:pStyle w:val="9"/>
              <w:rPr>
                <w:b/>
                <w:sz w:val="24"/>
              </w:rPr>
            </w:pPr>
          </w:p>
          <w:p w14:paraId="6BCCDBA4">
            <w:pPr>
              <w:pStyle w:val="9"/>
              <w:spacing w:before="50"/>
              <w:rPr>
                <w:b/>
                <w:sz w:val="24"/>
              </w:rPr>
            </w:pPr>
          </w:p>
          <w:p w14:paraId="4F845A24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649" w:type="dxa"/>
          </w:tcPr>
          <w:p w14:paraId="3D46BBC2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Переписка</w:t>
            </w:r>
          </w:p>
          <w:p w14:paraId="02A68A6D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зарубежными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сверстниками"</w:t>
            </w:r>
          </w:p>
        </w:tc>
        <w:tc>
          <w:tcPr>
            <w:tcW w:w="1510" w:type="dxa"/>
          </w:tcPr>
          <w:p w14:paraId="1C0BE477">
            <w:pPr>
              <w:pStyle w:val="9"/>
              <w:rPr>
                <w:b/>
                <w:sz w:val="24"/>
              </w:rPr>
            </w:pPr>
          </w:p>
          <w:p w14:paraId="131E2D64">
            <w:pPr>
              <w:pStyle w:val="9"/>
              <w:rPr>
                <w:b/>
                <w:sz w:val="24"/>
              </w:rPr>
            </w:pPr>
          </w:p>
          <w:p w14:paraId="5153DAD9">
            <w:pPr>
              <w:pStyle w:val="9"/>
              <w:rPr>
                <w:b/>
                <w:sz w:val="24"/>
              </w:rPr>
            </w:pPr>
          </w:p>
          <w:p w14:paraId="63ECF45C">
            <w:pPr>
              <w:pStyle w:val="9"/>
              <w:spacing w:before="50"/>
              <w:rPr>
                <w:b/>
                <w:sz w:val="24"/>
              </w:rPr>
            </w:pPr>
          </w:p>
          <w:p w14:paraId="278C88AA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45CB15">
            <w:pPr>
              <w:pStyle w:val="9"/>
              <w:rPr>
                <w:b/>
                <w:sz w:val="24"/>
              </w:rPr>
            </w:pPr>
          </w:p>
          <w:p w14:paraId="67224BD4">
            <w:pPr>
              <w:pStyle w:val="9"/>
              <w:rPr>
                <w:b/>
                <w:sz w:val="24"/>
              </w:rPr>
            </w:pPr>
          </w:p>
          <w:p w14:paraId="3241F291">
            <w:pPr>
              <w:pStyle w:val="9"/>
              <w:rPr>
                <w:b/>
                <w:sz w:val="24"/>
              </w:rPr>
            </w:pPr>
          </w:p>
          <w:p w14:paraId="06C26CD5">
            <w:pPr>
              <w:pStyle w:val="9"/>
              <w:spacing w:before="50"/>
              <w:rPr>
                <w:b/>
                <w:sz w:val="24"/>
              </w:rPr>
            </w:pPr>
          </w:p>
          <w:p w14:paraId="37D9979E">
            <w:pPr>
              <w:pStyle w:val="9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719EA8FA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647DC84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14.01.2027</w:t>
            </w:r>
          </w:p>
        </w:tc>
        <w:tc>
          <w:tcPr>
            <w:tcW w:w="2881" w:type="dxa"/>
          </w:tcPr>
          <w:p w14:paraId="46D9992C">
            <w:pPr>
              <w:pStyle w:val="9"/>
              <w:rPr>
                <w:b/>
                <w:sz w:val="24"/>
              </w:rPr>
            </w:pPr>
          </w:p>
          <w:p w14:paraId="73F7C427">
            <w:pPr>
              <w:pStyle w:val="9"/>
              <w:rPr>
                <w:b/>
                <w:sz w:val="24"/>
              </w:rPr>
            </w:pPr>
          </w:p>
          <w:p w14:paraId="693F5F12">
            <w:pPr>
              <w:pStyle w:val="9"/>
              <w:spacing w:before="182"/>
              <w:rPr>
                <w:b/>
                <w:sz w:val="24"/>
              </w:rPr>
            </w:pPr>
          </w:p>
          <w:p w14:paraId="51C8F0E7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6A83F0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"https://m.edsoo.ru/83531c3c"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https://m.edsoo.ru/83531c3c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0221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98" w:type="dxa"/>
          </w:tcPr>
          <w:p w14:paraId="049CDD9F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649" w:type="dxa"/>
          </w:tcPr>
          <w:p w14:paraId="02A62ABA">
            <w:pPr>
              <w:pStyle w:val="9"/>
              <w:spacing w:before="8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Каникулы в различное время года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(поездка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лагерь)</w:t>
            </w:r>
          </w:p>
        </w:tc>
        <w:tc>
          <w:tcPr>
            <w:tcW w:w="1510" w:type="dxa"/>
          </w:tcPr>
          <w:p w14:paraId="50C4D898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A799CD6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8E8017F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79658FB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15.01.2027</w:t>
            </w:r>
          </w:p>
        </w:tc>
        <w:tc>
          <w:tcPr>
            <w:tcW w:w="2881" w:type="dxa"/>
          </w:tcPr>
          <w:p w14:paraId="12E1956F">
            <w:pPr>
              <w:pStyle w:val="9"/>
              <w:rPr>
                <w:sz w:val="22"/>
              </w:rPr>
            </w:pPr>
          </w:p>
        </w:tc>
      </w:tr>
    </w:tbl>
    <w:p w14:paraId="10E07131">
      <w:pPr>
        <w:pStyle w:val="9"/>
        <w:spacing w:after="0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7D0BEC2C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2FCA73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898" w:type="dxa"/>
          </w:tcPr>
          <w:p w14:paraId="0176EB06">
            <w:pPr>
              <w:pStyle w:val="9"/>
              <w:spacing w:before="84"/>
              <w:rPr>
                <w:b/>
                <w:sz w:val="24"/>
              </w:rPr>
            </w:pPr>
          </w:p>
          <w:p w14:paraId="1962C610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649" w:type="dxa"/>
          </w:tcPr>
          <w:p w14:paraId="0ED88288">
            <w:pPr>
              <w:pStyle w:val="9"/>
              <w:spacing w:before="10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Каникулы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время года (активности в летнем </w:t>
            </w:r>
            <w:r>
              <w:rPr>
                <w:spacing w:val="-2"/>
                <w:sz w:val="24"/>
              </w:rPr>
              <w:t>лагере)</w:t>
            </w:r>
          </w:p>
        </w:tc>
        <w:tc>
          <w:tcPr>
            <w:tcW w:w="1510" w:type="dxa"/>
          </w:tcPr>
          <w:p w14:paraId="1F628E6A">
            <w:pPr>
              <w:pStyle w:val="9"/>
              <w:spacing w:before="84"/>
              <w:rPr>
                <w:b/>
                <w:sz w:val="24"/>
              </w:rPr>
            </w:pPr>
          </w:p>
          <w:p w14:paraId="0D317539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4FAD480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DA3C136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A7B764C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20.01.2027</w:t>
            </w:r>
          </w:p>
        </w:tc>
        <w:tc>
          <w:tcPr>
            <w:tcW w:w="2881" w:type="dxa"/>
          </w:tcPr>
          <w:p w14:paraId="101EE860">
            <w:pPr>
              <w:pStyle w:val="9"/>
              <w:rPr>
                <w:sz w:val="22"/>
              </w:rPr>
            </w:pPr>
          </w:p>
        </w:tc>
      </w:tr>
      <w:tr w14:paraId="5C54E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3259E62B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649" w:type="dxa"/>
          </w:tcPr>
          <w:p w14:paraId="3FE9377A">
            <w:pPr>
              <w:pStyle w:val="9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Путешествия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зарубежным странам</w:t>
            </w:r>
          </w:p>
        </w:tc>
        <w:tc>
          <w:tcPr>
            <w:tcW w:w="1510" w:type="dxa"/>
          </w:tcPr>
          <w:p w14:paraId="399C18D5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94E39B1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4C3CFCE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0161B75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21.01.2027</w:t>
            </w:r>
          </w:p>
        </w:tc>
        <w:tc>
          <w:tcPr>
            <w:tcW w:w="2881" w:type="dxa"/>
          </w:tcPr>
          <w:p w14:paraId="6DA71A5F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60F164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"https://m.edsoo.ru/83531d5e"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https://m.edsoo.ru/83531d5e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67C6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0C69ADE1">
            <w:pPr>
              <w:pStyle w:val="9"/>
              <w:spacing w:before="85"/>
              <w:rPr>
                <w:b/>
                <w:sz w:val="24"/>
              </w:rPr>
            </w:pPr>
          </w:p>
          <w:p w14:paraId="724B2CB7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649" w:type="dxa"/>
          </w:tcPr>
          <w:p w14:paraId="7687C8ED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Путешествия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D1FD2B6">
            <w:pPr>
              <w:pStyle w:val="9"/>
              <w:spacing w:before="9" w:line="310" w:lineRule="atLeast"/>
              <w:ind w:left="234" w:right="100"/>
              <w:rPr>
                <w:sz w:val="24"/>
              </w:rPr>
            </w:pPr>
            <w:r>
              <w:rPr>
                <w:sz w:val="24"/>
              </w:rPr>
              <w:t>зарубежным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(открытка с отдыха)</w:t>
            </w:r>
          </w:p>
        </w:tc>
        <w:tc>
          <w:tcPr>
            <w:tcW w:w="1510" w:type="dxa"/>
          </w:tcPr>
          <w:p w14:paraId="37966BD7">
            <w:pPr>
              <w:pStyle w:val="9"/>
              <w:spacing w:before="85"/>
              <w:rPr>
                <w:b/>
                <w:sz w:val="24"/>
              </w:rPr>
            </w:pPr>
          </w:p>
          <w:p w14:paraId="03C271CB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B1B697C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1B35F0E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B0AD96B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22.01.2027</w:t>
            </w:r>
          </w:p>
        </w:tc>
        <w:tc>
          <w:tcPr>
            <w:tcW w:w="2881" w:type="dxa"/>
          </w:tcPr>
          <w:p w14:paraId="4E9381D1">
            <w:pPr>
              <w:pStyle w:val="9"/>
              <w:rPr>
                <w:sz w:val="22"/>
              </w:rPr>
            </w:pPr>
          </w:p>
        </w:tc>
      </w:tr>
      <w:tr w14:paraId="5DDE36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898" w:type="dxa"/>
          </w:tcPr>
          <w:p w14:paraId="18CC4E10">
            <w:pPr>
              <w:pStyle w:val="9"/>
              <w:spacing w:before="203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649" w:type="dxa"/>
          </w:tcPr>
          <w:p w14:paraId="5E7309C3">
            <w:pPr>
              <w:pStyle w:val="9"/>
              <w:spacing w:before="10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Каникулы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время года (парки развлечений)</w:t>
            </w:r>
          </w:p>
        </w:tc>
        <w:tc>
          <w:tcPr>
            <w:tcW w:w="1510" w:type="dxa"/>
          </w:tcPr>
          <w:p w14:paraId="1BCFB6C4">
            <w:pPr>
              <w:pStyle w:val="9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FF286E7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763E353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886C7C0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27.01.2027</w:t>
            </w:r>
          </w:p>
        </w:tc>
        <w:tc>
          <w:tcPr>
            <w:tcW w:w="2881" w:type="dxa"/>
          </w:tcPr>
          <w:p w14:paraId="137EE877">
            <w:pPr>
              <w:pStyle w:val="9"/>
              <w:rPr>
                <w:sz w:val="22"/>
              </w:rPr>
            </w:pPr>
          </w:p>
        </w:tc>
      </w:tr>
      <w:tr w14:paraId="77E18F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7A9C4636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649" w:type="dxa"/>
          </w:tcPr>
          <w:p w14:paraId="4E45E8EF">
            <w:pPr>
              <w:pStyle w:val="9"/>
              <w:spacing w:before="8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Каникулы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время года (тематический парк)</w:t>
            </w:r>
          </w:p>
        </w:tc>
        <w:tc>
          <w:tcPr>
            <w:tcW w:w="1510" w:type="dxa"/>
          </w:tcPr>
          <w:p w14:paraId="1F0FEEBE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4EEF33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BC76BBB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95450A5">
            <w:pPr>
              <w:pStyle w:val="9"/>
              <w:spacing w:before="212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28.01.2027</w:t>
            </w:r>
          </w:p>
        </w:tc>
        <w:tc>
          <w:tcPr>
            <w:tcW w:w="2881" w:type="dxa"/>
          </w:tcPr>
          <w:p w14:paraId="6EDB7587">
            <w:pPr>
              <w:pStyle w:val="9"/>
              <w:rPr>
                <w:sz w:val="22"/>
              </w:rPr>
            </w:pPr>
          </w:p>
        </w:tc>
      </w:tr>
      <w:tr w14:paraId="78D4EA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108E6A18">
            <w:pPr>
              <w:pStyle w:val="9"/>
              <w:spacing w:before="83"/>
              <w:rPr>
                <w:b/>
                <w:sz w:val="24"/>
              </w:rPr>
            </w:pPr>
          </w:p>
          <w:p w14:paraId="4C57B988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649" w:type="dxa"/>
          </w:tcPr>
          <w:p w14:paraId="4FBC9D5A">
            <w:pPr>
              <w:pStyle w:val="9"/>
              <w:spacing w:before="13" w:line="316" w:lineRule="exact"/>
              <w:ind w:left="234" w:right="177"/>
              <w:rPr>
                <w:sz w:val="24"/>
              </w:rPr>
            </w:pPr>
            <w:r>
              <w:rPr>
                <w:sz w:val="24"/>
              </w:rPr>
              <w:t>Каникулы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время года (поездка в образовательный лагерь)</w:t>
            </w:r>
          </w:p>
        </w:tc>
        <w:tc>
          <w:tcPr>
            <w:tcW w:w="1510" w:type="dxa"/>
          </w:tcPr>
          <w:p w14:paraId="3D8C090D">
            <w:pPr>
              <w:pStyle w:val="9"/>
              <w:spacing w:before="83"/>
              <w:rPr>
                <w:b/>
                <w:sz w:val="24"/>
              </w:rPr>
            </w:pPr>
          </w:p>
          <w:p w14:paraId="0A29AE6C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8C870E5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8530169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B217C24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29.01.2027</w:t>
            </w:r>
          </w:p>
        </w:tc>
        <w:tc>
          <w:tcPr>
            <w:tcW w:w="2881" w:type="dxa"/>
          </w:tcPr>
          <w:p w14:paraId="272292B2">
            <w:pPr>
              <w:pStyle w:val="9"/>
              <w:rPr>
                <w:sz w:val="22"/>
              </w:rPr>
            </w:pPr>
          </w:p>
        </w:tc>
      </w:tr>
      <w:tr w14:paraId="4253BB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2AB7FEDB">
            <w:pPr>
              <w:pStyle w:val="9"/>
              <w:spacing w:before="85"/>
              <w:rPr>
                <w:b/>
                <w:sz w:val="24"/>
              </w:rPr>
            </w:pPr>
          </w:p>
          <w:p w14:paraId="54950235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649" w:type="dxa"/>
          </w:tcPr>
          <w:p w14:paraId="3FA3BC5E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Каникулы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</w:p>
          <w:p w14:paraId="701CDE3D">
            <w:pPr>
              <w:pStyle w:val="9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года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отдыхе)</w:t>
            </w:r>
          </w:p>
        </w:tc>
        <w:tc>
          <w:tcPr>
            <w:tcW w:w="1510" w:type="dxa"/>
          </w:tcPr>
          <w:p w14:paraId="6342007B">
            <w:pPr>
              <w:pStyle w:val="9"/>
              <w:spacing w:before="85"/>
              <w:rPr>
                <w:b/>
                <w:sz w:val="24"/>
              </w:rPr>
            </w:pPr>
          </w:p>
          <w:p w14:paraId="2A38E76D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9C042D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CC6EF44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8068C3D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03.02.2027</w:t>
            </w:r>
          </w:p>
        </w:tc>
        <w:tc>
          <w:tcPr>
            <w:tcW w:w="2881" w:type="dxa"/>
          </w:tcPr>
          <w:p w14:paraId="43A807B8">
            <w:pPr>
              <w:pStyle w:val="9"/>
              <w:rPr>
                <w:sz w:val="22"/>
              </w:rPr>
            </w:pPr>
          </w:p>
        </w:tc>
      </w:tr>
      <w:tr w14:paraId="1CE2F3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0F31FFCD">
            <w:pPr>
              <w:pStyle w:val="9"/>
              <w:spacing w:before="243"/>
              <w:rPr>
                <w:b/>
                <w:sz w:val="24"/>
              </w:rPr>
            </w:pPr>
          </w:p>
          <w:p w14:paraId="1C65D09B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649" w:type="dxa"/>
          </w:tcPr>
          <w:p w14:paraId="43DD730E">
            <w:pPr>
              <w:pStyle w:val="9"/>
              <w:spacing w:before="10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"Каникулы в различное время года. Виды отдыха. Путешествия по 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зарубежным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странам"</w:t>
            </w:r>
          </w:p>
        </w:tc>
        <w:tc>
          <w:tcPr>
            <w:tcW w:w="1510" w:type="dxa"/>
          </w:tcPr>
          <w:p w14:paraId="1C5A3805">
            <w:pPr>
              <w:pStyle w:val="9"/>
              <w:spacing w:before="243"/>
              <w:rPr>
                <w:b/>
                <w:sz w:val="24"/>
              </w:rPr>
            </w:pPr>
          </w:p>
          <w:p w14:paraId="4390D19F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E53ED9D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0FE89656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748192B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04.02.2027</w:t>
            </w:r>
          </w:p>
        </w:tc>
        <w:tc>
          <w:tcPr>
            <w:tcW w:w="2881" w:type="dxa"/>
          </w:tcPr>
          <w:p w14:paraId="7632A9D2">
            <w:pPr>
              <w:pStyle w:val="9"/>
              <w:spacing w:before="97"/>
              <w:rPr>
                <w:b/>
                <w:sz w:val="24"/>
              </w:rPr>
            </w:pPr>
          </w:p>
          <w:p w14:paraId="5D476D31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A566B4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"https://m.edsoo.ru/83532d08"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https://m.edsoo.ru/83532d08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C97A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4AAA6DF7">
            <w:pPr>
              <w:pStyle w:val="9"/>
              <w:spacing w:before="243"/>
              <w:rPr>
                <w:b/>
                <w:sz w:val="24"/>
              </w:rPr>
            </w:pPr>
          </w:p>
          <w:p w14:paraId="3E58C3E8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649" w:type="dxa"/>
          </w:tcPr>
          <w:p w14:paraId="59CA8B28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"Каникулы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различное время года. Виды отдыха. Путешествия по</w:t>
            </w:r>
          </w:p>
          <w:p w14:paraId="41D9CEB3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зарубежным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странам"</w:t>
            </w:r>
          </w:p>
        </w:tc>
        <w:tc>
          <w:tcPr>
            <w:tcW w:w="1510" w:type="dxa"/>
          </w:tcPr>
          <w:p w14:paraId="70293A02">
            <w:pPr>
              <w:pStyle w:val="9"/>
              <w:spacing w:before="243"/>
              <w:rPr>
                <w:b/>
                <w:sz w:val="24"/>
              </w:rPr>
            </w:pPr>
          </w:p>
          <w:p w14:paraId="2D362E15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44E1A6">
            <w:pPr>
              <w:pStyle w:val="9"/>
              <w:spacing w:before="243"/>
              <w:rPr>
                <w:b/>
                <w:sz w:val="24"/>
              </w:rPr>
            </w:pPr>
          </w:p>
          <w:p w14:paraId="13C72479">
            <w:pPr>
              <w:pStyle w:val="9"/>
              <w:spacing w:before="1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37C0E18D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F9DBA3D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05.02.2027</w:t>
            </w:r>
          </w:p>
        </w:tc>
        <w:tc>
          <w:tcPr>
            <w:tcW w:w="2881" w:type="dxa"/>
          </w:tcPr>
          <w:p w14:paraId="077DA808">
            <w:pPr>
              <w:pStyle w:val="9"/>
              <w:spacing w:before="97"/>
              <w:rPr>
                <w:b/>
                <w:sz w:val="24"/>
              </w:rPr>
            </w:pPr>
          </w:p>
          <w:p w14:paraId="16A80EA0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25EB8A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"https://m.edsoo.ru/83532d08"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https://m.edsoo.ru/83532d08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723BA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98" w:type="dxa"/>
          </w:tcPr>
          <w:p w14:paraId="1BC62670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649" w:type="dxa"/>
          </w:tcPr>
          <w:p w14:paraId="60625D4F">
            <w:pPr>
              <w:pStyle w:val="9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(загрязнение окружающей среды)</w:t>
            </w:r>
          </w:p>
        </w:tc>
        <w:tc>
          <w:tcPr>
            <w:tcW w:w="1510" w:type="dxa"/>
          </w:tcPr>
          <w:p w14:paraId="5090B93F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2C77D7C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FBBB303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C561ECE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10.02.2027</w:t>
            </w:r>
          </w:p>
        </w:tc>
        <w:tc>
          <w:tcPr>
            <w:tcW w:w="2881" w:type="dxa"/>
          </w:tcPr>
          <w:p w14:paraId="7EFFCC17">
            <w:pPr>
              <w:pStyle w:val="9"/>
              <w:spacing w:before="5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E2C439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"https://m.edsoo.ru/835338a2"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https://m.edsoo.ru/835338a2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12C3B805">
      <w:pPr>
        <w:pStyle w:val="9"/>
        <w:spacing w:after="0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4B2863EE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34971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98" w:type="dxa"/>
          </w:tcPr>
          <w:p w14:paraId="06847797">
            <w:pPr>
              <w:pStyle w:val="9"/>
              <w:spacing w:before="20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649" w:type="dxa"/>
          </w:tcPr>
          <w:p w14:paraId="09EA33DC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(важные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проблемы </w:t>
            </w:r>
            <w:r>
              <w:rPr>
                <w:spacing w:val="-2"/>
                <w:sz w:val="24"/>
              </w:rPr>
              <w:t>экологии)</w:t>
            </w:r>
          </w:p>
        </w:tc>
        <w:tc>
          <w:tcPr>
            <w:tcW w:w="1510" w:type="dxa"/>
          </w:tcPr>
          <w:p w14:paraId="28E98D6B">
            <w:pPr>
              <w:pStyle w:val="9"/>
              <w:spacing w:before="20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5A4430B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DF292FD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0B51C52">
            <w:pPr>
              <w:pStyle w:val="9"/>
              <w:spacing w:before="213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11.02.2027</w:t>
            </w:r>
          </w:p>
        </w:tc>
        <w:tc>
          <w:tcPr>
            <w:tcW w:w="2881" w:type="dxa"/>
          </w:tcPr>
          <w:p w14:paraId="03C51671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D97A10">
            <w:pPr>
              <w:pStyle w:val="9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"https://m.edsoo.ru/83533d2a"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https://m.edsoo.ru/83533d2a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512E5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7DC25D1E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649" w:type="dxa"/>
          </w:tcPr>
          <w:p w14:paraId="1D613700">
            <w:pPr>
              <w:pStyle w:val="9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(заботимся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 окружающей среде)</w:t>
            </w:r>
          </w:p>
        </w:tc>
        <w:tc>
          <w:tcPr>
            <w:tcW w:w="1510" w:type="dxa"/>
          </w:tcPr>
          <w:p w14:paraId="40EEEB1A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0BD966E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2946D17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5CD6E04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12.02.2027</w:t>
            </w:r>
          </w:p>
        </w:tc>
        <w:tc>
          <w:tcPr>
            <w:tcW w:w="2881" w:type="dxa"/>
          </w:tcPr>
          <w:p w14:paraId="7ABCF02D">
            <w:pPr>
              <w:pStyle w:val="9"/>
              <w:spacing w:before="5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A5C96B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"https://m.edsoo.ru/83533564"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https://m.edsoo.ru/83533564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C4064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0112D923">
            <w:pPr>
              <w:pStyle w:val="9"/>
              <w:spacing w:before="83"/>
              <w:rPr>
                <w:b/>
                <w:sz w:val="24"/>
              </w:rPr>
            </w:pPr>
          </w:p>
          <w:p w14:paraId="6094100D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649" w:type="dxa"/>
          </w:tcPr>
          <w:p w14:paraId="20A1C48B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Природа: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домашние животные (в зоопарке и</w:t>
            </w:r>
          </w:p>
          <w:p w14:paraId="72A54322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заповеднике)</w:t>
            </w:r>
          </w:p>
        </w:tc>
        <w:tc>
          <w:tcPr>
            <w:tcW w:w="1510" w:type="dxa"/>
          </w:tcPr>
          <w:p w14:paraId="5826375A">
            <w:pPr>
              <w:pStyle w:val="9"/>
              <w:spacing w:before="83"/>
              <w:rPr>
                <w:b/>
                <w:sz w:val="24"/>
              </w:rPr>
            </w:pPr>
          </w:p>
          <w:p w14:paraId="04D451AE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C7DD2A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63B3673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3EC0653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17.02.2027</w:t>
            </w:r>
          </w:p>
        </w:tc>
        <w:tc>
          <w:tcPr>
            <w:tcW w:w="2881" w:type="dxa"/>
          </w:tcPr>
          <w:p w14:paraId="17295AAB">
            <w:pPr>
              <w:pStyle w:val="9"/>
              <w:rPr>
                <w:sz w:val="22"/>
              </w:rPr>
            </w:pPr>
          </w:p>
        </w:tc>
      </w:tr>
      <w:tr w14:paraId="457E04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898" w:type="dxa"/>
          </w:tcPr>
          <w:p w14:paraId="79FF08AE">
            <w:pPr>
              <w:pStyle w:val="9"/>
              <w:spacing w:before="86"/>
              <w:rPr>
                <w:b/>
                <w:sz w:val="24"/>
              </w:rPr>
            </w:pPr>
          </w:p>
          <w:p w14:paraId="11764EB2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649" w:type="dxa"/>
          </w:tcPr>
          <w:p w14:paraId="6D5C3435">
            <w:pPr>
              <w:pStyle w:val="9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Природа: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домашние</w:t>
            </w:r>
          </w:p>
          <w:p w14:paraId="59FD0E7D">
            <w:pPr>
              <w:pStyle w:val="9"/>
              <w:spacing w:before="9" w:line="310" w:lineRule="atLeast"/>
              <w:ind w:left="234" w:right="764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(национальные </w:t>
            </w:r>
            <w:r>
              <w:rPr>
                <w:spacing w:val="-2"/>
                <w:sz w:val="24"/>
              </w:rPr>
              <w:t>парки)</w:t>
            </w:r>
          </w:p>
        </w:tc>
        <w:tc>
          <w:tcPr>
            <w:tcW w:w="1510" w:type="dxa"/>
          </w:tcPr>
          <w:p w14:paraId="6BA24206">
            <w:pPr>
              <w:pStyle w:val="9"/>
              <w:spacing w:before="86"/>
              <w:rPr>
                <w:b/>
                <w:sz w:val="24"/>
              </w:rPr>
            </w:pPr>
          </w:p>
          <w:p w14:paraId="38C5AA13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F0C1E8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712B829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C7F0D91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18.02.2027</w:t>
            </w:r>
          </w:p>
        </w:tc>
        <w:tc>
          <w:tcPr>
            <w:tcW w:w="2881" w:type="dxa"/>
          </w:tcPr>
          <w:p w14:paraId="4F1FE395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215408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"https://m.edsoo.ru/8352827c"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https://m.edsoo.ru/8352827c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193C9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898" w:type="dxa"/>
          </w:tcPr>
          <w:p w14:paraId="4DDB1B2A">
            <w:pPr>
              <w:pStyle w:val="9"/>
              <w:spacing w:before="56"/>
              <w:rPr>
                <w:b/>
                <w:sz w:val="24"/>
              </w:rPr>
            </w:pPr>
          </w:p>
          <w:p w14:paraId="14CA9CFD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649" w:type="dxa"/>
          </w:tcPr>
          <w:p w14:paraId="674DA6E5">
            <w:pPr>
              <w:pStyle w:val="9"/>
              <w:spacing w:before="17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среде)</w:t>
            </w:r>
          </w:p>
        </w:tc>
        <w:tc>
          <w:tcPr>
            <w:tcW w:w="1510" w:type="dxa"/>
          </w:tcPr>
          <w:p w14:paraId="4C1EDBA6">
            <w:pPr>
              <w:pStyle w:val="9"/>
              <w:spacing w:before="56"/>
              <w:rPr>
                <w:b/>
                <w:sz w:val="24"/>
              </w:rPr>
            </w:pPr>
          </w:p>
          <w:p w14:paraId="570F0520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3EEF59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9423F39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01001B2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19.02.2027</w:t>
            </w:r>
          </w:p>
        </w:tc>
        <w:tc>
          <w:tcPr>
            <w:tcW w:w="2881" w:type="dxa"/>
          </w:tcPr>
          <w:p w14:paraId="54227E6B">
            <w:pPr>
              <w:pStyle w:val="9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3DF933">
            <w:pPr>
              <w:pStyle w:val="9"/>
              <w:spacing w:before="3" w:line="290" w:lineRule="atLeast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"https://m.edsoo.ru/83533b4a"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https://m.edsoo.ru/83533b4a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"https://m.edsoo.ru/83533a14"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https://m.edsoo.ru/83533a14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0462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98" w:type="dxa"/>
          </w:tcPr>
          <w:p w14:paraId="006A1744">
            <w:pPr>
              <w:pStyle w:val="9"/>
              <w:spacing w:before="4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649" w:type="dxa"/>
          </w:tcPr>
          <w:p w14:paraId="6ABE7F0A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(флора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фауна)</w:t>
            </w:r>
          </w:p>
        </w:tc>
        <w:tc>
          <w:tcPr>
            <w:tcW w:w="1510" w:type="dxa"/>
          </w:tcPr>
          <w:p w14:paraId="593AF385">
            <w:pPr>
              <w:pStyle w:val="9"/>
              <w:spacing w:before="4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8781F6C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9C6E57E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35BC5D3">
            <w:pPr>
              <w:pStyle w:val="9"/>
              <w:spacing w:before="56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24.02.2027</w:t>
            </w:r>
          </w:p>
        </w:tc>
        <w:tc>
          <w:tcPr>
            <w:tcW w:w="2881" w:type="dxa"/>
          </w:tcPr>
          <w:p w14:paraId="3F09FA7B">
            <w:pPr>
              <w:pStyle w:val="9"/>
              <w:rPr>
                <w:sz w:val="22"/>
              </w:rPr>
            </w:pPr>
          </w:p>
        </w:tc>
      </w:tr>
      <w:tr w14:paraId="2CED66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1D1C0974">
            <w:pPr>
              <w:pStyle w:val="9"/>
              <w:spacing w:before="83"/>
              <w:rPr>
                <w:b/>
                <w:sz w:val="24"/>
              </w:rPr>
            </w:pPr>
          </w:p>
          <w:p w14:paraId="50249A55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649" w:type="dxa"/>
          </w:tcPr>
          <w:p w14:paraId="60CE0D5C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"Природа: дикие и домашние животные.</w:t>
            </w:r>
          </w:p>
          <w:p w14:paraId="2CD363C2">
            <w:pPr>
              <w:pStyle w:val="9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Климат,</w:t>
            </w:r>
            <w:r>
              <w:rPr>
                <w:spacing w:val="-2"/>
                <w:sz w:val="24"/>
              </w:rPr>
              <w:t xml:space="preserve"> погода"</w:t>
            </w:r>
          </w:p>
        </w:tc>
        <w:tc>
          <w:tcPr>
            <w:tcW w:w="1510" w:type="dxa"/>
          </w:tcPr>
          <w:p w14:paraId="227CDB97">
            <w:pPr>
              <w:pStyle w:val="9"/>
              <w:spacing w:before="83"/>
              <w:rPr>
                <w:b/>
                <w:sz w:val="24"/>
              </w:rPr>
            </w:pPr>
          </w:p>
          <w:p w14:paraId="08B9F29E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ED6202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C9026BF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494F049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25.02.2027</w:t>
            </w:r>
          </w:p>
        </w:tc>
        <w:tc>
          <w:tcPr>
            <w:tcW w:w="2881" w:type="dxa"/>
          </w:tcPr>
          <w:p w14:paraId="15041DF6">
            <w:pPr>
              <w:pStyle w:val="9"/>
              <w:rPr>
                <w:sz w:val="22"/>
              </w:rPr>
            </w:pPr>
          </w:p>
        </w:tc>
      </w:tr>
      <w:tr w14:paraId="1A475A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898" w:type="dxa"/>
          </w:tcPr>
          <w:p w14:paraId="3B213C43">
            <w:pPr>
              <w:pStyle w:val="9"/>
              <w:spacing w:before="203"/>
              <w:rPr>
                <w:b/>
                <w:sz w:val="24"/>
              </w:rPr>
            </w:pPr>
          </w:p>
          <w:p w14:paraId="157E5FFB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649" w:type="dxa"/>
          </w:tcPr>
          <w:p w14:paraId="18C6C163">
            <w:pPr>
              <w:pStyle w:val="9"/>
              <w:spacing w:before="44"/>
              <w:rPr>
                <w:b/>
                <w:sz w:val="24"/>
              </w:rPr>
            </w:pPr>
          </w:p>
          <w:p w14:paraId="6D83935A">
            <w:pPr>
              <w:pStyle w:val="9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сельской местности (особенности)</w:t>
            </w:r>
          </w:p>
        </w:tc>
        <w:tc>
          <w:tcPr>
            <w:tcW w:w="1510" w:type="dxa"/>
          </w:tcPr>
          <w:p w14:paraId="02B31A0D">
            <w:pPr>
              <w:pStyle w:val="9"/>
              <w:spacing w:before="203"/>
              <w:rPr>
                <w:b/>
                <w:sz w:val="24"/>
              </w:rPr>
            </w:pPr>
          </w:p>
          <w:p w14:paraId="1B1612F3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4952C11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09821B7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850E75F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26.02.2027</w:t>
            </w:r>
          </w:p>
        </w:tc>
        <w:tc>
          <w:tcPr>
            <w:tcW w:w="2881" w:type="dxa"/>
          </w:tcPr>
          <w:p w14:paraId="3FF96943">
            <w:pPr>
              <w:pStyle w:val="9"/>
              <w:spacing w:before="42" w:line="276" w:lineRule="auto"/>
              <w:ind w:left="232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"https://m.edsoo.ru/835340a4"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https://m.edsoo.ru/835340a4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"https://m.edsoo.ru/83533e42"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https://m.edsoo.ru/83533e42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55FCB634">
            <w:pPr>
              <w:pStyle w:val="9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"https://m.edsoo.ru/83533f78"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https://m.edsoo.ru/83533f78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57EB1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32D449DA">
            <w:pPr>
              <w:pStyle w:val="9"/>
              <w:spacing w:before="20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649" w:type="dxa"/>
          </w:tcPr>
          <w:p w14:paraId="065A0B3E">
            <w:pPr>
              <w:pStyle w:val="9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Жизнь в городе и сельской местности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(плюсы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минусы)</w:t>
            </w:r>
          </w:p>
        </w:tc>
        <w:tc>
          <w:tcPr>
            <w:tcW w:w="1510" w:type="dxa"/>
          </w:tcPr>
          <w:p w14:paraId="2ECF9659">
            <w:pPr>
              <w:pStyle w:val="9"/>
              <w:spacing w:before="20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0CB460F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2B6DE3A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B8A73DF">
            <w:pPr>
              <w:pStyle w:val="9"/>
              <w:spacing w:before="215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03.03.2027</w:t>
            </w:r>
          </w:p>
        </w:tc>
        <w:tc>
          <w:tcPr>
            <w:tcW w:w="2881" w:type="dxa"/>
          </w:tcPr>
          <w:p w14:paraId="133762AA">
            <w:pPr>
              <w:pStyle w:val="9"/>
              <w:rPr>
                <w:sz w:val="22"/>
              </w:rPr>
            </w:pPr>
          </w:p>
        </w:tc>
      </w:tr>
      <w:tr w14:paraId="0DDE56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898" w:type="dxa"/>
          </w:tcPr>
          <w:p w14:paraId="1597B015">
            <w:pPr>
              <w:pStyle w:val="9"/>
              <w:spacing w:before="83"/>
              <w:rPr>
                <w:b/>
                <w:sz w:val="24"/>
              </w:rPr>
            </w:pPr>
          </w:p>
          <w:p w14:paraId="4DED8054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649" w:type="dxa"/>
          </w:tcPr>
          <w:p w14:paraId="3C7F76A8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сельской местности (проблемы</w:t>
            </w:r>
          </w:p>
          <w:p w14:paraId="3B578C2D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безопасности)</w:t>
            </w:r>
          </w:p>
        </w:tc>
        <w:tc>
          <w:tcPr>
            <w:tcW w:w="1510" w:type="dxa"/>
          </w:tcPr>
          <w:p w14:paraId="7BFBDCA5">
            <w:pPr>
              <w:pStyle w:val="9"/>
              <w:spacing w:before="83"/>
              <w:rPr>
                <w:b/>
                <w:sz w:val="24"/>
              </w:rPr>
            </w:pPr>
          </w:p>
          <w:p w14:paraId="429F2866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60CB40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2A22607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25246C2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04.03.2027</w:t>
            </w:r>
          </w:p>
        </w:tc>
        <w:tc>
          <w:tcPr>
            <w:tcW w:w="2881" w:type="dxa"/>
          </w:tcPr>
          <w:p w14:paraId="6ADD4DA2">
            <w:pPr>
              <w:pStyle w:val="9"/>
              <w:rPr>
                <w:sz w:val="22"/>
              </w:rPr>
            </w:pPr>
          </w:p>
        </w:tc>
      </w:tr>
    </w:tbl>
    <w:p w14:paraId="50B0254C">
      <w:pPr>
        <w:pStyle w:val="9"/>
        <w:spacing w:after="0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75FD8C88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51E78D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99" w:hRule="atLeast"/>
        </w:trPr>
        <w:tc>
          <w:tcPr>
            <w:tcW w:w="898" w:type="dxa"/>
          </w:tcPr>
          <w:p w14:paraId="2387502F">
            <w:pPr>
              <w:pStyle w:val="9"/>
              <w:spacing w:before="84"/>
              <w:rPr>
                <w:b/>
                <w:sz w:val="24"/>
              </w:rPr>
            </w:pPr>
          </w:p>
          <w:p w14:paraId="0AB9AF21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649" w:type="dxa"/>
          </w:tcPr>
          <w:p w14:paraId="46C39F20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местности (правила </w:t>
            </w:r>
            <w:r>
              <w:rPr>
                <w:spacing w:val="-2"/>
                <w:sz w:val="24"/>
              </w:rPr>
              <w:t>безопасности)</w:t>
            </w:r>
          </w:p>
        </w:tc>
        <w:tc>
          <w:tcPr>
            <w:tcW w:w="1510" w:type="dxa"/>
          </w:tcPr>
          <w:p w14:paraId="1A539D14">
            <w:pPr>
              <w:pStyle w:val="9"/>
              <w:spacing w:before="84"/>
              <w:rPr>
                <w:b/>
                <w:sz w:val="24"/>
              </w:rPr>
            </w:pPr>
          </w:p>
          <w:p w14:paraId="4141E590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EA076F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E6B06A1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0E4E37E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05.03.2027</w:t>
            </w:r>
          </w:p>
        </w:tc>
        <w:tc>
          <w:tcPr>
            <w:tcW w:w="2881" w:type="dxa"/>
          </w:tcPr>
          <w:p w14:paraId="1D94BD6C">
            <w:pPr>
              <w:pStyle w:val="9"/>
              <w:rPr>
                <w:sz w:val="22"/>
              </w:rPr>
            </w:pPr>
          </w:p>
        </w:tc>
      </w:tr>
      <w:tr w14:paraId="3A1C8F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36682BCE">
            <w:pPr>
              <w:pStyle w:val="9"/>
              <w:spacing w:before="83"/>
              <w:rPr>
                <w:b/>
                <w:sz w:val="24"/>
              </w:rPr>
            </w:pPr>
          </w:p>
          <w:p w14:paraId="192F79BE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649" w:type="dxa"/>
          </w:tcPr>
          <w:p w14:paraId="7C772701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сельской местности (городской</w:t>
            </w:r>
          </w:p>
          <w:p w14:paraId="5A6F74A3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транспорт)</w:t>
            </w:r>
          </w:p>
        </w:tc>
        <w:tc>
          <w:tcPr>
            <w:tcW w:w="1510" w:type="dxa"/>
          </w:tcPr>
          <w:p w14:paraId="721CCBBA">
            <w:pPr>
              <w:pStyle w:val="9"/>
              <w:spacing w:before="83"/>
              <w:rPr>
                <w:b/>
                <w:sz w:val="24"/>
              </w:rPr>
            </w:pPr>
          </w:p>
          <w:p w14:paraId="0C73A05E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3FD9469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0AB1316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9AA036F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10.03.2027</w:t>
            </w:r>
          </w:p>
        </w:tc>
        <w:tc>
          <w:tcPr>
            <w:tcW w:w="2881" w:type="dxa"/>
          </w:tcPr>
          <w:p w14:paraId="332BF94F">
            <w:pPr>
              <w:pStyle w:val="9"/>
              <w:rPr>
                <w:sz w:val="22"/>
              </w:rPr>
            </w:pPr>
          </w:p>
        </w:tc>
      </w:tr>
      <w:tr w14:paraId="15FE0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898" w:type="dxa"/>
          </w:tcPr>
          <w:p w14:paraId="4EF7B148">
            <w:pPr>
              <w:pStyle w:val="9"/>
              <w:spacing w:before="86"/>
              <w:rPr>
                <w:b/>
                <w:sz w:val="24"/>
              </w:rPr>
            </w:pPr>
          </w:p>
          <w:p w14:paraId="5E0B98EC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649" w:type="dxa"/>
          </w:tcPr>
          <w:p w14:paraId="025986DF">
            <w:pPr>
              <w:pStyle w:val="9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городе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сельской</w:t>
            </w:r>
          </w:p>
          <w:p w14:paraId="333B6C65">
            <w:pPr>
              <w:pStyle w:val="9"/>
              <w:spacing w:before="8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местности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(настоящее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будущее)</w:t>
            </w:r>
          </w:p>
        </w:tc>
        <w:tc>
          <w:tcPr>
            <w:tcW w:w="1510" w:type="dxa"/>
          </w:tcPr>
          <w:p w14:paraId="5ACE5059">
            <w:pPr>
              <w:pStyle w:val="9"/>
              <w:spacing w:before="86"/>
              <w:rPr>
                <w:b/>
                <w:sz w:val="24"/>
              </w:rPr>
            </w:pPr>
          </w:p>
          <w:p w14:paraId="37E548D5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120AC1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B315B22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1E88BE9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11.03.2027</w:t>
            </w:r>
          </w:p>
        </w:tc>
        <w:tc>
          <w:tcPr>
            <w:tcW w:w="2881" w:type="dxa"/>
          </w:tcPr>
          <w:p w14:paraId="6053663E">
            <w:pPr>
              <w:pStyle w:val="9"/>
              <w:rPr>
                <w:sz w:val="22"/>
              </w:rPr>
            </w:pPr>
          </w:p>
        </w:tc>
      </w:tr>
      <w:tr w14:paraId="3A0ABA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49A54AD2">
            <w:pPr>
              <w:pStyle w:val="9"/>
              <w:spacing w:before="83"/>
              <w:rPr>
                <w:b/>
                <w:sz w:val="24"/>
              </w:rPr>
            </w:pPr>
          </w:p>
          <w:p w14:paraId="5BC49664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649" w:type="dxa"/>
          </w:tcPr>
          <w:p w14:paraId="482CFDD2">
            <w:pPr>
              <w:pStyle w:val="9"/>
              <w:spacing w:before="8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Описание родного города (села).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(приводим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район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порядок)</w:t>
            </w:r>
          </w:p>
        </w:tc>
        <w:tc>
          <w:tcPr>
            <w:tcW w:w="1510" w:type="dxa"/>
          </w:tcPr>
          <w:p w14:paraId="0DB13290">
            <w:pPr>
              <w:pStyle w:val="9"/>
              <w:spacing w:before="83"/>
              <w:rPr>
                <w:b/>
                <w:sz w:val="24"/>
              </w:rPr>
            </w:pPr>
          </w:p>
          <w:p w14:paraId="7F1EA4A9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44508C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0E01BC0F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982041D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12.03.2027</w:t>
            </w:r>
          </w:p>
        </w:tc>
        <w:tc>
          <w:tcPr>
            <w:tcW w:w="2881" w:type="dxa"/>
          </w:tcPr>
          <w:p w14:paraId="423F1A79">
            <w:pPr>
              <w:pStyle w:val="9"/>
              <w:rPr>
                <w:sz w:val="22"/>
              </w:rPr>
            </w:pPr>
          </w:p>
        </w:tc>
      </w:tr>
      <w:tr w14:paraId="162FBB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198185C7">
            <w:pPr>
              <w:pStyle w:val="9"/>
              <w:spacing w:before="243"/>
              <w:rPr>
                <w:b/>
                <w:sz w:val="24"/>
              </w:rPr>
            </w:pPr>
          </w:p>
          <w:p w14:paraId="2D098BBE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649" w:type="dxa"/>
          </w:tcPr>
          <w:p w14:paraId="5BF4D208">
            <w:pPr>
              <w:pStyle w:val="9"/>
              <w:spacing w:before="42" w:line="276" w:lineRule="auto"/>
              <w:ind w:left="234" w:right="367"/>
              <w:jc w:val="bot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"Жизнь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городе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сельской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местности. Описание родного города</w:t>
            </w:r>
          </w:p>
          <w:p w14:paraId="51ACFE46">
            <w:pPr>
              <w:pStyle w:val="9"/>
              <w:spacing w:before="1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(села).</w:t>
            </w:r>
            <w:r>
              <w:rPr>
                <w:spacing w:val="-2"/>
                <w:sz w:val="24"/>
              </w:rPr>
              <w:t xml:space="preserve"> Транспорт"</w:t>
            </w:r>
          </w:p>
        </w:tc>
        <w:tc>
          <w:tcPr>
            <w:tcW w:w="1510" w:type="dxa"/>
          </w:tcPr>
          <w:p w14:paraId="0797DC9C">
            <w:pPr>
              <w:pStyle w:val="9"/>
              <w:spacing w:before="243"/>
              <w:rPr>
                <w:b/>
                <w:sz w:val="24"/>
              </w:rPr>
            </w:pPr>
          </w:p>
          <w:p w14:paraId="3F81BF3F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7B2080B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B62653E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63C3032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17.03.2027</w:t>
            </w:r>
          </w:p>
        </w:tc>
        <w:tc>
          <w:tcPr>
            <w:tcW w:w="2881" w:type="dxa"/>
          </w:tcPr>
          <w:p w14:paraId="3A515F6A">
            <w:pPr>
              <w:pStyle w:val="9"/>
              <w:spacing w:before="97"/>
              <w:rPr>
                <w:b/>
                <w:sz w:val="24"/>
              </w:rPr>
            </w:pPr>
          </w:p>
          <w:p w14:paraId="3B4E7B7A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9A521B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"https://m.edsoo.ru/8353422a"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https://m.edsoo.ru/8353422a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23206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898" w:type="dxa"/>
          </w:tcPr>
          <w:p w14:paraId="6EAD6C6D">
            <w:pPr>
              <w:pStyle w:val="9"/>
              <w:rPr>
                <w:b/>
                <w:sz w:val="24"/>
              </w:rPr>
            </w:pPr>
          </w:p>
          <w:p w14:paraId="7F21DA6C">
            <w:pPr>
              <w:pStyle w:val="9"/>
              <w:rPr>
                <w:b/>
                <w:sz w:val="24"/>
              </w:rPr>
            </w:pPr>
          </w:p>
          <w:p w14:paraId="43B8D08E">
            <w:pPr>
              <w:pStyle w:val="9"/>
              <w:spacing w:before="8"/>
              <w:rPr>
                <w:b/>
                <w:sz w:val="24"/>
              </w:rPr>
            </w:pPr>
          </w:p>
          <w:p w14:paraId="1BA8B06B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649" w:type="dxa"/>
          </w:tcPr>
          <w:p w14:paraId="49AF37C6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"Природа: дикие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домашние животные. Климат, погода" и "Жизнь в городе и сельской местности. Описание родного города</w:t>
            </w:r>
          </w:p>
          <w:p w14:paraId="2082D35D">
            <w:pPr>
              <w:pStyle w:val="9"/>
              <w:spacing w:line="276" w:lineRule="exact"/>
              <w:ind w:left="234"/>
              <w:rPr>
                <w:sz w:val="24"/>
              </w:rPr>
            </w:pPr>
            <w:r>
              <w:rPr>
                <w:sz w:val="24"/>
              </w:rPr>
              <w:t>(села).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Транспорт"</w:t>
            </w:r>
          </w:p>
        </w:tc>
        <w:tc>
          <w:tcPr>
            <w:tcW w:w="1510" w:type="dxa"/>
          </w:tcPr>
          <w:p w14:paraId="090B1283">
            <w:pPr>
              <w:pStyle w:val="9"/>
              <w:rPr>
                <w:b/>
                <w:sz w:val="24"/>
              </w:rPr>
            </w:pPr>
          </w:p>
          <w:p w14:paraId="70E18E9A">
            <w:pPr>
              <w:pStyle w:val="9"/>
              <w:rPr>
                <w:b/>
                <w:sz w:val="24"/>
              </w:rPr>
            </w:pPr>
          </w:p>
          <w:p w14:paraId="6797835C">
            <w:pPr>
              <w:pStyle w:val="9"/>
              <w:spacing w:before="8"/>
              <w:rPr>
                <w:b/>
                <w:sz w:val="24"/>
              </w:rPr>
            </w:pPr>
          </w:p>
          <w:p w14:paraId="4030EFE9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17F0D0">
            <w:pPr>
              <w:pStyle w:val="9"/>
              <w:rPr>
                <w:b/>
                <w:sz w:val="24"/>
              </w:rPr>
            </w:pPr>
          </w:p>
          <w:p w14:paraId="06B73EC3">
            <w:pPr>
              <w:pStyle w:val="9"/>
              <w:rPr>
                <w:b/>
                <w:sz w:val="24"/>
              </w:rPr>
            </w:pPr>
          </w:p>
          <w:p w14:paraId="37582BD6">
            <w:pPr>
              <w:pStyle w:val="9"/>
              <w:spacing w:before="8"/>
              <w:rPr>
                <w:b/>
                <w:sz w:val="24"/>
              </w:rPr>
            </w:pPr>
          </w:p>
          <w:p w14:paraId="4D3CEA75">
            <w:pPr>
              <w:pStyle w:val="9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24C45996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03896E0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18.03.2027</w:t>
            </w:r>
          </w:p>
        </w:tc>
        <w:tc>
          <w:tcPr>
            <w:tcW w:w="2881" w:type="dxa"/>
          </w:tcPr>
          <w:p w14:paraId="3D828EA5">
            <w:pPr>
              <w:pStyle w:val="9"/>
              <w:rPr>
                <w:b/>
                <w:sz w:val="24"/>
              </w:rPr>
            </w:pPr>
          </w:p>
          <w:p w14:paraId="39721CDA">
            <w:pPr>
              <w:pStyle w:val="9"/>
              <w:spacing w:before="138"/>
              <w:rPr>
                <w:b/>
                <w:sz w:val="24"/>
              </w:rPr>
            </w:pPr>
          </w:p>
          <w:p w14:paraId="13BE28D4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D28AC3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"https://m.edsoo.ru/83534360"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https://m.edsoo.ru/83534360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2FEDA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0C8AB3B4">
            <w:pPr>
              <w:pStyle w:val="9"/>
              <w:spacing w:before="83"/>
              <w:rPr>
                <w:b/>
                <w:sz w:val="24"/>
              </w:rPr>
            </w:pPr>
          </w:p>
          <w:p w14:paraId="3E231C7A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649" w:type="dxa"/>
          </w:tcPr>
          <w:p w14:paraId="0B65B362">
            <w:pPr>
              <w:pStyle w:val="9"/>
              <w:spacing w:before="9" w:line="310" w:lineRule="atLeast"/>
              <w:ind w:left="234" w:right="879"/>
              <w:rPr>
                <w:sz w:val="24"/>
              </w:rPr>
            </w:pPr>
            <w:r>
              <w:rPr>
                <w:sz w:val="24"/>
              </w:rPr>
              <w:t>Средства массовой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(новостные </w:t>
            </w:r>
            <w:r>
              <w:rPr>
                <w:spacing w:val="-2"/>
                <w:sz w:val="24"/>
              </w:rPr>
              <w:t>ресурсы)</w:t>
            </w:r>
          </w:p>
        </w:tc>
        <w:tc>
          <w:tcPr>
            <w:tcW w:w="1510" w:type="dxa"/>
          </w:tcPr>
          <w:p w14:paraId="1D0AC74B">
            <w:pPr>
              <w:pStyle w:val="9"/>
              <w:spacing w:before="83"/>
              <w:rPr>
                <w:b/>
                <w:sz w:val="24"/>
              </w:rPr>
            </w:pPr>
          </w:p>
          <w:p w14:paraId="3369CEE1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D2E259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1C6B297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6CEA22B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19.03.2027</w:t>
            </w:r>
          </w:p>
        </w:tc>
        <w:tc>
          <w:tcPr>
            <w:tcW w:w="2881" w:type="dxa"/>
          </w:tcPr>
          <w:p w14:paraId="738638ED">
            <w:pPr>
              <w:pStyle w:val="9"/>
              <w:rPr>
                <w:sz w:val="22"/>
              </w:rPr>
            </w:pPr>
          </w:p>
        </w:tc>
      </w:tr>
      <w:tr w14:paraId="4982C6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98" w:type="dxa"/>
          </w:tcPr>
          <w:p w14:paraId="066ED73A">
            <w:pPr>
              <w:pStyle w:val="9"/>
              <w:spacing w:before="203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649" w:type="dxa"/>
          </w:tcPr>
          <w:p w14:paraId="6211C60C">
            <w:pPr>
              <w:pStyle w:val="9"/>
              <w:spacing w:before="10" w:line="320" w:lineRule="exact"/>
              <w:ind w:left="234" w:right="1216"/>
              <w:rPr>
                <w:sz w:val="24"/>
              </w:rPr>
            </w:pPr>
            <w:r>
              <w:rPr>
                <w:sz w:val="24"/>
              </w:rPr>
              <w:t>Средства массовой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(газеты)</w:t>
            </w:r>
          </w:p>
        </w:tc>
        <w:tc>
          <w:tcPr>
            <w:tcW w:w="1510" w:type="dxa"/>
          </w:tcPr>
          <w:p w14:paraId="141D2823">
            <w:pPr>
              <w:pStyle w:val="9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EA20A2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0BEB5D8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3C9DDA5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24.03.2027</w:t>
            </w:r>
          </w:p>
        </w:tc>
        <w:tc>
          <w:tcPr>
            <w:tcW w:w="2881" w:type="dxa"/>
          </w:tcPr>
          <w:p w14:paraId="1BC3BDFF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561E33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"https://m.edsoo.ru/83529a78"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https://m.edsoo.ru/83529a78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44B13CF2">
      <w:pPr>
        <w:pStyle w:val="9"/>
        <w:spacing w:after="0"/>
        <w:rPr>
          <w:rFonts w:hint="default"/>
          <w:sz w:val="22"/>
          <w:lang w:val="ru-RU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3D7F3A1C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374A26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98" w:type="dxa"/>
          </w:tcPr>
          <w:p w14:paraId="23D2D608">
            <w:pPr>
              <w:pStyle w:val="9"/>
              <w:spacing w:before="20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649" w:type="dxa"/>
          </w:tcPr>
          <w:p w14:paraId="762B59D8">
            <w:pPr>
              <w:pStyle w:val="9"/>
              <w:spacing w:before="10" w:line="310" w:lineRule="atLeast"/>
              <w:ind w:left="234" w:right="967"/>
              <w:rPr>
                <w:sz w:val="24"/>
              </w:rPr>
            </w:pPr>
            <w:r>
              <w:rPr>
                <w:sz w:val="24"/>
              </w:rPr>
              <w:t>Средства массовой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(журналы)</w:t>
            </w:r>
          </w:p>
        </w:tc>
        <w:tc>
          <w:tcPr>
            <w:tcW w:w="1510" w:type="dxa"/>
          </w:tcPr>
          <w:p w14:paraId="34BEFF6B">
            <w:pPr>
              <w:pStyle w:val="9"/>
              <w:spacing w:before="20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3FA4681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19E3A0A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1FC8E4D">
            <w:pPr>
              <w:pStyle w:val="9"/>
              <w:spacing w:before="213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25.03.2027</w:t>
            </w:r>
          </w:p>
        </w:tc>
        <w:tc>
          <w:tcPr>
            <w:tcW w:w="2881" w:type="dxa"/>
          </w:tcPr>
          <w:p w14:paraId="2A57D4D1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20ED28">
            <w:pPr>
              <w:pStyle w:val="9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"https://m.edsoo.ru/83529a79"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https://m.edsoo.ru/83529a79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084DF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2B85FD37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649" w:type="dxa"/>
          </w:tcPr>
          <w:p w14:paraId="63EA9971">
            <w:pPr>
              <w:pStyle w:val="9"/>
              <w:spacing w:before="8" w:line="310" w:lineRule="atLeast"/>
              <w:ind w:left="234" w:right="617"/>
              <w:rPr>
                <w:sz w:val="24"/>
              </w:rPr>
            </w:pPr>
            <w:r>
              <w:rPr>
                <w:sz w:val="24"/>
              </w:rPr>
              <w:t>Средства массовой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(телевидение)</w:t>
            </w:r>
          </w:p>
        </w:tc>
        <w:tc>
          <w:tcPr>
            <w:tcW w:w="1510" w:type="dxa"/>
          </w:tcPr>
          <w:p w14:paraId="1187528D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8B46D70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104867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38D432E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26.03.2027</w:t>
            </w:r>
          </w:p>
        </w:tc>
        <w:tc>
          <w:tcPr>
            <w:tcW w:w="2881" w:type="dxa"/>
          </w:tcPr>
          <w:p w14:paraId="69BA73CA">
            <w:pPr>
              <w:pStyle w:val="9"/>
              <w:spacing w:before="5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336584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"https://m.edsoo.ru/83529884"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https://m.edsoo.ru/83529884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77EC5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98" w:type="dxa"/>
          </w:tcPr>
          <w:p w14:paraId="7BC99548">
            <w:pPr>
              <w:pStyle w:val="9"/>
              <w:spacing w:before="200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649" w:type="dxa"/>
          </w:tcPr>
          <w:p w14:paraId="6F8A5866">
            <w:pPr>
              <w:pStyle w:val="9"/>
              <w:spacing w:before="8" w:line="310" w:lineRule="atLeast"/>
              <w:ind w:left="234" w:right="1292"/>
              <w:rPr>
                <w:sz w:val="24"/>
              </w:rPr>
            </w:pPr>
            <w:r>
              <w:rPr>
                <w:sz w:val="24"/>
              </w:rPr>
              <w:t>Средства массовой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(радио)</w:t>
            </w:r>
          </w:p>
        </w:tc>
        <w:tc>
          <w:tcPr>
            <w:tcW w:w="1510" w:type="dxa"/>
          </w:tcPr>
          <w:p w14:paraId="5FA8A763">
            <w:pPr>
              <w:pStyle w:val="9"/>
              <w:spacing w:before="200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5BB9CB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0F7DFD53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E41CA19">
            <w:pPr>
              <w:pStyle w:val="9"/>
              <w:spacing w:before="214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07.04.2027</w:t>
            </w:r>
          </w:p>
        </w:tc>
        <w:tc>
          <w:tcPr>
            <w:tcW w:w="2881" w:type="dxa"/>
          </w:tcPr>
          <w:p w14:paraId="3FDACD67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8008D8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"https://m.edsoo.ru/83529bfe"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https://m.edsoo.ru/83529bfe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AA697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9" w:hRule="atLeast"/>
        </w:trPr>
        <w:tc>
          <w:tcPr>
            <w:tcW w:w="898" w:type="dxa"/>
          </w:tcPr>
          <w:p w14:paraId="3C94DD51">
            <w:pPr>
              <w:pStyle w:val="9"/>
              <w:rPr>
                <w:b/>
                <w:sz w:val="24"/>
              </w:rPr>
            </w:pPr>
          </w:p>
          <w:p w14:paraId="2EBA40F5">
            <w:pPr>
              <w:pStyle w:val="9"/>
              <w:spacing w:before="74"/>
              <w:rPr>
                <w:b/>
                <w:sz w:val="24"/>
              </w:rPr>
            </w:pPr>
          </w:p>
          <w:p w14:paraId="07381AB4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649" w:type="dxa"/>
          </w:tcPr>
          <w:p w14:paraId="36EBA7D9">
            <w:pPr>
              <w:pStyle w:val="9"/>
              <w:spacing w:before="191"/>
              <w:rPr>
                <w:b/>
                <w:sz w:val="24"/>
              </w:rPr>
            </w:pPr>
          </w:p>
          <w:p w14:paraId="1BB95AFF">
            <w:pPr>
              <w:pStyle w:val="9"/>
              <w:spacing w:line="276" w:lineRule="auto"/>
              <w:ind w:left="234" w:right="960"/>
              <w:rPr>
                <w:sz w:val="24"/>
              </w:rPr>
            </w:pPr>
            <w:r>
              <w:rPr>
                <w:sz w:val="24"/>
              </w:rPr>
              <w:t>Средства массовой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(интернет)</w:t>
            </w:r>
          </w:p>
        </w:tc>
        <w:tc>
          <w:tcPr>
            <w:tcW w:w="1510" w:type="dxa"/>
          </w:tcPr>
          <w:p w14:paraId="73B0A617">
            <w:pPr>
              <w:pStyle w:val="9"/>
              <w:rPr>
                <w:b/>
                <w:sz w:val="24"/>
              </w:rPr>
            </w:pPr>
          </w:p>
          <w:p w14:paraId="1FE848E0">
            <w:pPr>
              <w:pStyle w:val="9"/>
              <w:spacing w:before="74"/>
              <w:rPr>
                <w:b/>
                <w:sz w:val="24"/>
              </w:rPr>
            </w:pPr>
          </w:p>
          <w:p w14:paraId="30B0A5CA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5D50443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107EED0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9AA8698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08.04.2027</w:t>
            </w:r>
          </w:p>
        </w:tc>
        <w:tc>
          <w:tcPr>
            <w:tcW w:w="2881" w:type="dxa"/>
          </w:tcPr>
          <w:p w14:paraId="47394C84">
            <w:pPr>
              <w:pStyle w:val="9"/>
              <w:spacing w:before="42" w:line="276" w:lineRule="auto"/>
              <w:ind w:left="232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"https://m.edsoo.ru/83529582"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https://m.edsoo.ru/83529582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"https://m.edsoo.ru/83534496"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https://m.edsoo.ru/83534496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"https://m.edsoo.ru/83534838"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https://m.edsoo.ru/83534838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0720FB86">
            <w:pPr>
              <w:pStyle w:val="9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"https://m.edsoo.ru/83534b08"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https://m.edsoo.ru/83534b08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426EA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898" w:type="dxa"/>
          </w:tcPr>
          <w:p w14:paraId="57911DA3">
            <w:pPr>
              <w:pStyle w:val="9"/>
              <w:spacing w:before="241"/>
              <w:rPr>
                <w:b/>
                <w:sz w:val="24"/>
              </w:rPr>
            </w:pPr>
          </w:p>
          <w:p w14:paraId="64DC5BE5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649" w:type="dxa"/>
          </w:tcPr>
          <w:p w14:paraId="66E93064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"Средства массовой информации (телевидение, журналы,</w:t>
            </w:r>
          </w:p>
          <w:p w14:paraId="6E7802D6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Интернет)"</w:t>
            </w:r>
          </w:p>
        </w:tc>
        <w:tc>
          <w:tcPr>
            <w:tcW w:w="1510" w:type="dxa"/>
          </w:tcPr>
          <w:p w14:paraId="0E3CD253">
            <w:pPr>
              <w:pStyle w:val="9"/>
              <w:spacing w:before="241"/>
              <w:rPr>
                <w:b/>
                <w:sz w:val="24"/>
              </w:rPr>
            </w:pPr>
          </w:p>
          <w:p w14:paraId="0C41D8FC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9861D05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13416D17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56C5578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09.04.2027</w:t>
            </w:r>
          </w:p>
        </w:tc>
        <w:tc>
          <w:tcPr>
            <w:tcW w:w="2881" w:type="dxa"/>
          </w:tcPr>
          <w:p w14:paraId="5EA63CC2">
            <w:pPr>
              <w:pStyle w:val="9"/>
              <w:spacing w:before="227" w:line="276" w:lineRule="auto"/>
              <w:ind w:left="232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"https://m.edsoo.ru/83529d8e"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https://m.edsoo.ru/83529d8e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"https://m.edsoo.ru/835349d2"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https://m.edsoo.ru/835349d2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25CA0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98" w:type="dxa"/>
          </w:tcPr>
          <w:p w14:paraId="0ACFE58D">
            <w:pPr>
              <w:pStyle w:val="9"/>
              <w:rPr>
                <w:b/>
                <w:sz w:val="24"/>
              </w:rPr>
            </w:pPr>
          </w:p>
          <w:p w14:paraId="5AA3B9F3">
            <w:pPr>
              <w:pStyle w:val="9"/>
              <w:spacing w:before="126"/>
              <w:rPr>
                <w:b/>
                <w:sz w:val="24"/>
              </w:rPr>
            </w:pPr>
          </w:p>
          <w:p w14:paraId="18CDCED1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649" w:type="dxa"/>
          </w:tcPr>
          <w:p w14:paraId="117072E3">
            <w:pPr>
              <w:pStyle w:val="9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"Средства массовой информации (телевидение, журналы, Интернет)" / Всероссийская</w:t>
            </w:r>
          </w:p>
          <w:p w14:paraId="39BDD674">
            <w:pPr>
              <w:pStyle w:val="9"/>
              <w:ind w:left="234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10" w:type="dxa"/>
          </w:tcPr>
          <w:p w14:paraId="48BAB263">
            <w:pPr>
              <w:pStyle w:val="9"/>
              <w:rPr>
                <w:b/>
                <w:sz w:val="24"/>
              </w:rPr>
            </w:pPr>
          </w:p>
          <w:p w14:paraId="67B634A3">
            <w:pPr>
              <w:pStyle w:val="9"/>
              <w:spacing w:before="126"/>
              <w:rPr>
                <w:b/>
                <w:sz w:val="24"/>
              </w:rPr>
            </w:pPr>
          </w:p>
          <w:p w14:paraId="54D46F50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18F0E20">
            <w:pPr>
              <w:pStyle w:val="9"/>
              <w:rPr>
                <w:b/>
                <w:sz w:val="24"/>
              </w:rPr>
            </w:pPr>
          </w:p>
          <w:p w14:paraId="18250A9D">
            <w:pPr>
              <w:pStyle w:val="9"/>
              <w:spacing w:before="126"/>
              <w:rPr>
                <w:b/>
                <w:sz w:val="24"/>
              </w:rPr>
            </w:pPr>
          </w:p>
          <w:p w14:paraId="0EEC89CC">
            <w:pPr>
              <w:pStyle w:val="9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481975A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927F9E5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14.04.2027</w:t>
            </w:r>
          </w:p>
        </w:tc>
        <w:tc>
          <w:tcPr>
            <w:tcW w:w="2881" w:type="dxa"/>
          </w:tcPr>
          <w:p w14:paraId="0C93F1C8">
            <w:pPr>
              <w:pStyle w:val="9"/>
              <w:rPr>
                <w:sz w:val="22"/>
              </w:rPr>
            </w:pPr>
          </w:p>
        </w:tc>
      </w:tr>
      <w:tr w14:paraId="369AAB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43D5E0F1">
            <w:pPr>
              <w:pStyle w:val="9"/>
              <w:spacing w:before="243"/>
              <w:rPr>
                <w:b/>
                <w:sz w:val="24"/>
              </w:rPr>
            </w:pPr>
          </w:p>
          <w:p w14:paraId="6E0CE3EB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649" w:type="dxa"/>
          </w:tcPr>
          <w:p w14:paraId="3FDD14DB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(страны)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изучаемого языка (географическое положение, столицы,</w:t>
            </w:r>
          </w:p>
          <w:p w14:paraId="3072B847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население)</w:t>
            </w:r>
          </w:p>
        </w:tc>
        <w:tc>
          <w:tcPr>
            <w:tcW w:w="1510" w:type="dxa"/>
          </w:tcPr>
          <w:p w14:paraId="10297678">
            <w:pPr>
              <w:pStyle w:val="9"/>
              <w:spacing w:before="243"/>
              <w:rPr>
                <w:b/>
                <w:sz w:val="24"/>
              </w:rPr>
            </w:pPr>
          </w:p>
          <w:p w14:paraId="07345D74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DE34FF5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4515142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BB1F67B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15.04.2027</w:t>
            </w:r>
          </w:p>
        </w:tc>
        <w:tc>
          <w:tcPr>
            <w:tcW w:w="2881" w:type="dxa"/>
          </w:tcPr>
          <w:p w14:paraId="69211C29">
            <w:pPr>
              <w:pStyle w:val="9"/>
              <w:spacing w:before="229" w:line="276" w:lineRule="auto"/>
              <w:ind w:left="232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"https://m.edsoo.ru/83534c16"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https://m.edsoo.ru/83534c16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"https://m.edsoo.ru/8353599a"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https://m.edsoo.ru/8353599a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30E43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</w:trPr>
        <w:tc>
          <w:tcPr>
            <w:tcW w:w="898" w:type="dxa"/>
          </w:tcPr>
          <w:p w14:paraId="06F3F6C3">
            <w:pPr>
              <w:pStyle w:val="9"/>
              <w:rPr>
                <w:b/>
                <w:sz w:val="24"/>
              </w:rPr>
            </w:pPr>
          </w:p>
          <w:p w14:paraId="494D6520">
            <w:pPr>
              <w:pStyle w:val="9"/>
              <w:spacing w:before="73"/>
              <w:rPr>
                <w:b/>
                <w:sz w:val="24"/>
              </w:rPr>
            </w:pPr>
          </w:p>
          <w:p w14:paraId="2C75AD4E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649" w:type="dxa"/>
          </w:tcPr>
          <w:p w14:paraId="1D6D1136">
            <w:pPr>
              <w:pStyle w:val="9"/>
              <w:spacing w:before="30"/>
              <w:rPr>
                <w:b/>
                <w:sz w:val="24"/>
              </w:rPr>
            </w:pPr>
          </w:p>
          <w:p w14:paraId="5B720282">
            <w:pPr>
              <w:pStyle w:val="9"/>
              <w:spacing w:line="276" w:lineRule="auto"/>
              <w:ind w:left="234" w:right="177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(географическое положение, столицы, </w:t>
            </w:r>
            <w:r>
              <w:rPr>
                <w:spacing w:val="-2"/>
                <w:sz w:val="24"/>
              </w:rPr>
              <w:t>население)</w:t>
            </w:r>
          </w:p>
        </w:tc>
        <w:tc>
          <w:tcPr>
            <w:tcW w:w="1510" w:type="dxa"/>
          </w:tcPr>
          <w:p w14:paraId="384B285E">
            <w:pPr>
              <w:pStyle w:val="9"/>
              <w:rPr>
                <w:b/>
                <w:sz w:val="24"/>
              </w:rPr>
            </w:pPr>
          </w:p>
          <w:p w14:paraId="5C5D9165">
            <w:pPr>
              <w:pStyle w:val="9"/>
              <w:spacing w:before="73"/>
              <w:rPr>
                <w:b/>
                <w:sz w:val="24"/>
              </w:rPr>
            </w:pPr>
          </w:p>
          <w:p w14:paraId="349B7242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A356657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9940610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23F4293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16.04.2027</w:t>
            </w:r>
          </w:p>
        </w:tc>
        <w:tc>
          <w:tcPr>
            <w:tcW w:w="2881" w:type="dxa"/>
          </w:tcPr>
          <w:p w14:paraId="7634A706">
            <w:pPr>
              <w:pStyle w:val="9"/>
              <w:spacing w:before="42" w:line="276" w:lineRule="auto"/>
              <w:ind w:left="232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"https://m.edsoo.ru/83534edc"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https://m.edsoo.ru/83534edc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"https://m.edsoo.ru/8353536e"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https://m.edsoo.ru/8353536e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"https://m.edsoo.ru/8353579c"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https://m.edsoo.ru/8353579c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756958DF">
            <w:pPr>
              <w:pStyle w:val="9"/>
              <w:spacing w:line="253" w:lineRule="exact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"https://m.edsoo.ru/8353599a"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https://m.edsoo.ru/8353599a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4DB4A46E">
      <w:pPr>
        <w:pStyle w:val="9"/>
        <w:spacing w:after="0" w:line="253" w:lineRule="exact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23BAFFDD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4504C0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98" w:type="dxa"/>
          </w:tcPr>
          <w:p w14:paraId="7B7A02BA">
            <w:pPr>
              <w:pStyle w:val="9"/>
              <w:spacing w:before="202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649" w:type="dxa"/>
          </w:tcPr>
          <w:p w14:paraId="7C8EE2BD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(страны)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изучаемого языка (традиции, обычаи)</w:t>
            </w:r>
          </w:p>
        </w:tc>
        <w:tc>
          <w:tcPr>
            <w:tcW w:w="1510" w:type="dxa"/>
          </w:tcPr>
          <w:p w14:paraId="14F9F1FC">
            <w:pPr>
              <w:pStyle w:val="9"/>
              <w:spacing w:before="202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56A91F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D5B98EB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7DB3B1B">
            <w:pPr>
              <w:pStyle w:val="9"/>
              <w:spacing w:before="213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21.04.2027</w:t>
            </w:r>
          </w:p>
        </w:tc>
        <w:tc>
          <w:tcPr>
            <w:tcW w:w="2881" w:type="dxa"/>
          </w:tcPr>
          <w:p w14:paraId="52549AC7">
            <w:pPr>
              <w:pStyle w:val="9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F30981">
            <w:pPr>
              <w:pStyle w:val="9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"https://m.edsoo.ru/83535120"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https://m.edsoo.ru/83535120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14442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898" w:type="dxa"/>
          </w:tcPr>
          <w:p w14:paraId="059B1C98">
            <w:pPr>
              <w:pStyle w:val="9"/>
              <w:spacing w:before="203"/>
              <w:rPr>
                <w:b/>
                <w:sz w:val="24"/>
              </w:rPr>
            </w:pPr>
          </w:p>
          <w:p w14:paraId="76AD8856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649" w:type="dxa"/>
          </w:tcPr>
          <w:p w14:paraId="77BBAA14">
            <w:pPr>
              <w:pStyle w:val="9"/>
              <w:spacing w:before="44"/>
              <w:rPr>
                <w:b/>
                <w:sz w:val="24"/>
              </w:rPr>
            </w:pPr>
          </w:p>
          <w:p w14:paraId="0151D791">
            <w:pPr>
              <w:pStyle w:val="9"/>
              <w:spacing w:line="276" w:lineRule="auto"/>
              <w:ind w:left="234" w:right="177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(традиции, </w:t>
            </w:r>
            <w:r>
              <w:rPr>
                <w:spacing w:val="-2"/>
                <w:sz w:val="24"/>
              </w:rPr>
              <w:t>обычаи)</w:t>
            </w:r>
          </w:p>
        </w:tc>
        <w:tc>
          <w:tcPr>
            <w:tcW w:w="1510" w:type="dxa"/>
          </w:tcPr>
          <w:p w14:paraId="66116D90">
            <w:pPr>
              <w:pStyle w:val="9"/>
              <w:spacing w:before="203"/>
              <w:rPr>
                <w:b/>
                <w:sz w:val="24"/>
              </w:rPr>
            </w:pPr>
          </w:p>
          <w:p w14:paraId="4D80D349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76EB48C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FDBB052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80CC48B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22.04.2027</w:t>
            </w:r>
          </w:p>
        </w:tc>
        <w:tc>
          <w:tcPr>
            <w:tcW w:w="2881" w:type="dxa"/>
          </w:tcPr>
          <w:p w14:paraId="42C646A2">
            <w:pPr>
              <w:pStyle w:val="9"/>
              <w:spacing w:before="42" w:line="276" w:lineRule="auto"/>
              <w:ind w:left="232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"https://m.edsoo.ru/83535558"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https://m.edsoo.ru/83535558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"https://m.edsoo.ru/83535008"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https://m.edsoo.ru/83535008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0B88C46D">
            <w:pPr>
              <w:pStyle w:val="9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"https://m.edsoo.ru/83534d42"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https://m.edsoo.ru/83534d42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17516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898" w:type="dxa"/>
          </w:tcPr>
          <w:p w14:paraId="029B5518">
            <w:pPr>
              <w:pStyle w:val="9"/>
              <w:spacing w:before="86"/>
              <w:rPr>
                <w:b/>
                <w:sz w:val="24"/>
              </w:rPr>
            </w:pPr>
          </w:p>
          <w:p w14:paraId="10410591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649" w:type="dxa"/>
          </w:tcPr>
          <w:p w14:paraId="1FDE9AC5">
            <w:pPr>
              <w:pStyle w:val="9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страна</w:t>
            </w:r>
          </w:p>
          <w:p w14:paraId="1D72DBF2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(страны)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 (языковые особенности)</w:t>
            </w:r>
          </w:p>
        </w:tc>
        <w:tc>
          <w:tcPr>
            <w:tcW w:w="1510" w:type="dxa"/>
          </w:tcPr>
          <w:p w14:paraId="40988D63">
            <w:pPr>
              <w:pStyle w:val="9"/>
              <w:spacing w:before="86"/>
              <w:rPr>
                <w:b/>
                <w:sz w:val="24"/>
              </w:rPr>
            </w:pPr>
          </w:p>
          <w:p w14:paraId="44089D06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07F28CC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7C9778F6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FB61128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23.04.2027</w:t>
            </w:r>
          </w:p>
        </w:tc>
        <w:tc>
          <w:tcPr>
            <w:tcW w:w="2881" w:type="dxa"/>
          </w:tcPr>
          <w:p w14:paraId="1F31E82F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40245F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"https://m.edsoo.ru/8352a202"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https://m.edsoo.ru/8352a202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F473D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98" w:type="dxa"/>
          </w:tcPr>
          <w:p w14:paraId="43D0EC81">
            <w:pPr>
              <w:pStyle w:val="9"/>
              <w:spacing w:before="83"/>
              <w:rPr>
                <w:b/>
                <w:sz w:val="24"/>
              </w:rPr>
            </w:pPr>
          </w:p>
          <w:p w14:paraId="0AE23BE8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649" w:type="dxa"/>
          </w:tcPr>
          <w:p w14:paraId="021418E4">
            <w:pPr>
              <w:pStyle w:val="9"/>
              <w:spacing w:before="8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Родная страна и страна (страны)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языка </w:t>
            </w:r>
            <w:r>
              <w:rPr>
                <w:spacing w:val="-2"/>
                <w:sz w:val="24"/>
              </w:rPr>
              <w:t>(достопримечательности)</w:t>
            </w:r>
          </w:p>
        </w:tc>
        <w:tc>
          <w:tcPr>
            <w:tcW w:w="1510" w:type="dxa"/>
          </w:tcPr>
          <w:p w14:paraId="5EDC78FC">
            <w:pPr>
              <w:pStyle w:val="9"/>
              <w:spacing w:before="83"/>
              <w:rPr>
                <w:b/>
                <w:sz w:val="24"/>
              </w:rPr>
            </w:pPr>
          </w:p>
          <w:p w14:paraId="63192A00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73CEB2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DCD0054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40484F3E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28.04.2027</w:t>
            </w:r>
          </w:p>
        </w:tc>
        <w:tc>
          <w:tcPr>
            <w:tcW w:w="2881" w:type="dxa"/>
          </w:tcPr>
          <w:p w14:paraId="1F2B8EF3">
            <w:pPr>
              <w:pStyle w:val="9"/>
              <w:spacing w:before="21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D7125D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"https://m.edsoo.ru/83535b16"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https://m.edsoo.ru/83535b16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38F2B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0" w:hRule="atLeast"/>
        </w:trPr>
        <w:tc>
          <w:tcPr>
            <w:tcW w:w="898" w:type="dxa"/>
          </w:tcPr>
          <w:p w14:paraId="492BF6EE">
            <w:pPr>
              <w:pStyle w:val="9"/>
              <w:rPr>
                <w:b/>
                <w:sz w:val="24"/>
              </w:rPr>
            </w:pPr>
          </w:p>
          <w:p w14:paraId="630212A6">
            <w:pPr>
              <w:pStyle w:val="9"/>
              <w:rPr>
                <w:b/>
                <w:sz w:val="24"/>
              </w:rPr>
            </w:pPr>
          </w:p>
          <w:p w14:paraId="6DBFFEFA">
            <w:pPr>
              <w:pStyle w:val="9"/>
              <w:rPr>
                <w:b/>
                <w:sz w:val="24"/>
              </w:rPr>
            </w:pPr>
          </w:p>
          <w:p w14:paraId="707DFB85">
            <w:pPr>
              <w:pStyle w:val="9"/>
              <w:rPr>
                <w:b/>
                <w:sz w:val="24"/>
              </w:rPr>
            </w:pPr>
          </w:p>
          <w:p w14:paraId="250FBC07">
            <w:pPr>
              <w:pStyle w:val="9"/>
              <w:spacing w:before="90"/>
              <w:rPr>
                <w:b/>
                <w:sz w:val="24"/>
              </w:rPr>
            </w:pPr>
          </w:p>
          <w:p w14:paraId="7CCA1DD2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649" w:type="dxa"/>
          </w:tcPr>
          <w:p w14:paraId="5A2B2801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"Родная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spacing w:val="-2"/>
                <w:sz w:val="24"/>
              </w:rPr>
              <w:t xml:space="preserve">достопримечательности, </w:t>
            </w:r>
            <w:r>
              <w:rPr>
                <w:sz w:val="24"/>
              </w:rPr>
              <w:t>культурные особенности (национальные праздники,</w:t>
            </w:r>
          </w:p>
          <w:p w14:paraId="4200B7DF">
            <w:pPr>
              <w:pStyle w:val="9"/>
              <w:ind w:left="234"/>
              <w:rPr>
                <w:sz w:val="24"/>
              </w:rPr>
            </w:pPr>
            <w:r>
              <w:rPr>
                <w:sz w:val="24"/>
              </w:rPr>
              <w:t>традиции,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обычаи)"</w:t>
            </w:r>
          </w:p>
        </w:tc>
        <w:tc>
          <w:tcPr>
            <w:tcW w:w="1510" w:type="dxa"/>
          </w:tcPr>
          <w:p w14:paraId="7A5271DC">
            <w:pPr>
              <w:pStyle w:val="9"/>
              <w:rPr>
                <w:b/>
                <w:sz w:val="24"/>
              </w:rPr>
            </w:pPr>
          </w:p>
          <w:p w14:paraId="50445982">
            <w:pPr>
              <w:pStyle w:val="9"/>
              <w:rPr>
                <w:b/>
                <w:sz w:val="24"/>
              </w:rPr>
            </w:pPr>
          </w:p>
          <w:p w14:paraId="6EAF6CE0">
            <w:pPr>
              <w:pStyle w:val="9"/>
              <w:rPr>
                <w:b/>
                <w:sz w:val="24"/>
              </w:rPr>
            </w:pPr>
          </w:p>
          <w:p w14:paraId="7766E4D2">
            <w:pPr>
              <w:pStyle w:val="9"/>
              <w:rPr>
                <w:b/>
                <w:sz w:val="24"/>
              </w:rPr>
            </w:pPr>
          </w:p>
          <w:p w14:paraId="3E0C3326">
            <w:pPr>
              <w:pStyle w:val="9"/>
              <w:spacing w:before="90"/>
              <w:rPr>
                <w:b/>
                <w:sz w:val="24"/>
              </w:rPr>
            </w:pPr>
          </w:p>
          <w:p w14:paraId="2736EA6E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E9817E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1C5CC4F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41BDE6A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29.04.2027</w:t>
            </w:r>
          </w:p>
        </w:tc>
        <w:tc>
          <w:tcPr>
            <w:tcW w:w="2881" w:type="dxa"/>
          </w:tcPr>
          <w:p w14:paraId="3629099E">
            <w:pPr>
              <w:pStyle w:val="9"/>
              <w:rPr>
                <w:b/>
                <w:sz w:val="24"/>
              </w:rPr>
            </w:pPr>
          </w:p>
          <w:p w14:paraId="3C704DE3">
            <w:pPr>
              <w:pStyle w:val="9"/>
              <w:rPr>
                <w:b/>
                <w:sz w:val="24"/>
              </w:rPr>
            </w:pPr>
          </w:p>
          <w:p w14:paraId="28BCBC03">
            <w:pPr>
              <w:pStyle w:val="9"/>
              <w:rPr>
                <w:b/>
                <w:sz w:val="24"/>
              </w:rPr>
            </w:pPr>
          </w:p>
          <w:p w14:paraId="77D36FAE">
            <w:pPr>
              <w:pStyle w:val="9"/>
              <w:spacing w:before="222"/>
              <w:rPr>
                <w:b/>
                <w:sz w:val="24"/>
              </w:rPr>
            </w:pPr>
          </w:p>
          <w:p w14:paraId="0AC5100F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04641D">
            <w:pPr>
              <w:pStyle w:val="9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"https://m.edsoo.ru/83535b16"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https://m.edsoo.ru/83535b16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A1371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898" w:type="dxa"/>
          </w:tcPr>
          <w:p w14:paraId="000295EF">
            <w:pPr>
              <w:pStyle w:val="9"/>
              <w:spacing w:before="244"/>
              <w:rPr>
                <w:b/>
                <w:sz w:val="24"/>
              </w:rPr>
            </w:pPr>
          </w:p>
          <w:p w14:paraId="689D9DF4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649" w:type="dxa"/>
          </w:tcPr>
          <w:p w14:paraId="5ACD1036">
            <w:pPr>
              <w:pStyle w:val="9"/>
              <w:spacing w:before="43" w:line="276" w:lineRule="auto"/>
              <w:ind w:left="234"/>
              <w:rPr>
                <w:b/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 (стран) изучаемого языка. (писатели) </w:t>
            </w:r>
            <w:r>
              <w:rPr>
                <w:b/>
                <w:sz w:val="24"/>
              </w:rPr>
              <w:t>Итоговая</w:t>
            </w:r>
          </w:p>
          <w:p w14:paraId="30C715A5">
            <w:pPr>
              <w:pStyle w:val="9"/>
              <w:spacing w:before="5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510" w:type="dxa"/>
          </w:tcPr>
          <w:p w14:paraId="6C454582">
            <w:pPr>
              <w:pStyle w:val="9"/>
              <w:spacing w:before="244"/>
              <w:rPr>
                <w:b/>
                <w:sz w:val="24"/>
              </w:rPr>
            </w:pPr>
          </w:p>
          <w:p w14:paraId="3A3FC6E6">
            <w:pPr>
              <w:pStyle w:val="9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6EC3F28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465AEFF1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5F00B89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30.04.2027</w:t>
            </w:r>
          </w:p>
        </w:tc>
        <w:tc>
          <w:tcPr>
            <w:tcW w:w="2881" w:type="dxa"/>
          </w:tcPr>
          <w:p w14:paraId="140BA9AC">
            <w:pPr>
              <w:pStyle w:val="9"/>
              <w:spacing w:before="98"/>
              <w:rPr>
                <w:b/>
                <w:sz w:val="24"/>
              </w:rPr>
            </w:pPr>
          </w:p>
          <w:p w14:paraId="3B044B0B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687101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"https://m.edsoo.ru/83535f1c"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https://m.edsoo.ru/83535f1c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02E2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898" w:type="dxa"/>
          </w:tcPr>
          <w:p w14:paraId="36DB3FF1">
            <w:pPr>
              <w:pStyle w:val="9"/>
              <w:spacing w:before="82"/>
              <w:rPr>
                <w:b/>
                <w:sz w:val="24"/>
              </w:rPr>
            </w:pPr>
          </w:p>
          <w:p w14:paraId="51258A30">
            <w:pPr>
              <w:pStyle w:val="9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649" w:type="dxa"/>
          </w:tcPr>
          <w:p w14:paraId="659D1D8B">
            <w:pPr>
              <w:pStyle w:val="9"/>
              <w:spacing w:before="8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 (стран) изучаемого языка </w:t>
            </w:r>
            <w:r>
              <w:rPr>
                <w:spacing w:val="-2"/>
                <w:sz w:val="24"/>
              </w:rPr>
              <w:t>(поэты)</w:t>
            </w:r>
          </w:p>
        </w:tc>
        <w:tc>
          <w:tcPr>
            <w:tcW w:w="1510" w:type="dxa"/>
          </w:tcPr>
          <w:p w14:paraId="082D1243">
            <w:pPr>
              <w:pStyle w:val="9"/>
              <w:spacing w:before="82"/>
              <w:rPr>
                <w:b/>
                <w:sz w:val="24"/>
              </w:rPr>
            </w:pPr>
          </w:p>
          <w:p w14:paraId="6C4106BD">
            <w:pPr>
              <w:pStyle w:val="9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F99808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80AC49B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44797C1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05.05.2027</w:t>
            </w:r>
          </w:p>
        </w:tc>
        <w:tc>
          <w:tcPr>
            <w:tcW w:w="2881" w:type="dxa"/>
          </w:tcPr>
          <w:p w14:paraId="5887723D">
            <w:pPr>
              <w:pStyle w:val="9"/>
              <w:spacing w:before="21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FAC6F5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"https://m.edsoo.ru/83535d8c"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https://m.edsoo.ru/83535d8c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6A29FECC">
      <w:pPr>
        <w:pStyle w:val="9"/>
        <w:spacing w:after="0"/>
        <w:rPr>
          <w:rFonts w:hint="default"/>
          <w:sz w:val="22"/>
          <w:lang w:val="ru-RU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62987C16">
      <w:pPr>
        <w:pStyle w:val="6"/>
        <w:spacing w:before="3"/>
        <w:ind w:left="0" w:firstLine="0"/>
        <w:jc w:val="left"/>
        <w:rPr>
          <w:rFonts w:hint="default"/>
          <w:b/>
          <w:sz w:val="2"/>
          <w:lang w:val="ru-RU"/>
        </w:rPr>
      </w:pPr>
    </w:p>
    <w:tbl>
      <w:tblPr>
        <w:tblStyle w:val="5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649"/>
        <w:gridCol w:w="1510"/>
        <w:gridCol w:w="1841"/>
        <w:gridCol w:w="1914"/>
        <w:gridCol w:w="1357"/>
        <w:gridCol w:w="2881"/>
      </w:tblGrid>
      <w:tr w14:paraId="6F0971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898" w:type="dxa"/>
          </w:tcPr>
          <w:p w14:paraId="58C7C7EC">
            <w:pPr>
              <w:pStyle w:val="9"/>
              <w:spacing w:before="84"/>
              <w:rPr>
                <w:b/>
                <w:sz w:val="24"/>
              </w:rPr>
            </w:pPr>
          </w:p>
          <w:p w14:paraId="33F25BF4">
            <w:pPr>
              <w:pStyle w:val="9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649" w:type="dxa"/>
          </w:tcPr>
          <w:p w14:paraId="12D7939C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 (стран) изучаемого языка </w:t>
            </w:r>
            <w:r>
              <w:rPr>
                <w:spacing w:val="-2"/>
                <w:sz w:val="24"/>
              </w:rPr>
              <w:t>(учёные)</w:t>
            </w:r>
          </w:p>
        </w:tc>
        <w:tc>
          <w:tcPr>
            <w:tcW w:w="1510" w:type="dxa"/>
          </w:tcPr>
          <w:p w14:paraId="3D18A25A">
            <w:pPr>
              <w:pStyle w:val="9"/>
              <w:spacing w:before="84"/>
              <w:rPr>
                <w:b/>
                <w:sz w:val="24"/>
              </w:rPr>
            </w:pPr>
          </w:p>
          <w:p w14:paraId="59377EB1">
            <w:pPr>
              <w:pStyle w:val="9"/>
              <w:ind w:left="78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B13554E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32ADCF23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6E561D0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06.05.2027</w:t>
            </w:r>
          </w:p>
        </w:tc>
        <w:tc>
          <w:tcPr>
            <w:tcW w:w="2881" w:type="dxa"/>
          </w:tcPr>
          <w:p w14:paraId="3E3D541B">
            <w:pPr>
              <w:pStyle w:val="9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3E81F8">
            <w:pPr>
              <w:pStyle w:val="9"/>
              <w:spacing w:before="43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"https://m.edsoo.ru/83536296"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https://m.edsoo.ru/83536296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54C39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898" w:type="dxa"/>
          </w:tcPr>
          <w:p w14:paraId="52BA797A">
            <w:pPr>
              <w:pStyle w:val="9"/>
              <w:ind w:right="3"/>
              <w:jc w:val="center"/>
              <w:rPr>
                <w:rFonts w:hint="default"/>
                <w:spacing w:val="-5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96</w:t>
            </w:r>
          </w:p>
        </w:tc>
        <w:tc>
          <w:tcPr>
            <w:tcW w:w="3649" w:type="dxa"/>
          </w:tcPr>
          <w:p w14:paraId="0C04D922">
            <w:pPr>
              <w:pStyle w:val="9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 (стран) изучаемого языка </w:t>
            </w:r>
            <w:r>
              <w:rPr>
                <w:spacing w:val="-2"/>
                <w:sz w:val="24"/>
              </w:rPr>
              <w:t>(учёные)</w:t>
            </w:r>
          </w:p>
        </w:tc>
        <w:tc>
          <w:tcPr>
            <w:tcW w:w="1510" w:type="dxa"/>
          </w:tcPr>
          <w:p w14:paraId="72A52E10">
            <w:pPr>
              <w:pStyle w:val="9"/>
              <w:ind w:left="786"/>
              <w:rPr>
                <w:spacing w:val="-10"/>
                <w:sz w:val="24"/>
              </w:rPr>
            </w:pPr>
          </w:p>
        </w:tc>
        <w:tc>
          <w:tcPr>
            <w:tcW w:w="1841" w:type="dxa"/>
          </w:tcPr>
          <w:p w14:paraId="5B4222E2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004D5BE7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8B8F8FA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07.05.2027</w:t>
            </w:r>
          </w:p>
        </w:tc>
        <w:tc>
          <w:tcPr>
            <w:tcW w:w="2881" w:type="dxa"/>
          </w:tcPr>
          <w:p w14:paraId="69242377">
            <w:pPr>
              <w:pStyle w:val="9"/>
              <w:spacing w:before="43"/>
              <w:ind w:left="232"/>
            </w:pPr>
          </w:p>
        </w:tc>
      </w:tr>
      <w:tr w14:paraId="6B849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98" w:type="dxa"/>
          </w:tcPr>
          <w:p w14:paraId="0005958D">
            <w:pPr>
              <w:pStyle w:val="9"/>
              <w:ind w:right="3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97</w:t>
            </w:r>
          </w:p>
        </w:tc>
        <w:tc>
          <w:tcPr>
            <w:tcW w:w="3649" w:type="dxa"/>
          </w:tcPr>
          <w:p w14:paraId="51E466FF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 (стран) изучаемого языка (спортсмены, актёры).</w:t>
            </w:r>
          </w:p>
          <w:p w14:paraId="066EA44E">
            <w:pPr>
              <w:pStyle w:val="9"/>
              <w:spacing w:before="41"/>
              <w:ind w:left="234"/>
              <w:rPr>
                <w:sz w:val="24"/>
              </w:rPr>
            </w:pPr>
          </w:p>
        </w:tc>
        <w:tc>
          <w:tcPr>
            <w:tcW w:w="1510" w:type="dxa"/>
          </w:tcPr>
          <w:p w14:paraId="2F8BAF58">
            <w:pPr>
              <w:pStyle w:val="9"/>
              <w:rPr>
                <w:b/>
                <w:sz w:val="24"/>
              </w:rPr>
            </w:pPr>
          </w:p>
          <w:p w14:paraId="2F13DF53">
            <w:pPr>
              <w:pStyle w:val="9"/>
              <w:spacing w:before="126"/>
              <w:rPr>
                <w:b/>
                <w:sz w:val="24"/>
              </w:rPr>
            </w:pPr>
          </w:p>
          <w:p w14:paraId="22A86387">
            <w:pPr>
              <w:pStyle w:val="9"/>
              <w:ind w:left="78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0EEC869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08DAA236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036618AC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12.05.2027</w:t>
            </w:r>
          </w:p>
        </w:tc>
        <w:tc>
          <w:tcPr>
            <w:tcW w:w="2881" w:type="dxa"/>
          </w:tcPr>
          <w:p w14:paraId="3A48203A">
            <w:pPr>
              <w:pStyle w:val="9"/>
              <w:spacing w:before="83" w:line="276" w:lineRule="auto"/>
              <w:ind w:left="232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"https://m.edsoo.ru/8353616a"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https://m.edsoo.ru/8353616a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"https://m.edsoo.ru/8353616a"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https://m.edsoo.ru/8353616a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"https://m.edsoo.ru/835363b8"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https://m.edsoo.ru/835363b8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9A36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98" w:type="dxa"/>
          </w:tcPr>
          <w:p w14:paraId="625734D8">
            <w:pPr>
              <w:pStyle w:val="9"/>
              <w:ind w:right="3"/>
              <w:jc w:val="center"/>
              <w:rPr>
                <w:rFonts w:hint="default"/>
                <w:spacing w:val="-5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98</w:t>
            </w:r>
          </w:p>
        </w:tc>
        <w:tc>
          <w:tcPr>
            <w:tcW w:w="3649" w:type="dxa"/>
          </w:tcPr>
          <w:p w14:paraId="1D757AB2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 (стран) изучаемого языка (спортсмены, актёры).</w:t>
            </w:r>
          </w:p>
          <w:p w14:paraId="4366D4F0">
            <w:pPr>
              <w:pStyle w:val="9"/>
              <w:spacing w:before="41"/>
              <w:ind w:left="234"/>
              <w:rPr>
                <w:sz w:val="24"/>
              </w:rPr>
            </w:pPr>
          </w:p>
        </w:tc>
        <w:tc>
          <w:tcPr>
            <w:tcW w:w="1510" w:type="dxa"/>
          </w:tcPr>
          <w:p w14:paraId="2EDED869">
            <w:pPr>
              <w:pStyle w:val="9"/>
              <w:ind w:left="786"/>
              <w:rPr>
                <w:spacing w:val="-10"/>
                <w:sz w:val="24"/>
              </w:rPr>
            </w:pPr>
          </w:p>
        </w:tc>
        <w:tc>
          <w:tcPr>
            <w:tcW w:w="1841" w:type="dxa"/>
          </w:tcPr>
          <w:p w14:paraId="37BACCA5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1469203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7E232AEF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13.05.2027</w:t>
            </w:r>
          </w:p>
        </w:tc>
        <w:tc>
          <w:tcPr>
            <w:tcW w:w="2881" w:type="dxa"/>
          </w:tcPr>
          <w:p w14:paraId="50E9C01A">
            <w:pPr>
              <w:pStyle w:val="9"/>
              <w:spacing w:before="8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"https://m.edsoo.ru/8353616a"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https://m.edsoo.ru/8353616a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"https://m.edsoo.ru/8353616a"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https://m.edsoo.ru/8353616a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"https://m.edsoo.ru/835363b8"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https://m.edsoo.ru/835363b8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32088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98" w:type="dxa"/>
          </w:tcPr>
          <w:p w14:paraId="1931BAA4">
            <w:pPr>
              <w:pStyle w:val="9"/>
              <w:ind w:right="3"/>
              <w:jc w:val="center"/>
              <w:rPr>
                <w:rFonts w:hint="default"/>
                <w:spacing w:val="-5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99</w:t>
            </w:r>
          </w:p>
        </w:tc>
        <w:tc>
          <w:tcPr>
            <w:tcW w:w="3649" w:type="dxa"/>
          </w:tcPr>
          <w:p w14:paraId="587297AB">
            <w:pPr>
              <w:pStyle w:val="9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родной</w:t>
            </w:r>
          </w:p>
          <w:p w14:paraId="348F0239">
            <w:pPr>
              <w:pStyle w:val="9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(спортсмены,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актёры)</w:t>
            </w:r>
          </w:p>
        </w:tc>
        <w:tc>
          <w:tcPr>
            <w:tcW w:w="1510" w:type="dxa"/>
          </w:tcPr>
          <w:p w14:paraId="74904832">
            <w:pPr>
              <w:pStyle w:val="9"/>
              <w:ind w:left="786"/>
              <w:rPr>
                <w:rFonts w:hint="default"/>
                <w:spacing w:val="-10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1" w:type="dxa"/>
          </w:tcPr>
          <w:p w14:paraId="75FE15B7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681AD77F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34EC702E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14.05.2027</w:t>
            </w:r>
          </w:p>
        </w:tc>
        <w:tc>
          <w:tcPr>
            <w:tcW w:w="2881" w:type="dxa"/>
          </w:tcPr>
          <w:p w14:paraId="38D2218B">
            <w:pPr>
              <w:pStyle w:val="9"/>
              <w:spacing w:before="8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"https://m.edsoo.ru/8353616a"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https://m.edsoo.ru/8353616a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"https://m.edsoo.ru/8353616a"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https://m.edsoo.ru/8353616a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"https://m.edsoo.ru/835363b8"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https://m.edsoo.ru/835363b8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45EB8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98" w:type="dxa"/>
          </w:tcPr>
          <w:p w14:paraId="6753457F">
            <w:pPr>
              <w:pStyle w:val="9"/>
              <w:ind w:right="3"/>
              <w:jc w:val="center"/>
              <w:rPr>
                <w:rFonts w:hint="default"/>
                <w:spacing w:val="-5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100</w:t>
            </w:r>
          </w:p>
        </w:tc>
        <w:tc>
          <w:tcPr>
            <w:tcW w:w="3649" w:type="dxa"/>
          </w:tcPr>
          <w:p w14:paraId="12A82512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 по теме "Выдающиеся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родной страны и страны (стран) изучаемого языка: учёные,</w:t>
            </w:r>
          </w:p>
          <w:p w14:paraId="178A6049">
            <w:pPr>
              <w:pStyle w:val="9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писатели,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поэты,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спортсмены"</w:t>
            </w:r>
          </w:p>
        </w:tc>
        <w:tc>
          <w:tcPr>
            <w:tcW w:w="1510" w:type="dxa"/>
          </w:tcPr>
          <w:p w14:paraId="60EAEA47">
            <w:pPr>
              <w:pStyle w:val="9"/>
              <w:ind w:left="786"/>
              <w:rPr>
                <w:rFonts w:hint="default"/>
                <w:spacing w:val="-10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1" w:type="dxa"/>
          </w:tcPr>
          <w:p w14:paraId="45C6B8E9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25429300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5A0EA597">
            <w:pPr>
              <w:pStyle w:val="9"/>
              <w:spacing w:before="1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19.05.2027</w:t>
            </w:r>
          </w:p>
        </w:tc>
        <w:tc>
          <w:tcPr>
            <w:tcW w:w="2881" w:type="dxa"/>
          </w:tcPr>
          <w:p w14:paraId="75DB1AAF">
            <w:pPr>
              <w:pStyle w:val="9"/>
              <w:spacing w:before="8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"https://m.edsoo.ru/8353616a"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https://m.edsoo.ru/8353616a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"https://m.edsoo.ru/8353616a"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https://m.edsoo.ru/8353616a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"https://m.edsoo.ru/835363b8"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https://m.edsoo.ru/835363b8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0415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898" w:type="dxa"/>
          </w:tcPr>
          <w:p w14:paraId="1CC9F520">
            <w:pPr>
              <w:pStyle w:val="9"/>
              <w:spacing w:before="56"/>
              <w:rPr>
                <w:b/>
                <w:sz w:val="24"/>
              </w:rPr>
            </w:pPr>
          </w:p>
          <w:p w14:paraId="3B623B7B">
            <w:pPr>
              <w:pStyle w:val="9"/>
              <w:ind w:right="3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101</w:t>
            </w:r>
          </w:p>
        </w:tc>
        <w:tc>
          <w:tcPr>
            <w:tcW w:w="3649" w:type="dxa"/>
          </w:tcPr>
          <w:p w14:paraId="16EB7FBE">
            <w:pPr>
              <w:pStyle w:val="9"/>
              <w:spacing w:before="42" w:line="276" w:lineRule="auto"/>
              <w:ind w:left="234" w:right="550"/>
              <w:rPr>
                <w:sz w:val="24"/>
              </w:rPr>
            </w:pPr>
            <w:r>
              <w:rPr>
                <w:sz w:val="24"/>
              </w:rPr>
              <w:t>Контроль по темам Родная страна и страна (страны) изучаемого языка. Их географическое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положение, столицы, население, официальные языки, </w:t>
            </w:r>
            <w:r>
              <w:rPr>
                <w:spacing w:val="-2"/>
                <w:sz w:val="24"/>
              </w:rPr>
              <w:t xml:space="preserve">достопримечательности, </w:t>
            </w:r>
            <w:r>
              <w:rPr>
                <w:sz w:val="24"/>
              </w:rPr>
              <w:t>культурные особенности (национальные праздники,</w:t>
            </w:r>
          </w:p>
          <w:p w14:paraId="1A178C0F">
            <w:pPr>
              <w:pStyle w:val="9"/>
              <w:spacing w:before="17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традиции,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обычаи)"</w:t>
            </w:r>
          </w:p>
        </w:tc>
        <w:tc>
          <w:tcPr>
            <w:tcW w:w="1510" w:type="dxa"/>
          </w:tcPr>
          <w:p w14:paraId="12011213">
            <w:pPr>
              <w:pStyle w:val="9"/>
              <w:spacing w:before="56"/>
              <w:rPr>
                <w:b/>
                <w:sz w:val="24"/>
              </w:rPr>
            </w:pPr>
          </w:p>
          <w:p w14:paraId="69D1F7AF">
            <w:pPr>
              <w:pStyle w:val="9"/>
              <w:ind w:left="78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3E3D4DF">
            <w:pPr>
              <w:pStyle w:val="9"/>
              <w:rPr>
                <w:sz w:val="22"/>
              </w:rPr>
            </w:pPr>
          </w:p>
          <w:p w14:paraId="269ED964">
            <w:pPr>
              <w:pStyle w:val="9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</w:t>
            </w:r>
          </w:p>
          <w:p w14:paraId="454008DF">
            <w:pPr>
              <w:pStyle w:val="9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     1</w:t>
            </w:r>
          </w:p>
        </w:tc>
        <w:tc>
          <w:tcPr>
            <w:tcW w:w="1914" w:type="dxa"/>
          </w:tcPr>
          <w:p w14:paraId="3F43565C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67A3FEAA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20.05.2027</w:t>
            </w:r>
          </w:p>
        </w:tc>
        <w:tc>
          <w:tcPr>
            <w:tcW w:w="2881" w:type="dxa"/>
          </w:tcPr>
          <w:p w14:paraId="0ECD32A3">
            <w:pPr>
              <w:pStyle w:val="9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48F7E1">
            <w:pPr>
              <w:pStyle w:val="9"/>
              <w:spacing w:before="3" w:line="290" w:lineRule="atLeast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"https://m.edsoo.ru/83535f1c"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https://m.edsoo.ru/83535f1c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"https://m.edsoo.ru/83535d8c"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https://m.edsoo.ru/83535d8c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93DFB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98" w:type="dxa"/>
          </w:tcPr>
          <w:p w14:paraId="722D4DF8">
            <w:pPr>
              <w:pStyle w:val="9"/>
              <w:rPr>
                <w:b/>
                <w:sz w:val="24"/>
              </w:rPr>
            </w:pPr>
          </w:p>
          <w:p w14:paraId="0DB3478E">
            <w:pPr>
              <w:pStyle w:val="9"/>
              <w:spacing w:before="126"/>
              <w:rPr>
                <w:b/>
                <w:sz w:val="24"/>
              </w:rPr>
            </w:pPr>
          </w:p>
          <w:p w14:paraId="084F5602">
            <w:pPr>
              <w:pStyle w:val="9"/>
              <w:ind w:right="3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101</w:t>
            </w:r>
          </w:p>
        </w:tc>
        <w:tc>
          <w:tcPr>
            <w:tcW w:w="3649" w:type="dxa"/>
          </w:tcPr>
          <w:p w14:paraId="2FEB8EAD">
            <w:pPr>
              <w:pStyle w:val="9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 по теме "Выдающиеся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родной страны и страны (стран) изучаемого языка: учёные,</w:t>
            </w:r>
          </w:p>
          <w:p w14:paraId="35DAC46E">
            <w:pPr>
              <w:pStyle w:val="9"/>
              <w:ind w:left="234"/>
              <w:rPr>
                <w:sz w:val="24"/>
              </w:rPr>
            </w:pPr>
            <w:r>
              <w:rPr>
                <w:sz w:val="24"/>
              </w:rPr>
              <w:t>писатели,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поэты,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спортсмены"</w:t>
            </w:r>
          </w:p>
        </w:tc>
        <w:tc>
          <w:tcPr>
            <w:tcW w:w="1510" w:type="dxa"/>
          </w:tcPr>
          <w:p w14:paraId="1B40B9A6">
            <w:pPr>
              <w:pStyle w:val="9"/>
              <w:rPr>
                <w:b/>
                <w:sz w:val="24"/>
              </w:rPr>
            </w:pPr>
          </w:p>
          <w:p w14:paraId="05BCEB88">
            <w:pPr>
              <w:pStyle w:val="9"/>
              <w:spacing w:before="126"/>
              <w:rPr>
                <w:b/>
                <w:sz w:val="24"/>
              </w:rPr>
            </w:pPr>
          </w:p>
          <w:p w14:paraId="2741110A">
            <w:pPr>
              <w:pStyle w:val="9"/>
              <w:ind w:left="78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B3C78B">
            <w:pPr>
              <w:pStyle w:val="9"/>
              <w:rPr>
                <w:sz w:val="22"/>
              </w:rPr>
            </w:pPr>
          </w:p>
        </w:tc>
        <w:tc>
          <w:tcPr>
            <w:tcW w:w="1914" w:type="dxa"/>
          </w:tcPr>
          <w:p w14:paraId="5A333320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1AC7F845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21.05.2027</w:t>
            </w:r>
          </w:p>
        </w:tc>
        <w:tc>
          <w:tcPr>
            <w:tcW w:w="2881" w:type="dxa"/>
          </w:tcPr>
          <w:p w14:paraId="08191E9B">
            <w:pPr>
              <w:pStyle w:val="9"/>
              <w:spacing w:before="255"/>
              <w:rPr>
                <w:b/>
                <w:sz w:val="24"/>
              </w:rPr>
            </w:pPr>
          </w:p>
          <w:p w14:paraId="056778FF">
            <w:pPr>
              <w:pStyle w:val="9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F613F5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"https://m.edsoo.ru/8353658e"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https://m.edsoo.ru/8353658e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99F4C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1" w:hRule="atLeast"/>
        </w:trPr>
        <w:tc>
          <w:tcPr>
            <w:tcW w:w="898" w:type="dxa"/>
          </w:tcPr>
          <w:p w14:paraId="34B55FE7">
            <w:pPr>
              <w:pStyle w:val="9"/>
              <w:rPr>
                <w:b/>
                <w:sz w:val="24"/>
              </w:rPr>
            </w:pPr>
          </w:p>
          <w:p w14:paraId="24E21090">
            <w:pPr>
              <w:pStyle w:val="9"/>
              <w:rPr>
                <w:b/>
                <w:sz w:val="24"/>
              </w:rPr>
            </w:pPr>
          </w:p>
          <w:p w14:paraId="322E4CF0">
            <w:pPr>
              <w:pStyle w:val="9"/>
              <w:rPr>
                <w:b/>
                <w:sz w:val="24"/>
              </w:rPr>
            </w:pPr>
          </w:p>
          <w:p w14:paraId="5FD98661">
            <w:pPr>
              <w:pStyle w:val="9"/>
              <w:rPr>
                <w:b/>
                <w:sz w:val="24"/>
              </w:rPr>
            </w:pPr>
          </w:p>
          <w:p w14:paraId="63B6630A">
            <w:pPr>
              <w:pStyle w:val="9"/>
              <w:spacing w:before="90"/>
              <w:rPr>
                <w:b/>
                <w:sz w:val="24"/>
              </w:rPr>
            </w:pPr>
          </w:p>
          <w:p w14:paraId="4A5AF118">
            <w:pPr>
              <w:pStyle w:val="9"/>
              <w:ind w:right="3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102</w:t>
            </w:r>
          </w:p>
        </w:tc>
        <w:tc>
          <w:tcPr>
            <w:tcW w:w="3649" w:type="dxa"/>
          </w:tcPr>
          <w:p w14:paraId="51EAD81D">
            <w:pPr>
              <w:pStyle w:val="9"/>
              <w:ind w:left="234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Итоговое</w:t>
            </w:r>
            <w:r>
              <w:rPr>
                <w:rFonts w:hint="default"/>
                <w:sz w:val="24"/>
                <w:lang w:val="ru-RU"/>
              </w:rPr>
              <w:t xml:space="preserve"> занятие по пройденному в 7 классе</w:t>
            </w:r>
          </w:p>
        </w:tc>
        <w:tc>
          <w:tcPr>
            <w:tcW w:w="1510" w:type="dxa"/>
          </w:tcPr>
          <w:p w14:paraId="31BA67F8">
            <w:pPr>
              <w:pStyle w:val="9"/>
              <w:rPr>
                <w:b/>
                <w:sz w:val="24"/>
              </w:rPr>
            </w:pPr>
          </w:p>
          <w:p w14:paraId="7E2E9896">
            <w:pPr>
              <w:pStyle w:val="9"/>
              <w:rPr>
                <w:b/>
                <w:sz w:val="24"/>
              </w:rPr>
            </w:pPr>
          </w:p>
          <w:p w14:paraId="24D63E8D">
            <w:pPr>
              <w:pStyle w:val="9"/>
              <w:rPr>
                <w:b/>
                <w:sz w:val="24"/>
              </w:rPr>
            </w:pPr>
          </w:p>
          <w:p w14:paraId="268AAC6D">
            <w:pPr>
              <w:pStyle w:val="9"/>
              <w:rPr>
                <w:b/>
                <w:sz w:val="24"/>
              </w:rPr>
            </w:pPr>
          </w:p>
          <w:p w14:paraId="2783E5CA">
            <w:pPr>
              <w:pStyle w:val="9"/>
              <w:spacing w:before="90"/>
              <w:rPr>
                <w:b/>
                <w:sz w:val="24"/>
              </w:rPr>
            </w:pPr>
          </w:p>
          <w:p w14:paraId="156FB842">
            <w:pPr>
              <w:pStyle w:val="9"/>
              <w:ind w:left="78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D974BE4">
            <w:pPr>
              <w:pStyle w:val="9"/>
              <w:rPr>
                <w:b/>
                <w:sz w:val="24"/>
              </w:rPr>
            </w:pPr>
          </w:p>
          <w:p w14:paraId="73E51AA1">
            <w:pPr>
              <w:pStyle w:val="9"/>
              <w:rPr>
                <w:b/>
                <w:sz w:val="24"/>
              </w:rPr>
            </w:pPr>
          </w:p>
          <w:p w14:paraId="33B9E8D6">
            <w:pPr>
              <w:pStyle w:val="9"/>
              <w:rPr>
                <w:b/>
                <w:sz w:val="24"/>
              </w:rPr>
            </w:pPr>
          </w:p>
          <w:p w14:paraId="65050629">
            <w:pPr>
              <w:pStyle w:val="9"/>
              <w:rPr>
                <w:b/>
                <w:sz w:val="24"/>
              </w:rPr>
            </w:pPr>
          </w:p>
          <w:p w14:paraId="36925FFC">
            <w:pPr>
              <w:pStyle w:val="9"/>
              <w:spacing w:before="90"/>
              <w:rPr>
                <w:b/>
                <w:sz w:val="24"/>
              </w:rPr>
            </w:pPr>
          </w:p>
          <w:p w14:paraId="29E201D3">
            <w:pPr>
              <w:pStyle w:val="9"/>
              <w:ind w:left="949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914" w:type="dxa"/>
          </w:tcPr>
          <w:p w14:paraId="475ABA81">
            <w:pPr>
              <w:pStyle w:val="9"/>
              <w:rPr>
                <w:sz w:val="22"/>
              </w:rPr>
            </w:pPr>
          </w:p>
        </w:tc>
        <w:tc>
          <w:tcPr>
            <w:tcW w:w="1357" w:type="dxa"/>
          </w:tcPr>
          <w:p w14:paraId="2D2D7575">
            <w:pPr>
              <w:pStyle w:val="9"/>
              <w:ind w:left="127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26.05.2027</w:t>
            </w:r>
          </w:p>
        </w:tc>
        <w:tc>
          <w:tcPr>
            <w:tcW w:w="2881" w:type="dxa"/>
          </w:tcPr>
          <w:p w14:paraId="0A12CC43">
            <w:pPr>
              <w:pStyle w:val="9"/>
              <w:rPr>
                <w:b/>
                <w:sz w:val="24"/>
              </w:rPr>
            </w:pPr>
          </w:p>
          <w:p w14:paraId="55C953F5">
            <w:pPr>
              <w:pStyle w:val="9"/>
              <w:rPr>
                <w:b/>
                <w:sz w:val="24"/>
              </w:rPr>
            </w:pPr>
          </w:p>
          <w:p w14:paraId="79324E4E">
            <w:pPr>
              <w:pStyle w:val="9"/>
              <w:rPr>
                <w:b/>
                <w:sz w:val="24"/>
              </w:rPr>
            </w:pPr>
          </w:p>
          <w:p w14:paraId="58D676CD">
            <w:pPr>
              <w:pStyle w:val="9"/>
              <w:spacing w:before="222"/>
              <w:rPr>
                <w:b/>
                <w:sz w:val="24"/>
              </w:rPr>
            </w:pPr>
          </w:p>
          <w:p w14:paraId="01682525">
            <w:pPr>
              <w:pStyle w:val="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52FFA2">
            <w:pPr>
              <w:pStyle w:val="9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"https://m.edsoo.ru/8353658e"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https://m.edsoo.ru/8353658e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3F8DA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4547" w:type="dxa"/>
            <w:gridSpan w:val="2"/>
          </w:tcPr>
          <w:p w14:paraId="736C8EC0">
            <w:pPr>
              <w:pStyle w:val="9"/>
              <w:spacing w:before="8" w:line="310" w:lineRule="atLeast"/>
              <w:ind w:left="235" w:right="4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10" w:type="dxa"/>
          </w:tcPr>
          <w:p w14:paraId="346BD273">
            <w:pPr>
              <w:pStyle w:val="9"/>
              <w:spacing w:before="200"/>
              <w:ind w:left="726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102</w:t>
            </w:r>
          </w:p>
        </w:tc>
        <w:tc>
          <w:tcPr>
            <w:tcW w:w="1841" w:type="dxa"/>
          </w:tcPr>
          <w:p w14:paraId="4BF551F3">
            <w:pPr>
              <w:pStyle w:val="9"/>
              <w:spacing w:before="200"/>
              <w:ind w:left="88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14" w:type="dxa"/>
          </w:tcPr>
          <w:p w14:paraId="64446DA0">
            <w:pPr>
              <w:pStyle w:val="9"/>
              <w:spacing w:before="200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38" w:type="dxa"/>
            <w:gridSpan w:val="2"/>
          </w:tcPr>
          <w:p w14:paraId="782DB8E6">
            <w:pPr>
              <w:pStyle w:val="9"/>
              <w:rPr>
                <w:sz w:val="22"/>
              </w:rPr>
            </w:pPr>
          </w:p>
        </w:tc>
      </w:tr>
    </w:tbl>
    <w:p w14:paraId="3DDC1A31">
      <w:pPr>
        <w:pStyle w:val="9"/>
        <w:spacing w:after="0"/>
        <w:rPr>
          <w:sz w:val="22"/>
        </w:rPr>
        <w:sectPr>
          <w:pgSz w:w="16390" w:h="11910" w:orient="landscape"/>
          <w:pgMar w:top="1100" w:right="566" w:bottom="280" w:left="1559" w:header="720" w:footer="720" w:gutter="0"/>
          <w:cols w:space="720" w:num="1"/>
        </w:sectPr>
      </w:pPr>
    </w:p>
    <w:p w14:paraId="2A49C562">
      <w:pPr>
        <w:pStyle w:val="6"/>
        <w:spacing w:before="4"/>
        <w:ind w:left="0" w:firstLine="0"/>
        <w:jc w:val="left"/>
        <w:rPr>
          <w:b/>
          <w:sz w:val="17"/>
        </w:rPr>
      </w:pPr>
    </w:p>
    <w:p w14:paraId="2B3A9815">
      <w:pPr>
        <w:pStyle w:val="6"/>
        <w:spacing w:after="0"/>
        <w:jc w:val="left"/>
        <w:rPr>
          <w:b/>
          <w:sz w:val="17"/>
        </w:rPr>
        <w:sectPr>
          <w:pgSz w:w="16390" w:h="11910" w:orient="landscape"/>
          <w:pgMar w:top="1340" w:right="566" w:bottom="280" w:left="1559" w:header="720" w:footer="720" w:gutter="0"/>
          <w:cols w:space="720" w:num="1"/>
        </w:sectPr>
      </w:pPr>
    </w:p>
    <w:p w14:paraId="2B6916FA">
      <w:pPr>
        <w:pStyle w:val="2"/>
        <w:spacing w:before="72"/>
        <w:ind w:left="266" w:right="402" w:hanging="1"/>
      </w:pPr>
      <w:r>
        <w:t>УЧЕБНО-МЕТОДИЧЕСКОЕ ОБЕСПЕЧЕНИЕ ОБРАЗОВАТЕЛЬНОГО</w:t>
      </w:r>
      <w:r>
        <w:rPr>
          <w:spacing w:val="-10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ОБЯЗАТЕЛЬНЫЕ</w:t>
      </w:r>
      <w:r>
        <w:rPr>
          <w:spacing w:val="-10"/>
        </w:rPr>
        <w:t xml:space="preserve"> </w:t>
      </w:r>
      <w:r>
        <w:t>УЧЕБНЫЕ</w:t>
      </w:r>
    </w:p>
    <w:p w14:paraId="67D0E214">
      <w:pPr>
        <w:spacing w:before="321" w:line="322" w:lineRule="exact"/>
        <w:ind w:left="0" w:right="135" w:firstLine="0"/>
        <w:jc w:val="center"/>
        <w:rPr>
          <w:b/>
          <w:sz w:val="28"/>
        </w:rPr>
      </w:pPr>
      <w:r>
        <w:rPr>
          <w:b/>
          <w:sz w:val="28"/>
        </w:rPr>
        <w:t>МАТЕРИАЛЫ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7F8F8430">
      <w:pPr>
        <w:spacing w:before="0" w:line="319" w:lineRule="exact"/>
        <w:ind w:left="2201" w:right="0" w:firstLine="0"/>
        <w:jc w:val="both"/>
        <w:rPr>
          <w:b/>
          <w:sz w:val="28"/>
        </w:rPr>
      </w:pPr>
      <w:r>
        <w:rPr>
          <w:b/>
          <w:color w:val="34343B"/>
          <w:sz w:val="28"/>
          <w:u w:val="single" w:color="34343B"/>
        </w:rPr>
        <w:t>Учебники</w:t>
      </w:r>
      <w:r>
        <w:rPr>
          <w:b/>
          <w:color w:val="34343B"/>
          <w:spacing w:val="-4"/>
          <w:sz w:val="28"/>
          <w:u w:val="single" w:color="34343B"/>
        </w:rPr>
        <w:t xml:space="preserve"> </w:t>
      </w:r>
      <w:r>
        <w:rPr>
          <w:b/>
          <w:color w:val="34343B"/>
          <w:sz w:val="28"/>
          <w:u w:val="single" w:color="34343B"/>
        </w:rPr>
        <w:t>и</w:t>
      </w:r>
      <w:r>
        <w:rPr>
          <w:b/>
          <w:color w:val="34343B"/>
          <w:spacing w:val="-4"/>
          <w:sz w:val="28"/>
          <w:u w:val="single" w:color="34343B"/>
        </w:rPr>
        <w:t xml:space="preserve"> </w:t>
      </w:r>
      <w:r>
        <w:rPr>
          <w:b/>
          <w:color w:val="34343B"/>
          <w:sz w:val="28"/>
          <w:u w:val="single" w:color="34343B"/>
        </w:rPr>
        <w:t>учебные</w:t>
      </w:r>
      <w:r>
        <w:rPr>
          <w:b/>
          <w:color w:val="34343B"/>
          <w:spacing w:val="-2"/>
          <w:sz w:val="28"/>
          <w:u w:val="single" w:color="34343B"/>
        </w:rPr>
        <w:t xml:space="preserve"> </w:t>
      </w:r>
      <w:r>
        <w:rPr>
          <w:b/>
          <w:color w:val="34343B"/>
          <w:sz w:val="28"/>
          <w:u w:val="single" w:color="34343B"/>
        </w:rPr>
        <w:t>пособия</w:t>
      </w:r>
      <w:r>
        <w:rPr>
          <w:b/>
          <w:color w:val="34343B"/>
          <w:spacing w:val="-4"/>
          <w:sz w:val="28"/>
          <w:u w:val="single" w:color="34343B"/>
        </w:rPr>
        <w:t xml:space="preserve"> </w:t>
      </w:r>
      <w:r>
        <w:rPr>
          <w:b/>
          <w:color w:val="34343B"/>
          <w:sz w:val="28"/>
          <w:u w:val="single" w:color="34343B"/>
        </w:rPr>
        <w:t>для</w:t>
      </w:r>
      <w:r>
        <w:rPr>
          <w:b/>
          <w:color w:val="34343B"/>
          <w:spacing w:val="-3"/>
          <w:sz w:val="28"/>
          <w:u w:val="single" w:color="34343B"/>
        </w:rPr>
        <w:t xml:space="preserve"> </w:t>
      </w:r>
      <w:r>
        <w:rPr>
          <w:b/>
          <w:color w:val="34343B"/>
          <w:spacing w:val="-2"/>
          <w:sz w:val="28"/>
          <w:u w:val="single" w:color="34343B"/>
        </w:rPr>
        <w:t>учащихся:</w:t>
      </w:r>
    </w:p>
    <w:p w14:paraId="470F2334">
      <w:pPr>
        <w:pStyle w:val="6"/>
        <w:spacing w:line="242" w:lineRule="auto"/>
        <w:ind w:left="2" w:right="148" w:firstLine="0"/>
      </w:pPr>
      <w:r>
        <w:rPr>
          <w:color w:val="34343B"/>
        </w:rPr>
        <w:t>1.Mark Hancock "English Pronunciation in use"</w:t>
      </w:r>
      <w:r>
        <w:rPr>
          <w:color w:val="34343B"/>
          <w:spacing w:val="40"/>
        </w:rPr>
        <w:t xml:space="preserve"> </w:t>
      </w:r>
      <w:r>
        <w:rPr>
          <w:color w:val="34343B"/>
        </w:rPr>
        <w:t>Self study and classroom use. [Text]: Cambridge university</w:t>
      </w:r>
    </w:p>
    <w:p w14:paraId="60E63563">
      <w:pPr>
        <w:pStyle w:val="8"/>
        <w:numPr>
          <w:ilvl w:val="0"/>
          <w:numId w:val="7"/>
        </w:numPr>
        <w:tabs>
          <w:tab w:val="left" w:pos="282"/>
        </w:tabs>
        <w:spacing w:before="0" w:after="0" w:line="240" w:lineRule="auto"/>
        <w:ind w:left="2" w:right="135" w:firstLine="0"/>
        <w:jc w:val="both"/>
        <w:rPr>
          <w:sz w:val="28"/>
        </w:rPr>
      </w:pPr>
      <w:r>
        <w:rPr>
          <w:color w:val="34343B"/>
          <w:sz w:val="28"/>
        </w:rPr>
        <w:t>Ваулина Ю.Е. Книга для чтения к учебнику «Spotlight-7» для 7 класса общеобразовательных школ/ Ю.Е. Ваулина.- М: Просвещение, 2020</w:t>
      </w:r>
    </w:p>
    <w:p w14:paraId="123B13F3">
      <w:pPr>
        <w:pStyle w:val="8"/>
        <w:numPr>
          <w:ilvl w:val="0"/>
          <w:numId w:val="7"/>
        </w:numPr>
        <w:tabs>
          <w:tab w:val="left" w:pos="303"/>
        </w:tabs>
        <w:spacing w:before="0" w:after="0" w:line="240" w:lineRule="auto"/>
        <w:ind w:left="2" w:right="136" w:firstLine="0"/>
        <w:jc w:val="both"/>
        <w:rPr>
          <w:sz w:val="28"/>
        </w:rPr>
      </w:pPr>
      <w:r>
        <w:rPr>
          <w:color w:val="34343B"/>
          <w:sz w:val="28"/>
        </w:rPr>
        <w:t>Ваулина Ю.Е. Рабочая тетрадь к учебнику «Spotlight-7» для 7 класса общеобразовательных</w:t>
      </w:r>
      <w:r>
        <w:rPr>
          <w:color w:val="34343B"/>
          <w:spacing w:val="-9"/>
          <w:sz w:val="28"/>
        </w:rPr>
        <w:t xml:space="preserve"> </w:t>
      </w:r>
      <w:r>
        <w:rPr>
          <w:color w:val="34343B"/>
          <w:sz w:val="28"/>
        </w:rPr>
        <w:t>школ/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Ю.Е.</w:t>
      </w:r>
      <w:r>
        <w:rPr>
          <w:color w:val="34343B"/>
          <w:spacing w:val="-10"/>
          <w:sz w:val="28"/>
        </w:rPr>
        <w:t xml:space="preserve"> </w:t>
      </w:r>
      <w:r>
        <w:rPr>
          <w:color w:val="34343B"/>
          <w:sz w:val="28"/>
        </w:rPr>
        <w:t>Ваулина.-</w:t>
      </w:r>
      <w:r>
        <w:rPr>
          <w:color w:val="34343B"/>
          <w:spacing w:val="-10"/>
          <w:sz w:val="28"/>
        </w:rPr>
        <w:t xml:space="preserve"> </w:t>
      </w:r>
      <w:r>
        <w:rPr>
          <w:color w:val="34343B"/>
          <w:sz w:val="28"/>
        </w:rPr>
        <w:t>М:</w:t>
      </w:r>
      <w:r>
        <w:rPr>
          <w:color w:val="34343B"/>
          <w:spacing w:val="-9"/>
          <w:sz w:val="28"/>
        </w:rPr>
        <w:t xml:space="preserve"> </w:t>
      </w:r>
      <w:r>
        <w:rPr>
          <w:color w:val="34343B"/>
          <w:sz w:val="28"/>
        </w:rPr>
        <w:t>Просвещение,</w:t>
      </w:r>
      <w:r>
        <w:rPr>
          <w:color w:val="34343B"/>
          <w:spacing w:val="-10"/>
          <w:sz w:val="28"/>
        </w:rPr>
        <w:t xml:space="preserve"> </w:t>
      </w:r>
      <w:r>
        <w:rPr>
          <w:color w:val="34343B"/>
          <w:sz w:val="28"/>
        </w:rPr>
        <w:t>20020</w:t>
      </w:r>
      <w:r>
        <w:rPr>
          <w:color w:val="34343B"/>
          <w:spacing w:val="-9"/>
          <w:sz w:val="28"/>
        </w:rPr>
        <w:t xml:space="preserve"> </w:t>
      </w:r>
      <w:r>
        <w:rPr>
          <w:color w:val="34343B"/>
          <w:sz w:val="28"/>
        </w:rPr>
        <w:t>Ваулина Ю.Е. Сборник контрольных заданий</w:t>
      </w:r>
    </w:p>
    <w:p w14:paraId="12CA8240">
      <w:pPr>
        <w:pStyle w:val="8"/>
        <w:numPr>
          <w:ilvl w:val="0"/>
          <w:numId w:val="7"/>
        </w:numPr>
        <w:tabs>
          <w:tab w:val="left" w:pos="207"/>
        </w:tabs>
        <w:spacing w:before="0" w:after="0" w:line="240" w:lineRule="auto"/>
        <w:ind w:left="2" w:right="145" w:firstLine="0"/>
        <w:jc w:val="both"/>
        <w:rPr>
          <w:sz w:val="28"/>
        </w:rPr>
      </w:pPr>
      <w:r>
        <w:rPr>
          <w:color w:val="34343B"/>
          <w:sz w:val="28"/>
        </w:rPr>
        <w:t>Английский</w:t>
      </w:r>
      <w:r>
        <w:rPr>
          <w:color w:val="34343B"/>
          <w:spacing w:val="-13"/>
          <w:sz w:val="28"/>
        </w:rPr>
        <w:t xml:space="preserve"> </w:t>
      </w:r>
      <w:r>
        <w:rPr>
          <w:color w:val="34343B"/>
          <w:sz w:val="28"/>
        </w:rPr>
        <w:t>язык.</w:t>
      </w:r>
      <w:r>
        <w:rPr>
          <w:color w:val="34343B"/>
          <w:spacing w:val="-16"/>
          <w:sz w:val="28"/>
        </w:rPr>
        <w:t xml:space="preserve"> </w:t>
      </w:r>
      <w:r>
        <w:rPr>
          <w:color w:val="34343B"/>
          <w:sz w:val="28"/>
        </w:rPr>
        <w:t>Произношение,</w:t>
      </w:r>
      <w:r>
        <w:rPr>
          <w:color w:val="34343B"/>
          <w:spacing w:val="-16"/>
          <w:sz w:val="28"/>
        </w:rPr>
        <w:t xml:space="preserve"> </w:t>
      </w:r>
      <w:r>
        <w:rPr>
          <w:color w:val="34343B"/>
          <w:sz w:val="28"/>
        </w:rPr>
        <w:t>грамматика,</w:t>
      </w:r>
      <w:r>
        <w:rPr>
          <w:color w:val="34343B"/>
          <w:spacing w:val="-14"/>
          <w:sz w:val="28"/>
        </w:rPr>
        <w:t xml:space="preserve"> </w:t>
      </w:r>
      <w:r>
        <w:rPr>
          <w:color w:val="34343B"/>
          <w:sz w:val="28"/>
        </w:rPr>
        <w:t>словоупотребление.</w:t>
      </w:r>
      <w:r>
        <w:rPr>
          <w:color w:val="34343B"/>
          <w:spacing w:val="-14"/>
          <w:sz w:val="28"/>
        </w:rPr>
        <w:t xml:space="preserve"> </w:t>
      </w:r>
      <w:r>
        <w:rPr>
          <w:color w:val="34343B"/>
          <w:sz w:val="28"/>
        </w:rPr>
        <w:t>Краткий справочник. Уайнер Е., издательство Высшая школа, 2019г.</w:t>
      </w:r>
    </w:p>
    <w:p w14:paraId="785D0150">
      <w:pPr>
        <w:pStyle w:val="8"/>
        <w:numPr>
          <w:ilvl w:val="0"/>
          <w:numId w:val="7"/>
        </w:numPr>
        <w:tabs>
          <w:tab w:val="left" w:pos="284"/>
        </w:tabs>
        <w:spacing w:before="0" w:after="0" w:line="240" w:lineRule="auto"/>
        <w:ind w:left="2" w:right="136" w:firstLine="0"/>
        <w:jc w:val="both"/>
        <w:rPr>
          <w:sz w:val="28"/>
        </w:rPr>
      </w:pPr>
      <w:r>
        <w:rPr>
          <w:color w:val="34343B"/>
          <w:sz w:val="28"/>
        </w:rPr>
        <w:t>Идеальное произношение английского. Jean Yates, издательство Barrons educational, 2019г.</w:t>
      </w:r>
    </w:p>
    <w:p w14:paraId="7C4F5246">
      <w:pPr>
        <w:pStyle w:val="6"/>
        <w:ind w:left="2" w:right="143" w:firstLine="0"/>
      </w:pPr>
      <w:r>
        <w:rPr>
          <w:color w:val="34343B"/>
        </w:rPr>
        <w:t>6.Словарь английского произношения, Джоунз Д., издательство ACT, 2019г.,1101 стр.</w:t>
      </w:r>
    </w:p>
    <w:p w14:paraId="4E000A69">
      <w:pPr>
        <w:pStyle w:val="6"/>
        <w:ind w:left="2" w:right="136" w:firstLine="0"/>
      </w:pPr>
      <w:r>
        <w:rPr>
          <w:color w:val="34343B"/>
        </w:rPr>
        <w:t>7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Phonetic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Warming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Up.</w:t>
      </w:r>
      <w:r>
        <w:rPr>
          <w:color w:val="34343B"/>
          <w:spacing w:val="-6"/>
        </w:rPr>
        <w:t xml:space="preserve"> </w:t>
      </w:r>
      <w:r>
        <w:rPr>
          <w:color w:val="34343B"/>
        </w:rPr>
        <w:t>Упражнения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для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фонетической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зарядки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/</w:t>
      </w:r>
      <w:r>
        <w:rPr>
          <w:color w:val="34343B"/>
          <w:spacing w:val="-4"/>
        </w:rPr>
        <w:t xml:space="preserve"> </w:t>
      </w:r>
      <w:r>
        <w:rPr>
          <w:color w:val="34343B"/>
        </w:rPr>
        <w:t>Е.</w:t>
      </w:r>
      <w:r>
        <w:rPr>
          <w:color w:val="34343B"/>
          <w:spacing w:val="-6"/>
        </w:rPr>
        <w:t xml:space="preserve"> </w:t>
      </w:r>
      <w:r>
        <w:rPr>
          <w:color w:val="34343B"/>
        </w:rPr>
        <w:t>Кисунько, Е. Музланова. – М.:Чистые пруды, 2020 – 32с. (Библиотечка «Первого сентября», серия «Английский язык»).</w:t>
      </w:r>
    </w:p>
    <w:p w14:paraId="1759AF51">
      <w:pPr>
        <w:pStyle w:val="6"/>
        <w:ind w:left="2" w:right="145" w:firstLine="0"/>
      </w:pPr>
      <w:r>
        <w:rPr>
          <w:color w:val="34343B"/>
        </w:rPr>
        <w:t>10 Учитесь говорить по-английски: Фонетический практикум/ О.А. Колыхалова, К.С. Махмурян. – М.:ВЛАДОС, 2020 – 232с.</w:t>
      </w:r>
    </w:p>
    <w:p w14:paraId="19160E59">
      <w:pPr>
        <w:spacing w:before="319" w:line="242" w:lineRule="auto"/>
        <w:ind w:left="3249" w:right="887" w:hanging="1311"/>
        <w:jc w:val="left"/>
        <w:rPr>
          <w:b/>
          <w:sz w:val="28"/>
        </w:rPr>
      </w:pPr>
      <w:r>
        <w:rPr>
          <w:b/>
          <w:color w:val="34343B"/>
          <w:sz w:val="28"/>
          <w:u w:val="single" w:color="34343B"/>
        </w:rPr>
        <w:t>Учебно-методические</w:t>
      </w:r>
      <w:r>
        <w:rPr>
          <w:b/>
          <w:color w:val="34343B"/>
          <w:spacing w:val="-9"/>
          <w:sz w:val="28"/>
          <w:u w:val="single" w:color="34343B"/>
        </w:rPr>
        <w:t xml:space="preserve"> </w:t>
      </w:r>
      <w:r>
        <w:rPr>
          <w:b/>
          <w:color w:val="34343B"/>
          <w:sz w:val="28"/>
          <w:u w:val="single" w:color="34343B"/>
        </w:rPr>
        <w:t>пособия</w:t>
      </w:r>
      <w:r>
        <w:rPr>
          <w:b/>
          <w:color w:val="34343B"/>
          <w:spacing w:val="-11"/>
          <w:sz w:val="28"/>
          <w:u w:val="single" w:color="34343B"/>
        </w:rPr>
        <w:t xml:space="preserve"> </w:t>
      </w:r>
      <w:r>
        <w:rPr>
          <w:b/>
          <w:color w:val="34343B"/>
          <w:sz w:val="28"/>
          <w:u w:val="single" w:color="34343B"/>
        </w:rPr>
        <w:t>для</w:t>
      </w:r>
      <w:r>
        <w:rPr>
          <w:b/>
          <w:color w:val="34343B"/>
          <w:spacing w:val="-10"/>
          <w:sz w:val="28"/>
          <w:u w:val="single" w:color="34343B"/>
        </w:rPr>
        <w:t xml:space="preserve"> </w:t>
      </w:r>
      <w:r>
        <w:rPr>
          <w:b/>
          <w:color w:val="34343B"/>
          <w:sz w:val="28"/>
          <w:u w:val="single" w:color="34343B"/>
        </w:rPr>
        <w:t>учителя</w:t>
      </w:r>
      <w:r>
        <w:rPr>
          <w:b/>
          <w:color w:val="34343B"/>
          <w:sz w:val="28"/>
        </w:rPr>
        <w:t xml:space="preserve"> Основная литература:</w:t>
      </w:r>
    </w:p>
    <w:p w14:paraId="79AC6848">
      <w:pPr>
        <w:pStyle w:val="6"/>
        <w:spacing w:line="312" w:lineRule="exact"/>
        <w:ind w:left="710" w:firstLine="0"/>
        <w:jc w:val="left"/>
      </w:pPr>
      <w:r>
        <w:rPr>
          <w:color w:val="34343B"/>
        </w:rPr>
        <w:t>Учебник</w:t>
      </w:r>
      <w:r>
        <w:rPr>
          <w:color w:val="34343B"/>
          <w:spacing w:val="12"/>
        </w:rPr>
        <w:t xml:space="preserve"> </w:t>
      </w:r>
      <w:r>
        <w:rPr>
          <w:color w:val="34343B"/>
        </w:rPr>
        <w:t>Spotlight</w:t>
      </w:r>
      <w:r>
        <w:rPr>
          <w:color w:val="34343B"/>
          <w:spacing w:val="13"/>
        </w:rPr>
        <w:t xml:space="preserve"> </w:t>
      </w:r>
      <w:r>
        <w:rPr>
          <w:color w:val="34343B"/>
        </w:rPr>
        <w:t>для</w:t>
      </w:r>
      <w:r>
        <w:rPr>
          <w:color w:val="34343B"/>
          <w:spacing w:val="12"/>
        </w:rPr>
        <w:t xml:space="preserve"> </w:t>
      </w:r>
      <w:r>
        <w:rPr>
          <w:color w:val="34343B"/>
        </w:rPr>
        <w:t>7-х</w:t>
      </w:r>
      <w:r>
        <w:rPr>
          <w:color w:val="34343B"/>
          <w:spacing w:val="13"/>
        </w:rPr>
        <w:t xml:space="preserve"> </w:t>
      </w:r>
      <w:r>
        <w:rPr>
          <w:color w:val="34343B"/>
        </w:rPr>
        <w:t>классов</w:t>
      </w:r>
      <w:r>
        <w:rPr>
          <w:color w:val="34343B"/>
          <w:spacing w:val="12"/>
        </w:rPr>
        <w:t xml:space="preserve"> </w:t>
      </w:r>
      <w:r>
        <w:rPr>
          <w:color w:val="34343B"/>
        </w:rPr>
        <w:t>(Английский</w:t>
      </w:r>
      <w:r>
        <w:rPr>
          <w:color w:val="34343B"/>
          <w:spacing w:val="12"/>
        </w:rPr>
        <w:t xml:space="preserve"> </w:t>
      </w:r>
      <w:r>
        <w:rPr>
          <w:color w:val="34343B"/>
        </w:rPr>
        <w:t>в</w:t>
      </w:r>
      <w:r>
        <w:rPr>
          <w:color w:val="34343B"/>
          <w:spacing w:val="11"/>
        </w:rPr>
        <w:t xml:space="preserve"> </w:t>
      </w:r>
      <w:r>
        <w:rPr>
          <w:color w:val="34343B"/>
        </w:rPr>
        <w:t>фокусе)</w:t>
      </w:r>
      <w:r>
        <w:rPr>
          <w:color w:val="34343B"/>
          <w:spacing w:val="13"/>
        </w:rPr>
        <w:t xml:space="preserve"> </w:t>
      </w:r>
      <w:r>
        <w:rPr>
          <w:color w:val="34343B"/>
          <w:spacing w:val="-2"/>
        </w:rPr>
        <w:t>издательства</w:t>
      </w:r>
    </w:p>
    <w:p w14:paraId="3AD49EDE">
      <w:pPr>
        <w:pStyle w:val="6"/>
        <w:spacing w:line="322" w:lineRule="exact"/>
        <w:ind w:left="2" w:firstLine="0"/>
        <w:jc w:val="left"/>
      </w:pPr>
      <w:r>
        <w:rPr>
          <w:color w:val="34343B"/>
        </w:rPr>
        <w:t>«Просвещение»</w:t>
      </w:r>
      <w:r>
        <w:rPr>
          <w:color w:val="34343B"/>
          <w:spacing w:val="-6"/>
        </w:rPr>
        <w:t xml:space="preserve"> </w:t>
      </w:r>
      <w:r>
        <w:rPr>
          <w:color w:val="34343B"/>
        </w:rPr>
        <w:t>г.</w:t>
      </w:r>
      <w:r>
        <w:rPr>
          <w:color w:val="34343B"/>
          <w:spacing w:val="-5"/>
        </w:rPr>
        <w:t xml:space="preserve"> </w:t>
      </w:r>
      <w:r>
        <w:rPr>
          <w:color w:val="34343B"/>
          <w:spacing w:val="-2"/>
        </w:rPr>
        <w:t>Москва,</w:t>
      </w:r>
    </w:p>
    <w:p w14:paraId="465C9E34">
      <w:pPr>
        <w:pStyle w:val="6"/>
        <w:ind w:left="2" w:firstLine="0"/>
        <w:jc w:val="left"/>
      </w:pPr>
      <w:r>
        <w:rPr>
          <w:color w:val="34343B"/>
        </w:rPr>
        <w:t>2020</w:t>
      </w:r>
      <w:r>
        <w:rPr>
          <w:color w:val="34343B"/>
          <w:spacing w:val="-3"/>
        </w:rPr>
        <w:t xml:space="preserve"> </w:t>
      </w:r>
      <w:r>
        <w:rPr>
          <w:color w:val="34343B"/>
        </w:rPr>
        <w:t>Автор</w:t>
      </w:r>
      <w:r>
        <w:rPr>
          <w:color w:val="34343B"/>
          <w:spacing w:val="-3"/>
        </w:rPr>
        <w:t xml:space="preserve"> </w:t>
      </w:r>
      <w:r>
        <w:rPr>
          <w:color w:val="34343B"/>
        </w:rPr>
        <w:t>Ваулина</w:t>
      </w:r>
      <w:r>
        <w:rPr>
          <w:color w:val="34343B"/>
          <w:spacing w:val="-4"/>
        </w:rPr>
        <w:t xml:space="preserve"> </w:t>
      </w:r>
      <w:r>
        <w:rPr>
          <w:color w:val="34343B"/>
        </w:rPr>
        <w:t>Ю.Е.,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Джени</w:t>
      </w:r>
      <w:r>
        <w:rPr>
          <w:color w:val="34343B"/>
          <w:spacing w:val="-4"/>
        </w:rPr>
        <w:t xml:space="preserve"> </w:t>
      </w:r>
      <w:r>
        <w:rPr>
          <w:color w:val="34343B"/>
        </w:rPr>
        <w:t>Дули,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Подолякова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О.Е.,</w:t>
      </w:r>
      <w:r>
        <w:rPr>
          <w:color w:val="34343B"/>
          <w:spacing w:val="-5"/>
        </w:rPr>
        <w:t xml:space="preserve"> </w:t>
      </w:r>
      <w:r>
        <w:rPr>
          <w:color w:val="34343B"/>
        </w:rPr>
        <w:t>Вирджиния</w:t>
      </w:r>
      <w:r>
        <w:rPr>
          <w:color w:val="34343B"/>
          <w:spacing w:val="-4"/>
        </w:rPr>
        <w:t xml:space="preserve"> </w:t>
      </w:r>
      <w:r>
        <w:rPr>
          <w:color w:val="34343B"/>
        </w:rPr>
        <w:t>Эванс. УМК состоит из:</w:t>
      </w:r>
    </w:p>
    <w:p w14:paraId="171CE25C">
      <w:pPr>
        <w:pStyle w:val="8"/>
        <w:numPr>
          <w:ilvl w:val="0"/>
          <w:numId w:val="8"/>
        </w:numPr>
        <w:tabs>
          <w:tab w:val="left" w:pos="351"/>
        </w:tabs>
        <w:spacing w:before="1" w:after="0" w:line="240" w:lineRule="auto"/>
        <w:ind w:left="351" w:right="0" w:hanging="349"/>
        <w:jc w:val="left"/>
        <w:rPr>
          <w:sz w:val="28"/>
        </w:rPr>
      </w:pPr>
      <w:r>
        <w:rPr>
          <w:color w:val="34343B"/>
          <w:spacing w:val="-2"/>
          <w:sz w:val="28"/>
        </w:rPr>
        <w:t>учебника;</w:t>
      </w:r>
    </w:p>
    <w:p w14:paraId="483F87CF">
      <w:pPr>
        <w:pStyle w:val="8"/>
        <w:numPr>
          <w:ilvl w:val="0"/>
          <w:numId w:val="8"/>
        </w:numPr>
        <w:tabs>
          <w:tab w:val="left" w:pos="351"/>
        </w:tabs>
        <w:spacing w:before="0" w:after="0" w:line="240" w:lineRule="auto"/>
        <w:ind w:left="351" w:right="0" w:hanging="349"/>
        <w:jc w:val="left"/>
        <w:rPr>
          <w:sz w:val="28"/>
        </w:rPr>
      </w:pPr>
      <w:r>
        <w:rPr>
          <w:color w:val="34343B"/>
          <w:sz w:val="28"/>
        </w:rPr>
        <w:t>рабочей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pacing w:val="-2"/>
          <w:sz w:val="28"/>
        </w:rPr>
        <w:t>тетради;</w:t>
      </w:r>
    </w:p>
    <w:p w14:paraId="5CDD2D14">
      <w:pPr>
        <w:pStyle w:val="8"/>
        <w:numPr>
          <w:ilvl w:val="0"/>
          <w:numId w:val="8"/>
        </w:numPr>
        <w:tabs>
          <w:tab w:val="left" w:pos="351"/>
        </w:tabs>
        <w:spacing w:before="0" w:after="0" w:line="240" w:lineRule="auto"/>
        <w:ind w:left="351" w:right="0" w:hanging="349"/>
        <w:jc w:val="left"/>
        <w:rPr>
          <w:sz w:val="28"/>
        </w:rPr>
      </w:pPr>
      <w:r>
        <w:rPr>
          <w:color w:val="34343B"/>
          <w:sz w:val="28"/>
        </w:rPr>
        <w:t>книги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для</w:t>
      </w:r>
      <w:r>
        <w:rPr>
          <w:color w:val="34343B"/>
          <w:spacing w:val="-2"/>
          <w:sz w:val="28"/>
        </w:rPr>
        <w:t xml:space="preserve"> учителя;</w:t>
      </w:r>
    </w:p>
    <w:p w14:paraId="377E9C96">
      <w:pPr>
        <w:pStyle w:val="8"/>
        <w:numPr>
          <w:ilvl w:val="0"/>
          <w:numId w:val="8"/>
        </w:numPr>
        <w:tabs>
          <w:tab w:val="left" w:pos="351"/>
        </w:tabs>
        <w:spacing w:before="0" w:after="0" w:line="240" w:lineRule="auto"/>
        <w:ind w:left="351" w:right="0" w:hanging="349"/>
        <w:jc w:val="left"/>
        <w:rPr>
          <w:sz w:val="28"/>
        </w:rPr>
      </w:pPr>
      <w:r>
        <w:rPr>
          <w:color w:val="34343B"/>
          <w:sz w:val="28"/>
        </w:rPr>
        <w:t>книги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для</w:t>
      </w:r>
      <w:r>
        <w:rPr>
          <w:color w:val="34343B"/>
          <w:spacing w:val="-2"/>
          <w:sz w:val="28"/>
        </w:rPr>
        <w:t xml:space="preserve"> чтения;</w:t>
      </w:r>
    </w:p>
    <w:p w14:paraId="562B798E">
      <w:pPr>
        <w:pStyle w:val="8"/>
        <w:numPr>
          <w:ilvl w:val="0"/>
          <w:numId w:val="8"/>
        </w:numPr>
        <w:tabs>
          <w:tab w:val="left" w:pos="351"/>
        </w:tabs>
        <w:spacing w:before="0" w:after="0" w:line="240" w:lineRule="auto"/>
        <w:ind w:left="351" w:right="0" w:hanging="349"/>
        <w:jc w:val="left"/>
        <w:rPr>
          <w:sz w:val="28"/>
        </w:rPr>
      </w:pPr>
      <w:r>
        <w:rPr>
          <w:color w:val="34343B"/>
          <w:sz w:val="28"/>
        </w:rPr>
        <w:t>языкового</w:t>
      </w:r>
      <w:r>
        <w:rPr>
          <w:color w:val="34343B"/>
          <w:spacing w:val="-7"/>
          <w:sz w:val="28"/>
        </w:rPr>
        <w:t xml:space="preserve"> </w:t>
      </w:r>
      <w:r>
        <w:rPr>
          <w:color w:val="34343B"/>
          <w:spacing w:val="-2"/>
          <w:sz w:val="28"/>
        </w:rPr>
        <w:t>портфеля;</w:t>
      </w:r>
    </w:p>
    <w:p w14:paraId="6A934555">
      <w:pPr>
        <w:pStyle w:val="8"/>
        <w:numPr>
          <w:ilvl w:val="0"/>
          <w:numId w:val="8"/>
        </w:numPr>
        <w:tabs>
          <w:tab w:val="left" w:pos="351"/>
        </w:tabs>
        <w:spacing w:before="1" w:after="0" w:line="240" w:lineRule="auto"/>
        <w:ind w:left="351" w:right="0" w:hanging="349"/>
        <w:jc w:val="left"/>
        <w:rPr>
          <w:sz w:val="28"/>
        </w:rPr>
      </w:pPr>
      <w:r>
        <w:rPr>
          <w:color w:val="34343B"/>
          <w:sz w:val="28"/>
        </w:rPr>
        <w:t>CD</w:t>
      </w:r>
      <w:r>
        <w:rPr>
          <w:color w:val="34343B"/>
          <w:spacing w:val="-4"/>
          <w:sz w:val="28"/>
        </w:rPr>
        <w:t xml:space="preserve"> </w:t>
      </w:r>
      <w:r>
        <w:rPr>
          <w:color w:val="34343B"/>
          <w:sz w:val="28"/>
        </w:rPr>
        <w:t>для</w:t>
      </w:r>
      <w:r>
        <w:rPr>
          <w:color w:val="34343B"/>
          <w:spacing w:val="-2"/>
          <w:sz w:val="28"/>
        </w:rPr>
        <w:t xml:space="preserve"> </w:t>
      </w:r>
      <w:r>
        <w:rPr>
          <w:color w:val="34343B"/>
          <w:sz w:val="28"/>
        </w:rPr>
        <w:t>занятий</w:t>
      </w:r>
      <w:r>
        <w:rPr>
          <w:color w:val="34343B"/>
          <w:spacing w:val="-3"/>
          <w:sz w:val="28"/>
        </w:rPr>
        <w:t xml:space="preserve"> </w:t>
      </w:r>
      <w:r>
        <w:rPr>
          <w:color w:val="34343B"/>
          <w:sz w:val="28"/>
        </w:rPr>
        <w:t>в</w:t>
      </w:r>
      <w:r>
        <w:rPr>
          <w:color w:val="34343B"/>
          <w:spacing w:val="-3"/>
          <w:sz w:val="28"/>
        </w:rPr>
        <w:t xml:space="preserve"> </w:t>
      </w:r>
      <w:r>
        <w:rPr>
          <w:color w:val="34343B"/>
          <w:spacing w:val="-2"/>
          <w:sz w:val="28"/>
        </w:rPr>
        <w:t>классе;</w:t>
      </w:r>
    </w:p>
    <w:p w14:paraId="140E0A8D">
      <w:pPr>
        <w:pStyle w:val="8"/>
        <w:numPr>
          <w:ilvl w:val="0"/>
          <w:numId w:val="8"/>
        </w:numPr>
        <w:tabs>
          <w:tab w:val="left" w:pos="351"/>
        </w:tabs>
        <w:spacing w:before="0" w:after="0" w:line="240" w:lineRule="auto"/>
        <w:ind w:left="351" w:right="0" w:hanging="349"/>
        <w:jc w:val="left"/>
        <w:rPr>
          <w:sz w:val="28"/>
        </w:rPr>
      </w:pPr>
      <w:r>
        <w:rPr>
          <w:color w:val="34343B"/>
          <w:sz w:val="28"/>
        </w:rPr>
        <w:t>CD</w:t>
      </w:r>
      <w:r>
        <w:rPr>
          <w:color w:val="34343B"/>
          <w:spacing w:val="-7"/>
          <w:sz w:val="28"/>
        </w:rPr>
        <w:t xml:space="preserve"> </w:t>
      </w:r>
      <w:r>
        <w:rPr>
          <w:color w:val="34343B"/>
          <w:sz w:val="28"/>
        </w:rPr>
        <w:t>для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самостоятельных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занятий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pacing w:val="-2"/>
          <w:sz w:val="28"/>
        </w:rPr>
        <w:t>дома;</w:t>
      </w:r>
    </w:p>
    <w:p w14:paraId="237E3F3C">
      <w:pPr>
        <w:pStyle w:val="8"/>
        <w:numPr>
          <w:ilvl w:val="0"/>
          <w:numId w:val="8"/>
        </w:numPr>
        <w:tabs>
          <w:tab w:val="left" w:pos="351"/>
        </w:tabs>
        <w:spacing w:before="0" w:after="0" w:line="240" w:lineRule="auto"/>
        <w:ind w:left="351" w:right="0" w:hanging="349"/>
        <w:jc w:val="left"/>
        <w:rPr>
          <w:sz w:val="28"/>
        </w:rPr>
      </w:pPr>
      <w:r>
        <w:rPr>
          <w:color w:val="34343B"/>
          <w:sz w:val="28"/>
        </w:rPr>
        <w:t>вебсайт</w:t>
      </w:r>
      <w:r>
        <w:rPr>
          <w:color w:val="34343B"/>
          <w:spacing w:val="-9"/>
          <w:sz w:val="28"/>
        </w:rPr>
        <w:t xml:space="preserve"> </w:t>
      </w:r>
      <w:r>
        <w:rPr>
          <w:color w:val="34343B"/>
          <w:sz w:val="28"/>
        </w:rPr>
        <w:t>курса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(companion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website)</w:t>
      </w:r>
      <w:r>
        <w:rPr>
          <w:color w:val="34343B"/>
          <w:spacing w:val="-5"/>
          <w:sz w:val="28"/>
        </w:rPr>
        <w:t xml:space="preserve"> </w:t>
      </w:r>
      <w:r>
        <w:fldChar w:fldCharType="begin"/>
      </w:r>
      <w:r>
        <w:instrText xml:space="preserve"> HYPERLINK "http://www.spotlightonrussia.ru/" \h </w:instrText>
      </w:r>
      <w:r>
        <w:fldChar w:fldCharType="separate"/>
      </w:r>
      <w:r>
        <w:rPr>
          <w:color w:val="34343B"/>
          <w:spacing w:val="-2"/>
          <w:sz w:val="28"/>
        </w:rPr>
        <w:t>www.spotlightonrussia.ru</w:t>
      </w:r>
      <w:r>
        <w:rPr>
          <w:color w:val="34343B"/>
          <w:spacing w:val="-2"/>
          <w:sz w:val="28"/>
        </w:rPr>
        <w:fldChar w:fldCharType="end"/>
      </w:r>
    </w:p>
    <w:p w14:paraId="784E72A5">
      <w:pPr>
        <w:pStyle w:val="8"/>
        <w:numPr>
          <w:ilvl w:val="0"/>
          <w:numId w:val="8"/>
        </w:numPr>
        <w:tabs>
          <w:tab w:val="left" w:pos="351"/>
        </w:tabs>
        <w:spacing w:before="1" w:after="0" w:line="240" w:lineRule="auto"/>
        <w:ind w:left="351" w:right="0" w:hanging="349"/>
        <w:jc w:val="left"/>
        <w:rPr>
          <w:sz w:val="28"/>
        </w:rPr>
      </w:pPr>
      <w:r>
        <w:rPr>
          <w:color w:val="34343B"/>
          <w:sz w:val="28"/>
        </w:rPr>
        <w:t>сборника</w:t>
      </w:r>
      <w:r>
        <w:rPr>
          <w:color w:val="34343B"/>
          <w:spacing w:val="-9"/>
          <w:sz w:val="28"/>
        </w:rPr>
        <w:t xml:space="preserve"> </w:t>
      </w:r>
      <w:r>
        <w:rPr>
          <w:color w:val="34343B"/>
          <w:sz w:val="28"/>
        </w:rPr>
        <w:t>контрольных</w:t>
      </w:r>
      <w:r>
        <w:rPr>
          <w:color w:val="34343B"/>
          <w:spacing w:val="-8"/>
          <w:sz w:val="28"/>
        </w:rPr>
        <w:t xml:space="preserve"> </w:t>
      </w:r>
      <w:r>
        <w:rPr>
          <w:color w:val="34343B"/>
          <w:spacing w:val="-2"/>
          <w:sz w:val="28"/>
        </w:rPr>
        <w:t>заданий.</w:t>
      </w:r>
    </w:p>
    <w:p w14:paraId="0D519664">
      <w:pPr>
        <w:pStyle w:val="8"/>
        <w:spacing w:after="0" w:line="240" w:lineRule="auto"/>
        <w:jc w:val="left"/>
        <w:rPr>
          <w:sz w:val="28"/>
        </w:rPr>
        <w:sectPr>
          <w:pgSz w:w="11910" w:h="16390"/>
          <w:pgMar w:top="1380" w:right="708" w:bottom="280" w:left="1700" w:header="720" w:footer="720" w:gutter="0"/>
          <w:cols w:space="720" w:num="1"/>
        </w:sectPr>
      </w:pPr>
    </w:p>
    <w:p w14:paraId="33D7C886">
      <w:pPr>
        <w:spacing w:before="68" w:line="321" w:lineRule="exact"/>
        <w:ind w:left="2805" w:right="0" w:firstLine="0"/>
        <w:jc w:val="both"/>
        <w:rPr>
          <w:b/>
          <w:sz w:val="28"/>
        </w:rPr>
      </w:pPr>
      <w:r>
        <w:rPr>
          <w:b/>
          <w:color w:val="34343B"/>
          <w:sz w:val="28"/>
          <w:u w:val="single" w:color="34343B"/>
        </w:rPr>
        <w:t>Дополнительная</w:t>
      </w:r>
      <w:r>
        <w:rPr>
          <w:b/>
          <w:color w:val="34343B"/>
          <w:spacing w:val="-9"/>
          <w:sz w:val="28"/>
          <w:u w:val="single" w:color="34343B"/>
        </w:rPr>
        <w:t xml:space="preserve"> </w:t>
      </w:r>
      <w:r>
        <w:rPr>
          <w:b/>
          <w:color w:val="34343B"/>
          <w:spacing w:val="-2"/>
          <w:sz w:val="28"/>
          <w:u w:val="single" w:color="34343B"/>
        </w:rPr>
        <w:t>литература:</w:t>
      </w:r>
    </w:p>
    <w:p w14:paraId="2021B2EE">
      <w:pPr>
        <w:pStyle w:val="8"/>
        <w:numPr>
          <w:ilvl w:val="0"/>
          <w:numId w:val="9"/>
        </w:numPr>
        <w:tabs>
          <w:tab w:val="left" w:pos="334"/>
        </w:tabs>
        <w:spacing w:before="0" w:after="0" w:line="240" w:lineRule="auto"/>
        <w:ind w:left="2" w:right="137" w:firstLine="0"/>
        <w:jc w:val="both"/>
        <w:rPr>
          <w:sz w:val="28"/>
        </w:rPr>
      </w:pPr>
      <w:r>
        <w:rPr>
          <w:color w:val="34343B"/>
          <w:sz w:val="28"/>
        </w:rPr>
        <w:t xml:space="preserve">Апальков В.Г. Английский язык. Апальков В. Г. Английский язык. Программы общеобразовательных учреждений. 5-9 классы. - </w:t>
      </w:r>
      <w:r>
        <w:fldChar w:fldCharType="begin"/>
      </w:r>
      <w:r>
        <w:instrText xml:space="preserve"> HYPERLINK "http://prosv.ru/%3BПоташник" \h </w:instrText>
      </w:r>
      <w:r>
        <w:fldChar w:fldCharType="separate"/>
      </w:r>
      <w:r>
        <w:rPr>
          <w:color w:val="34343B"/>
          <w:sz w:val="28"/>
        </w:rPr>
        <w:t>http://prosv.ru/;Поташник</w:t>
      </w:r>
      <w:r>
        <w:rPr>
          <w:color w:val="34343B"/>
          <w:sz w:val="28"/>
        </w:rPr>
        <w:fldChar w:fldCharType="end"/>
      </w:r>
      <w:r>
        <w:rPr>
          <w:color w:val="34343B"/>
          <w:sz w:val="28"/>
        </w:rPr>
        <w:t xml:space="preserve"> М.М.</w:t>
      </w:r>
    </w:p>
    <w:p w14:paraId="4B5C4A13">
      <w:pPr>
        <w:pStyle w:val="8"/>
        <w:numPr>
          <w:ilvl w:val="0"/>
          <w:numId w:val="9"/>
        </w:numPr>
        <w:tabs>
          <w:tab w:val="left" w:pos="384"/>
        </w:tabs>
        <w:spacing w:before="0" w:after="0" w:line="240" w:lineRule="auto"/>
        <w:ind w:left="2" w:right="139" w:firstLine="0"/>
        <w:jc w:val="both"/>
        <w:rPr>
          <w:sz w:val="28"/>
        </w:rPr>
      </w:pPr>
      <w:r>
        <w:rPr>
          <w:color w:val="34343B"/>
          <w:sz w:val="28"/>
        </w:rPr>
        <w:t>Требования к современному уроку. – М.: Центр педагогического образования, 2020</w:t>
      </w:r>
    </w:p>
    <w:p w14:paraId="4CBC4355">
      <w:pPr>
        <w:pStyle w:val="8"/>
        <w:numPr>
          <w:ilvl w:val="0"/>
          <w:numId w:val="9"/>
        </w:numPr>
        <w:tabs>
          <w:tab w:val="left" w:pos="226"/>
        </w:tabs>
        <w:spacing w:before="0" w:after="0" w:line="242" w:lineRule="auto"/>
        <w:ind w:left="2" w:right="136" w:firstLine="0"/>
        <w:jc w:val="left"/>
        <w:rPr>
          <w:sz w:val="28"/>
        </w:rPr>
      </w:pPr>
      <w:r>
        <w:rPr>
          <w:color w:val="34343B"/>
          <w:sz w:val="28"/>
        </w:rPr>
        <w:t>Поташник М.М., Левит М.В. Как помочь учителю в освоении ФГОС. – М.: Педагогическое общество России, 2021</w:t>
      </w:r>
    </w:p>
    <w:p w14:paraId="7B35F8C1">
      <w:pPr>
        <w:pStyle w:val="8"/>
        <w:numPr>
          <w:ilvl w:val="0"/>
          <w:numId w:val="9"/>
        </w:numPr>
        <w:tabs>
          <w:tab w:val="left" w:pos="219"/>
        </w:tabs>
        <w:spacing w:before="0" w:after="0" w:line="240" w:lineRule="auto"/>
        <w:ind w:left="2" w:right="136" w:firstLine="0"/>
        <w:jc w:val="left"/>
        <w:rPr>
          <w:sz w:val="28"/>
        </w:rPr>
      </w:pPr>
      <w:r>
        <w:rPr>
          <w:color w:val="34343B"/>
          <w:sz w:val="28"/>
        </w:rPr>
        <w:t>Ю.В. Ваулина, Дж. Дули, О.Е. Подоляко, В. Эвенс. Английский в фокусе. – М.: Express Publishing - Просвещение, 2020</w:t>
      </w:r>
    </w:p>
    <w:p w14:paraId="70CD31ED">
      <w:pPr>
        <w:pStyle w:val="8"/>
        <w:numPr>
          <w:ilvl w:val="0"/>
          <w:numId w:val="9"/>
        </w:numPr>
        <w:tabs>
          <w:tab w:val="left" w:pos="213"/>
        </w:tabs>
        <w:spacing w:before="0" w:after="0" w:line="322" w:lineRule="exact"/>
        <w:ind w:left="213" w:right="0" w:hanging="211"/>
        <w:jc w:val="left"/>
        <w:rPr>
          <w:sz w:val="28"/>
        </w:rPr>
      </w:pPr>
      <w:r>
        <w:rPr>
          <w:color w:val="34343B"/>
          <w:sz w:val="28"/>
        </w:rPr>
        <w:t>Jenny</w:t>
      </w:r>
      <w:r>
        <w:rPr>
          <w:color w:val="34343B"/>
          <w:spacing w:val="-9"/>
          <w:sz w:val="28"/>
        </w:rPr>
        <w:t xml:space="preserve"> </w:t>
      </w:r>
      <w:r>
        <w:rPr>
          <w:color w:val="34343B"/>
          <w:sz w:val="28"/>
        </w:rPr>
        <w:t>Dooley,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Virginia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Evans.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Grammarway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2,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3.-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Express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Publishing,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pacing w:val="-4"/>
          <w:sz w:val="28"/>
        </w:rPr>
        <w:t>2019</w:t>
      </w:r>
    </w:p>
    <w:p w14:paraId="0F388C22">
      <w:pPr>
        <w:pStyle w:val="8"/>
        <w:numPr>
          <w:ilvl w:val="0"/>
          <w:numId w:val="9"/>
        </w:numPr>
        <w:tabs>
          <w:tab w:val="left" w:pos="288"/>
        </w:tabs>
        <w:spacing w:before="0" w:after="0" w:line="240" w:lineRule="auto"/>
        <w:ind w:left="2" w:right="137" w:firstLine="0"/>
        <w:jc w:val="left"/>
        <w:rPr>
          <w:sz w:val="28"/>
        </w:rPr>
      </w:pPr>
      <w:r>
        <w:rPr>
          <w:color w:val="34343B"/>
          <w:sz w:val="28"/>
        </w:rPr>
        <w:t>J.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Seidl.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Учебное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пособие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‘Grammar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Two,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Three’.-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Издательство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Oxford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University Pres, 2019</w:t>
      </w:r>
    </w:p>
    <w:p w14:paraId="56A511BE">
      <w:pPr>
        <w:pStyle w:val="8"/>
        <w:numPr>
          <w:ilvl w:val="0"/>
          <w:numId w:val="9"/>
        </w:numPr>
        <w:tabs>
          <w:tab w:val="left" w:pos="213"/>
        </w:tabs>
        <w:spacing w:before="0" w:after="0" w:line="322" w:lineRule="exact"/>
        <w:ind w:left="213" w:right="0" w:hanging="211"/>
        <w:jc w:val="left"/>
        <w:rPr>
          <w:sz w:val="28"/>
        </w:rPr>
      </w:pPr>
      <w:r>
        <w:rPr>
          <w:color w:val="34343B"/>
          <w:sz w:val="28"/>
        </w:rPr>
        <w:t>Virginia</w:t>
      </w:r>
      <w:r>
        <w:rPr>
          <w:color w:val="34343B"/>
          <w:spacing w:val="-8"/>
          <w:sz w:val="28"/>
        </w:rPr>
        <w:t xml:space="preserve"> </w:t>
      </w:r>
      <w:r>
        <w:rPr>
          <w:color w:val="34343B"/>
          <w:sz w:val="28"/>
        </w:rPr>
        <w:t>Evans,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Olga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Afanasyeva.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Click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on.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Russia.</w:t>
      </w:r>
      <w:r>
        <w:rPr>
          <w:color w:val="34343B"/>
          <w:spacing w:val="-2"/>
          <w:sz w:val="28"/>
        </w:rPr>
        <w:t xml:space="preserve"> </w:t>
      </w:r>
      <w:r>
        <w:rPr>
          <w:color w:val="34343B"/>
          <w:sz w:val="28"/>
        </w:rPr>
        <w:t>-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Express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z w:val="28"/>
        </w:rPr>
        <w:t>Publishing,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pacing w:val="-4"/>
          <w:sz w:val="28"/>
        </w:rPr>
        <w:t>2019</w:t>
      </w:r>
    </w:p>
    <w:p w14:paraId="22FCAAB9">
      <w:pPr>
        <w:pStyle w:val="8"/>
        <w:numPr>
          <w:ilvl w:val="0"/>
          <w:numId w:val="9"/>
        </w:numPr>
        <w:tabs>
          <w:tab w:val="left" w:pos="212"/>
        </w:tabs>
        <w:spacing w:before="0" w:after="0" w:line="322" w:lineRule="exact"/>
        <w:ind w:left="212" w:right="0" w:hanging="210"/>
        <w:jc w:val="left"/>
        <w:rPr>
          <w:sz w:val="28"/>
        </w:rPr>
      </w:pPr>
      <w:r>
        <w:rPr>
          <w:color w:val="34343B"/>
          <w:sz w:val="28"/>
        </w:rPr>
        <w:t>Двуязычные</w:t>
      </w:r>
      <w:r>
        <w:rPr>
          <w:color w:val="34343B"/>
          <w:spacing w:val="-6"/>
          <w:sz w:val="28"/>
        </w:rPr>
        <w:t xml:space="preserve"> </w:t>
      </w:r>
      <w:r>
        <w:rPr>
          <w:color w:val="34343B"/>
          <w:spacing w:val="-2"/>
          <w:sz w:val="28"/>
        </w:rPr>
        <w:t>словари.</w:t>
      </w:r>
    </w:p>
    <w:p w14:paraId="15AF8D79">
      <w:pPr>
        <w:pStyle w:val="8"/>
        <w:numPr>
          <w:ilvl w:val="0"/>
          <w:numId w:val="9"/>
        </w:numPr>
        <w:tabs>
          <w:tab w:val="left" w:pos="310"/>
        </w:tabs>
        <w:spacing w:before="0" w:after="0" w:line="240" w:lineRule="auto"/>
        <w:ind w:left="2" w:right="144" w:firstLine="0"/>
        <w:jc w:val="left"/>
        <w:rPr>
          <w:sz w:val="28"/>
        </w:rPr>
      </w:pPr>
      <w:r>
        <w:rPr>
          <w:color w:val="34343B"/>
          <w:sz w:val="28"/>
        </w:rPr>
        <w:t>Грамматика</w:t>
      </w:r>
      <w:r>
        <w:rPr>
          <w:color w:val="34343B"/>
          <w:spacing w:val="80"/>
          <w:sz w:val="28"/>
        </w:rPr>
        <w:t xml:space="preserve"> </w:t>
      </w:r>
      <w:r>
        <w:rPr>
          <w:color w:val="34343B"/>
          <w:sz w:val="28"/>
        </w:rPr>
        <w:t>английского</w:t>
      </w:r>
      <w:r>
        <w:rPr>
          <w:color w:val="34343B"/>
          <w:spacing w:val="80"/>
          <w:sz w:val="28"/>
        </w:rPr>
        <w:t xml:space="preserve"> </w:t>
      </w:r>
      <w:r>
        <w:rPr>
          <w:color w:val="34343B"/>
          <w:sz w:val="28"/>
        </w:rPr>
        <w:t>языка.</w:t>
      </w:r>
      <w:r>
        <w:rPr>
          <w:color w:val="34343B"/>
          <w:spacing w:val="80"/>
          <w:sz w:val="28"/>
        </w:rPr>
        <w:t xml:space="preserve"> </w:t>
      </w:r>
      <w:r>
        <w:rPr>
          <w:color w:val="34343B"/>
          <w:sz w:val="28"/>
        </w:rPr>
        <w:t>Автор:</w:t>
      </w:r>
      <w:r>
        <w:rPr>
          <w:color w:val="34343B"/>
          <w:spacing w:val="80"/>
          <w:sz w:val="28"/>
        </w:rPr>
        <w:t xml:space="preserve"> </w:t>
      </w:r>
      <w:r>
        <w:rPr>
          <w:color w:val="34343B"/>
          <w:sz w:val="28"/>
        </w:rPr>
        <w:t>Е.А.</w:t>
      </w:r>
      <w:r>
        <w:rPr>
          <w:color w:val="34343B"/>
          <w:spacing w:val="80"/>
          <w:sz w:val="28"/>
        </w:rPr>
        <w:t xml:space="preserve"> </w:t>
      </w:r>
      <w:r>
        <w:rPr>
          <w:color w:val="34343B"/>
          <w:sz w:val="28"/>
        </w:rPr>
        <w:t>Барашкова</w:t>
      </w:r>
      <w:r>
        <w:rPr>
          <w:color w:val="34343B"/>
          <w:spacing w:val="80"/>
          <w:sz w:val="28"/>
        </w:rPr>
        <w:t xml:space="preserve"> </w:t>
      </w:r>
      <w:r>
        <w:rPr>
          <w:color w:val="34343B"/>
          <w:sz w:val="28"/>
        </w:rPr>
        <w:t>для</w:t>
      </w:r>
      <w:r>
        <w:rPr>
          <w:color w:val="34343B"/>
          <w:spacing w:val="80"/>
          <w:sz w:val="28"/>
        </w:rPr>
        <w:t xml:space="preserve"> </w:t>
      </w:r>
      <w:r>
        <w:rPr>
          <w:color w:val="34343B"/>
          <w:sz w:val="28"/>
        </w:rPr>
        <w:t>7</w:t>
      </w:r>
      <w:r>
        <w:rPr>
          <w:color w:val="34343B"/>
          <w:spacing w:val="80"/>
          <w:sz w:val="28"/>
        </w:rPr>
        <w:t xml:space="preserve"> </w:t>
      </w:r>
      <w:r>
        <w:rPr>
          <w:color w:val="34343B"/>
          <w:sz w:val="28"/>
        </w:rPr>
        <w:t>класса. Издательство «Экзамен», Москва-2020г.</w:t>
      </w:r>
    </w:p>
    <w:p w14:paraId="727B07C8">
      <w:pPr>
        <w:pStyle w:val="8"/>
        <w:numPr>
          <w:ilvl w:val="0"/>
          <w:numId w:val="9"/>
        </w:numPr>
        <w:tabs>
          <w:tab w:val="left" w:pos="409"/>
        </w:tabs>
        <w:spacing w:before="0" w:after="0" w:line="240" w:lineRule="auto"/>
        <w:ind w:left="2" w:right="139" w:firstLine="0"/>
        <w:jc w:val="left"/>
        <w:rPr>
          <w:sz w:val="28"/>
        </w:rPr>
      </w:pPr>
      <w:r>
        <w:rPr>
          <w:color w:val="34343B"/>
          <w:sz w:val="28"/>
        </w:rPr>
        <w:t>Изучаем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английский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язык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играя.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Авторы-составители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И.В.</w:t>
      </w:r>
      <w:r>
        <w:rPr>
          <w:color w:val="34343B"/>
          <w:spacing w:val="40"/>
          <w:sz w:val="28"/>
        </w:rPr>
        <w:t xml:space="preserve"> </w:t>
      </w:r>
      <w:r>
        <w:rPr>
          <w:color w:val="34343B"/>
          <w:sz w:val="28"/>
        </w:rPr>
        <w:t>Голышкина, З.А. Ефанова. Издательство «Учитель». Волгоград 2019 г.</w:t>
      </w:r>
    </w:p>
    <w:p w14:paraId="59791850">
      <w:pPr>
        <w:pStyle w:val="8"/>
        <w:numPr>
          <w:ilvl w:val="0"/>
          <w:numId w:val="9"/>
        </w:numPr>
        <w:tabs>
          <w:tab w:val="left" w:pos="353"/>
        </w:tabs>
        <w:spacing w:before="0" w:after="0" w:line="242" w:lineRule="auto"/>
        <w:ind w:left="2" w:right="139" w:firstLine="0"/>
        <w:jc w:val="left"/>
        <w:rPr>
          <w:sz w:val="28"/>
        </w:rPr>
      </w:pPr>
      <w:r>
        <w:rPr>
          <w:color w:val="34343B"/>
          <w:sz w:val="28"/>
        </w:rPr>
        <w:t>Игровые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технологии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на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уроках</w:t>
      </w:r>
      <w:r>
        <w:rPr>
          <w:color w:val="34343B"/>
          <w:spacing w:val="-4"/>
          <w:sz w:val="28"/>
        </w:rPr>
        <w:t xml:space="preserve"> </w:t>
      </w:r>
      <w:r>
        <w:rPr>
          <w:color w:val="34343B"/>
          <w:sz w:val="28"/>
        </w:rPr>
        <w:t>английского</w:t>
      </w:r>
      <w:r>
        <w:rPr>
          <w:color w:val="34343B"/>
          <w:spacing w:val="-4"/>
          <w:sz w:val="28"/>
        </w:rPr>
        <w:t xml:space="preserve"> </w:t>
      </w:r>
      <w:r>
        <w:rPr>
          <w:color w:val="34343B"/>
          <w:sz w:val="28"/>
        </w:rPr>
        <w:t>языка.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Автор-составитель</w:t>
      </w:r>
      <w:r>
        <w:rPr>
          <w:color w:val="34343B"/>
          <w:spacing w:val="-5"/>
          <w:sz w:val="28"/>
        </w:rPr>
        <w:t xml:space="preserve"> </w:t>
      </w:r>
      <w:r>
        <w:rPr>
          <w:color w:val="34343B"/>
          <w:sz w:val="28"/>
        </w:rPr>
        <w:t>Т.В. Пукина. Издательство «Учитель», 2019Г.</w:t>
      </w:r>
    </w:p>
    <w:p w14:paraId="16DF8BEC">
      <w:pPr>
        <w:pStyle w:val="8"/>
        <w:numPr>
          <w:ilvl w:val="0"/>
          <w:numId w:val="9"/>
        </w:numPr>
        <w:tabs>
          <w:tab w:val="left" w:pos="683"/>
        </w:tabs>
        <w:spacing w:before="0" w:after="0" w:line="240" w:lineRule="auto"/>
        <w:ind w:left="2" w:right="134" w:firstLine="0"/>
        <w:jc w:val="both"/>
        <w:rPr>
          <w:sz w:val="28"/>
        </w:rPr>
      </w:pPr>
      <w:r>
        <w:rPr>
          <w:color w:val="34343B"/>
          <w:sz w:val="28"/>
        </w:rPr>
        <w:t>Дидактический материал. Английский язык. Карточки для индивидуального контроля знаний. 5- 11 классы. Авторы- составители:И.П. Ермаченко, Н.В. Криушина. Издательство «Учитель», Волгоград,</w:t>
      </w:r>
    </w:p>
    <w:p w14:paraId="6E398334">
      <w:pPr>
        <w:pStyle w:val="6"/>
        <w:spacing w:line="321" w:lineRule="exact"/>
        <w:ind w:left="2" w:firstLine="0"/>
        <w:jc w:val="left"/>
      </w:pPr>
      <w:r>
        <w:rPr>
          <w:color w:val="34343B"/>
          <w:spacing w:val="-2"/>
        </w:rPr>
        <w:t>2019г.</w:t>
      </w:r>
    </w:p>
    <w:p w14:paraId="08674311">
      <w:pPr>
        <w:pStyle w:val="6"/>
        <w:spacing w:after="0" w:line="321" w:lineRule="exact"/>
        <w:jc w:val="left"/>
        <w:sectPr>
          <w:pgSz w:w="11910" w:h="16390"/>
          <w:pgMar w:top="1060" w:right="708" w:bottom="280" w:left="1700" w:header="720" w:footer="720" w:gutter="0"/>
          <w:cols w:space="720" w:num="1"/>
        </w:sectPr>
      </w:pPr>
    </w:p>
    <w:p w14:paraId="5059B121">
      <w:pPr>
        <w:pStyle w:val="6"/>
        <w:spacing w:before="4"/>
        <w:ind w:left="0" w:firstLine="0"/>
        <w:jc w:val="left"/>
        <w:rPr>
          <w:sz w:val="17"/>
        </w:rPr>
      </w:pPr>
    </w:p>
    <w:sectPr>
      <w:pgSz w:w="11910" w:h="16840"/>
      <w:pgMar w:top="1920" w:right="1700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0"/>
      <w:numFmt w:val="bullet"/>
      <w:lvlText w:val=""/>
      <w:lvlJc w:val="left"/>
      <w:pPr>
        <w:ind w:left="110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178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66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552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939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732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8711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0098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1484" w:hanging="360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0"/>
      <w:numFmt w:val="bullet"/>
      <w:lvlText w:val=""/>
      <w:lvlJc w:val="left"/>
      <w:pPr>
        <w:ind w:left="142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703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987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271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554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7838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0406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1689" w:hanging="360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0"/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343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164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629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450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272" w:hanging="360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)"/>
      <w:lvlJc w:val="left"/>
      <w:pPr>
        <w:ind w:left="4602" w:hanging="30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600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389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178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968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757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547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336" w:hanging="360"/>
      </w:pPr>
      <w:rPr>
        <w:rFonts w:hint="default"/>
        <w:lang w:val="ru-RU" w:eastAsia="en-US" w:bidi="ar-SA"/>
      </w:rPr>
    </w:lvl>
  </w:abstractNum>
  <w:abstractNum w:abstractNumId="4">
    <w:nsid w:val="0248C179"/>
    <w:multiLevelType w:val="multilevel"/>
    <w:tmpl w:val="0248C179"/>
    <w:lvl w:ilvl="0" w:tentative="0">
      <w:start w:val="1"/>
      <w:numFmt w:val="decimal"/>
      <w:lvlText w:val="%1"/>
      <w:lvlJc w:val="left"/>
      <w:pPr>
        <w:ind w:left="2" w:hanging="33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4343B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49" w:hanging="33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899" w:hanging="33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49" w:hanging="33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799" w:hanging="33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49" w:hanging="33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699" w:hanging="33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48" w:hanging="33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98" w:hanging="333"/>
      </w:pPr>
      <w:rPr>
        <w:rFonts w:hint="default"/>
        <w:lang w:val="ru-RU" w:eastAsia="en-US" w:bidi="ar-SA"/>
      </w:rPr>
    </w:lvl>
  </w:abstractNum>
  <w:abstractNum w:abstractNumId="5">
    <w:nsid w:val="03D62ECE"/>
    <w:multiLevelType w:val="multilevel"/>
    <w:tmpl w:val="03D62ECE"/>
    <w:lvl w:ilvl="0" w:tentative="0">
      <w:start w:val="1"/>
      <w:numFmt w:val="decimal"/>
      <w:lvlText w:val="%1)"/>
      <w:lvlJc w:val="left"/>
      <w:pPr>
        <w:ind w:left="1047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361" w:hanging="30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683" w:hanging="30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005" w:hanging="30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326" w:hanging="30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7648" w:hanging="30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8970" w:hanging="30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0292" w:hanging="30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1613" w:hanging="305"/>
      </w:pPr>
      <w:rPr>
        <w:rFonts w:hint="default"/>
        <w:lang w:val="ru-RU" w:eastAsia="en-US" w:bidi="ar-SA"/>
      </w:rPr>
    </w:lvl>
  </w:abstractNum>
  <w:abstractNum w:abstractNumId="6">
    <w:nsid w:val="25B654F3"/>
    <w:multiLevelType w:val="multilevel"/>
    <w:tmpl w:val="25B654F3"/>
    <w:lvl w:ilvl="0" w:tentative="0">
      <w:start w:val="2"/>
      <w:numFmt w:val="decimal"/>
      <w:lvlText w:val="%1"/>
      <w:lvlJc w:val="left"/>
      <w:pPr>
        <w:ind w:left="2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4343B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49" w:hanging="28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899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49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799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49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699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48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98" w:hanging="281"/>
      </w:pPr>
      <w:rPr>
        <w:rFonts w:hint="default"/>
        <w:lang w:val="ru-RU" w:eastAsia="en-US" w:bidi="ar-SA"/>
      </w:rPr>
    </w:lvl>
  </w:abstractNum>
  <w:abstractNum w:abstractNumId="7">
    <w:nsid w:val="59ADCABA"/>
    <w:multiLevelType w:val="multilevel"/>
    <w:tmpl w:val="59ADCABA"/>
    <w:lvl w:ilvl="0" w:tentative="0">
      <w:start w:val="1"/>
      <w:numFmt w:val="decimal"/>
      <w:lvlText w:val="%1)"/>
      <w:lvlJc w:val="left"/>
      <w:pPr>
        <w:ind w:left="5565" w:hanging="30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142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6526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7492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8459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942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0391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1358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2324" w:hanging="360"/>
      </w:pPr>
      <w:rPr>
        <w:rFonts w:hint="default"/>
        <w:lang w:val="ru-RU" w:eastAsia="en-US" w:bidi="ar-SA"/>
      </w:rPr>
    </w:lvl>
  </w:abstractNum>
  <w:abstractNum w:abstractNumId="8">
    <w:nsid w:val="72183CF9"/>
    <w:multiLevelType w:val="multilevel"/>
    <w:tmpl w:val="72183CF9"/>
    <w:lvl w:ilvl="0" w:tentative="0">
      <w:start w:val="0"/>
      <w:numFmt w:val="bullet"/>
      <w:lvlText w:val=""/>
      <w:lvlJc w:val="left"/>
      <w:pPr>
        <w:ind w:left="352" w:hanging="351"/>
      </w:pPr>
      <w:rPr>
        <w:rFonts w:hint="default" w:ascii="Symbol" w:hAnsi="Symbol" w:eastAsia="Symbol" w:cs="Symbol"/>
        <w:b w:val="0"/>
        <w:bCs w:val="0"/>
        <w:i w:val="0"/>
        <w:iCs w:val="0"/>
        <w:color w:val="34343B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73" w:hanging="35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7" w:hanging="35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1" w:hanging="35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15" w:hanging="35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29" w:hanging="35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43" w:hanging="35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756" w:hanging="35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670" w:hanging="35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2564552"/>
    <w:rsid w:val="225F11D8"/>
    <w:rsid w:val="4EA51C97"/>
    <w:rsid w:val="4EDB32EC"/>
    <w:rsid w:val="52ED6F99"/>
    <w:rsid w:val="61F626DD"/>
    <w:rsid w:val="6D1B50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461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2"/>
    <w:basedOn w:val="1"/>
    <w:qFormat/>
    <w:uiPriority w:val="1"/>
    <w:pPr>
      <w:spacing w:before="4"/>
      <w:ind w:left="1400" w:hanging="303"/>
      <w:jc w:val="both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43" w:hanging="360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789" w:hanging="36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46</Pages>
  <Words>7490</Words>
  <Characters>56349</Characters>
  <TotalTime>6</TotalTime>
  <ScaleCrop>false</ScaleCrop>
  <LinksUpToDate>false</LinksUpToDate>
  <CharactersWithSpaces>62776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2026-10-15T22:33:00Z</dcterms:created>
  <dc:creator>Admin</dc:creator>
  <cp:lastModifiedBy>Светлана Юрьевна</cp:lastModifiedBy>
  <dcterms:modified xsi:type="dcterms:W3CDTF">2026-10-28T10:03:10Z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2026-04-17T00:00:00Z</vt:filetime>
  </property>
  <property fmtid="{D5CDD505-2E9C-101B-9397-08002B2CF9AE}" pid="4" name="Creator">
    <vt:lpwstr>PDF24 Creator</vt:lpwstr>
  </property>
  <property fmtid="{D5CDD505-2E9C-101B-9397-08002B2CF9AE}" pid="5" name="ModificationDate">
    <vt:lpwstr>D:20260417082159Z</vt:lpwstr>
  </property>
  <property fmtid="{D5CDD505-2E9C-101B-9397-08002B2CF9AE}" pid="6" name="Producer">
    <vt:lpwstr>GPL Ghostscript 10.06.0</vt:lpwstr>
  </property>
  <property fmtid="{D5CDD505-2E9C-101B-9397-08002B2CF9AE}" pid="7" name="LastSaved">
    <vt:filetime>2026-04-17T00:00:00Z</vt:filetime>
  </property>
  <property fmtid="{D5CDD505-2E9C-101B-9397-08002B2CF9AE}" pid="8" name="KSOTemplateDocerSaveRecord">
    <vt:lpwstr>eyJoZGlkIjoiMGZmYjEyYTY1OTY1ZWU1ZTdlM2FhMWZlNTJkZjk0NTAifQ==</vt:lpwstr>
  </property>
  <property fmtid="{D5CDD505-2E9C-101B-9397-08002B2CF9AE}" pid="9" name="KSOProductBuildVer">
    <vt:lpwstr>1049-12.1.0.29162</vt:lpwstr>
  </property>
  <property fmtid="{D5CDD505-2E9C-101B-9397-08002B2CF9AE}" pid="10" name="ICV">
    <vt:lpwstr>1B4F721BC20D474F8E583B39E8740DA1_12</vt:lpwstr>
  </property>
</Properties>
</file>