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E8B7D">
      <w:pPr>
        <w:spacing w:line="240" w:lineRule="auto"/>
        <w:ind w:left="110" w:right="0" w:firstLine="0"/>
        <w:rPr>
          <w:sz w:val="20"/>
        </w:rPr>
      </w:pPr>
    </w:p>
    <w:p w14:paraId="3AB9085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  <w:bookmarkStart w:id="0" w:name="326412a7-2759-4e4f-bde6-d270fe4a688f"/>
      <w:bookmarkEnd w:id="0"/>
      <w:bookmarkStart w:id="1" w:name="136dcea1-2d9e-4c3b-8c18-19bdf8f2b14a"/>
      <w:bookmarkEnd w:id="1"/>
    </w:p>
    <w:p w14:paraId="6780BCE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Авило-Успенская сош</w:t>
      </w:r>
    </w:p>
    <w:p w14:paraId="60E5E9C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42DF8A3">
      <w:pPr>
        <w:spacing w:after="0"/>
        <w:ind w:left="120"/>
        <w:rPr>
          <w:lang w:val="ru-RU"/>
        </w:rPr>
      </w:pPr>
    </w:p>
    <w:tbl>
      <w:tblPr>
        <w:tblStyle w:val="6"/>
        <w:tblW w:w="1014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3"/>
        <w:gridCol w:w="3153"/>
        <w:gridCol w:w="3261"/>
      </w:tblGrid>
      <w:tr w14:paraId="5A840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33" w:type="dxa"/>
          </w:tcPr>
          <w:p w14:paraId="0B0E7A06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7BEF839B">
            <w:pPr>
              <w:spacing w:after="120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На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заседании ШМО</w:t>
            </w:r>
          </w:p>
          <w:p w14:paraId="08AE4A49">
            <w:pPr>
              <w:spacing w:after="120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Протокол №1 от 27.08.2026г.</w:t>
            </w:r>
          </w:p>
          <w:p w14:paraId="1E69C0DB">
            <w:pPr>
              <w:spacing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53" w:type="dxa"/>
          </w:tcPr>
          <w:p w14:paraId="2681E282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6E53B1A8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14:paraId="55931C5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2B8A6CB1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Кесарь В.А.</w:t>
            </w:r>
          </w:p>
          <w:p w14:paraId="5537AA10">
            <w:pPr>
              <w:spacing w:after="120"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1" w:type="dxa"/>
          </w:tcPr>
          <w:p w14:paraId="55676B19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1604E5F0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  <w:p w14:paraId="3EF71838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54D4F32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Косякова В.М.</w:t>
            </w:r>
          </w:p>
          <w:p w14:paraId="0032407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</w:t>
            </w: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 xml:space="preserve">78 </w:t>
            </w:r>
            <w:r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>01.09.2026</w:t>
            </w:r>
            <w:r>
              <w:rPr>
                <w:color w:val="000000"/>
                <w:sz w:val="24"/>
                <w:szCs w:val="24"/>
              </w:rPr>
              <w:t>г.</w:t>
            </w:r>
          </w:p>
          <w:p w14:paraId="7B5A52F1">
            <w:pPr>
              <w:spacing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9DEE314">
      <w:pPr>
        <w:spacing w:after="0"/>
        <w:ind w:left="120"/>
        <w:rPr>
          <w:lang w:val="ru-RU"/>
        </w:rPr>
      </w:pPr>
    </w:p>
    <w:p w14:paraId="32A86367">
      <w:pPr>
        <w:spacing w:after="0"/>
        <w:ind w:left="120"/>
        <w:rPr>
          <w:lang w:val="ru-RU"/>
        </w:rPr>
      </w:pPr>
    </w:p>
    <w:p w14:paraId="37BE3D60">
      <w:pPr>
        <w:spacing w:after="0"/>
        <w:ind w:left="120"/>
      </w:pPr>
    </w:p>
    <w:p w14:paraId="184564BE">
      <w:pPr>
        <w:spacing w:after="0"/>
        <w:ind w:left="120"/>
      </w:pPr>
    </w:p>
    <w:p w14:paraId="393690D6">
      <w:pPr>
        <w:spacing w:after="0"/>
        <w:ind w:left="120"/>
      </w:pPr>
    </w:p>
    <w:p w14:paraId="7D5F23FA">
      <w:pPr>
        <w:spacing w:after="0"/>
        <w:ind w:left="120"/>
      </w:pPr>
    </w:p>
    <w:p w14:paraId="45F41D8A">
      <w:pPr>
        <w:spacing w:after="0"/>
        <w:ind w:left="120"/>
      </w:pPr>
    </w:p>
    <w:p w14:paraId="411E0A6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880FD8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95603</w:t>
      </w:r>
      <w:r>
        <w:rPr>
          <w:rFonts w:hint="default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8)</w:t>
      </w:r>
    </w:p>
    <w:p w14:paraId="478A4F00">
      <w:pPr>
        <w:spacing w:after="0"/>
        <w:ind w:left="120"/>
        <w:jc w:val="center"/>
      </w:pPr>
    </w:p>
    <w:p w14:paraId="2005869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14:paraId="0F0A508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hint="default" w:ascii="Times New Roman" w:hAnsi="Times New Roman"/>
          <w:color w:val="000000"/>
          <w:sz w:val="28"/>
          <w:lang w:val="ru-RU"/>
        </w:rPr>
        <w:t>5-</w:t>
      </w:r>
      <w:r>
        <w:rPr>
          <w:rFonts w:ascii="Times New Roman" w:hAnsi="Times New Roman"/>
          <w:color w:val="000000"/>
          <w:sz w:val="28"/>
          <w:lang w:val="ru-RU"/>
        </w:rPr>
        <w:t>6 классов</w:t>
      </w:r>
    </w:p>
    <w:p w14:paraId="19BF87C3">
      <w:pPr>
        <w:spacing w:after="0"/>
        <w:ind w:left="120"/>
        <w:jc w:val="center"/>
        <w:rPr>
          <w:lang w:val="ru-RU"/>
        </w:rPr>
      </w:pPr>
    </w:p>
    <w:p w14:paraId="63C7F2F8">
      <w:pPr>
        <w:spacing w:after="0"/>
        <w:ind w:left="120"/>
        <w:jc w:val="center"/>
        <w:rPr>
          <w:lang w:val="ru-RU"/>
        </w:rPr>
      </w:pPr>
    </w:p>
    <w:p w14:paraId="08C0F79A">
      <w:pPr>
        <w:spacing w:after="0"/>
        <w:ind w:left="120"/>
        <w:jc w:val="center"/>
        <w:rPr>
          <w:lang w:val="ru-RU"/>
        </w:rPr>
      </w:pPr>
    </w:p>
    <w:p w14:paraId="6DE78ACF">
      <w:pPr>
        <w:spacing w:after="0"/>
        <w:ind w:left="120"/>
        <w:jc w:val="center"/>
        <w:rPr>
          <w:lang w:val="ru-RU"/>
        </w:rPr>
      </w:pPr>
    </w:p>
    <w:p w14:paraId="66C52C6B">
      <w:pPr>
        <w:spacing w:after="0"/>
        <w:ind w:left="120"/>
        <w:jc w:val="center"/>
        <w:rPr>
          <w:lang w:val="ru-RU"/>
        </w:rPr>
      </w:pPr>
    </w:p>
    <w:p w14:paraId="35460393">
      <w:pPr>
        <w:spacing w:after="0"/>
        <w:ind w:left="120"/>
        <w:jc w:val="center"/>
        <w:rPr>
          <w:lang w:val="ru-RU"/>
        </w:rPr>
      </w:pPr>
    </w:p>
    <w:p w14:paraId="5A03FE29">
      <w:pPr>
        <w:spacing w:after="0"/>
        <w:ind w:left="120"/>
        <w:jc w:val="center"/>
        <w:rPr>
          <w:lang w:val="ru-RU"/>
        </w:rPr>
      </w:pPr>
    </w:p>
    <w:p w14:paraId="663A49FA">
      <w:pPr>
        <w:spacing w:after="0"/>
        <w:ind w:left="120"/>
        <w:jc w:val="center"/>
        <w:rPr>
          <w:lang w:val="ru-RU"/>
        </w:rPr>
      </w:pPr>
    </w:p>
    <w:p w14:paraId="6534E8EA">
      <w:pPr>
        <w:spacing w:after="0"/>
        <w:ind w:left="120"/>
        <w:jc w:val="center"/>
        <w:rPr>
          <w:lang w:val="ru-RU"/>
        </w:rPr>
      </w:pPr>
    </w:p>
    <w:p w14:paraId="39D844D5">
      <w:pPr>
        <w:spacing w:after="0"/>
        <w:ind w:left="120"/>
        <w:jc w:val="center"/>
        <w:rPr>
          <w:lang w:val="ru-RU"/>
        </w:rPr>
      </w:pPr>
    </w:p>
    <w:p w14:paraId="38D56177">
      <w:pPr>
        <w:spacing w:after="0"/>
        <w:ind w:left="120"/>
        <w:jc w:val="center"/>
        <w:rPr>
          <w:lang w:val="ru-RU"/>
        </w:rPr>
      </w:pPr>
    </w:p>
    <w:p w14:paraId="6D08F402">
      <w:pPr>
        <w:spacing w:after="0"/>
        <w:ind w:left="120"/>
        <w:jc w:val="center"/>
        <w:rPr>
          <w:lang w:val="ru-RU"/>
        </w:rPr>
      </w:pPr>
    </w:p>
    <w:p w14:paraId="0B85F282">
      <w:pPr>
        <w:spacing w:after="0"/>
        <w:ind w:left="120"/>
        <w:jc w:val="center"/>
        <w:rPr>
          <w:lang w:val="ru-RU"/>
        </w:rPr>
      </w:pPr>
      <w:bookmarkStart w:id="2" w:name="2ca4b822-b41b-4bca-a0ae-e8dae98d20bd"/>
      <w:r>
        <w:rPr>
          <w:rFonts w:ascii="Times New Roman" w:hAnsi="Times New Roman"/>
          <w:b/>
          <w:color w:val="000000"/>
          <w:sz w:val="28"/>
          <w:lang w:val="ru-RU"/>
        </w:rPr>
        <w:t>с. Авило-Успенка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7890e0d-bf7f-43fe-815c-7a678ee14218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>6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г.</w:t>
      </w:r>
      <w:bookmarkEnd w:id="3"/>
    </w:p>
    <w:p w14:paraId="2CB5096B">
      <w:pPr>
        <w:spacing w:after="0"/>
        <w:ind w:left="120"/>
        <w:rPr>
          <w:lang w:val="ru-RU"/>
        </w:rPr>
      </w:pPr>
    </w:p>
    <w:p w14:paraId="38371D72">
      <w:pPr>
        <w:rPr>
          <w:lang w:val="ru-RU"/>
        </w:rPr>
        <w:sectPr>
          <w:type w:val="continuous"/>
          <w:pgSz w:w="11906" w:h="16383"/>
          <w:pgMar w:top="1134" w:right="850" w:bottom="1134" w:left="1701" w:header="720" w:footer="720" w:gutter="0"/>
          <w:cols w:space="720" w:num="1"/>
        </w:sectPr>
      </w:pPr>
      <w:bookmarkStart w:id="4" w:name="block-77694684"/>
    </w:p>
    <w:bookmarkEnd w:id="4"/>
    <w:p w14:paraId="21CD37E0">
      <w:pPr>
        <w:spacing w:after="0" w:line="240" w:lineRule="auto"/>
        <w:rPr>
          <w:sz w:val="20"/>
        </w:rPr>
        <w:sectPr>
          <w:type w:val="continuous"/>
          <w:pgSz w:w="11910" w:h="16390"/>
          <w:pgMar w:top="820" w:right="566" w:bottom="280" w:left="708" w:header="720" w:footer="720" w:gutter="0"/>
          <w:cols w:space="720" w:num="1"/>
        </w:sectPr>
      </w:pPr>
    </w:p>
    <w:p w14:paraId="362F9DAD">
      <w:pPr>
        <w:pStyle w:val="3"/>
        <w:ind w:left="0" w:right="139"/>
        <w:jc w:val="center"/>
      </w:pPr>
      <w:r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14:paraId="46E12B03">
      <w:pPr>
        <w:pStyle w:val="7"/>
        <w:spacing w:before="72"/>
        <w:ind w:left="0" w:firstLine="0"/>
        <w:jc w:val="left"/>
        <w:rPr>
          <w:b/>
        </w:rPr>
      </w:pPr>
    </w:p>
    <w:p w14:paraId="1116286E">
      <w:pPr>
        <w:pStyle w:val="7"/>
        <w:ind w:left="612" w:firstLine="0"/>
      </w:pPr>
      <w:r>
        <w:t>Приоритетными</w:t>
      </w:r>
      <w:r>
        <w:rPr>
          <w:spacing w:val="-5"/>
        </w:rPr>
        <w:t xml:space="preserve"> </w:t>
      </w:r>
      <w:r>
        <w:t>целями</w:t>
      </w:r>
      <w:r>
        <w:rPr>
          <w:spacing w:val="-1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математике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5–6</w:t>
      </w:r>
      <w:r>
        <w:rPr>
          <w:spacing w:val="-1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rPr>
          <w:spacing w:val="-2"/>
        </w:rPr>
        <w:t>являются:</w:t>
      </w:r>
    </w:p>
    <w:p w14:paraId="02567A05">
      <w:pPr>
        <w:pStyle w:val="9"/>
        <w:numPr>
          <w:ilvl w:val="0"/>
          <w:numId w:val="1"/>
        </w:numPr>
        <w:tabs>
          <w:tab w:val="left" w:pos="938"/>
        </w:tabs>
        <w:spacing w:before="28" w:after="0" w:line="264" w:lineRule="auto"/>
        <w:ind w:left="938" w:right="152" w:hanging="360"/>
        <w:jc w:val="both"/>
        <w:rPr>
          <w:sz w:val="24"/>
        </w:rPr>
      </w:pPr>
      <w:r>
        <w:rPr>
          <w:sz w:val="24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1EC074C3">
      <w:pPr>
        <w:pStyle w:val="9"/>
        <w:numPr>
          <w:ilvl w:val="0"/>
          <w:numId w:val="1"/>
        </w:numPr>
        <w:tabs>
          <w:tab w:val="left" w:pos="938"/>
        </w:tabs>
        <w:spacing w:before="0" w:after="0" w:line="261" w:lineRule="auto"/>
        <w:ind w:left="938" w:right="152" w:hanging="360"/>
        <w:jc w:val="both"/>
        <w:rPr>
          <w:sz w:val="24"/>
        </w:rPr>
      </w:pPr>
      <w:r>
        <w:rPr>
          <w:sz w:val="24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6C2FB581">
      <w:pPr>
        <w:pStyle w:val="9"/>
        <w:numPr>
          <w:ilvl w:val="0"/>
          <w:numId w:val="1"/>
        </w:numPr>
        <w:tabs>
          <w:tab w:val="left" w:pos="938"/>
        </w:tabs>
        <w:spacing w:before="1" w:after="0" w:line="261" w:lineRule="auto"/>
        <w:ind w:left="938" w:right="152" w:hanging="360"/>
        <w:jc w:val="both"/>
        <w:rPr>
          <w:sz w:val="24"/>
        </w:rPr>
      </w:pPr>
      <w:r>
        <w:rPr>
          <w:sz w:val="24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2957DA80">
      <w:pPr>
        <w:pStyle w:val="9"/>
        <w:numPr>
          <w:ilvl w:val="0"/>
          <w:numId w:val="1"/>
        </w:numPr>
        <w:tabs>
          <w:tab w:val="left" w:pos="938"/>
        </w:tabs>
        <w:spacing w:before="3" w:after="0" w:line="264" w:lineRule="auto"/>
        <w:ind w:left="938" w:right="151" w:hanging="360"/>
        <w:jc w:val="both"/>
        <w:rPr>
          <w:sz w:val="24"/>
        </w:rPr>
      </w:pPr>
      <w:r>
        <w:rPr>
          <w:sz w:val="24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7427162F">
      <w:pPr>
        <w:pStyle w:val="7"/>
        <w:spacing w:line="264" w:lineRule="auto"/>
        <w:ind w:right="152"/>
      </w:pPr>
      <w: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71FF07F6">
      <w:pPr>
        <w:pStyle w:val="7"/>
        <w:spacing w:line="264" w:lineRule="auto"/>
        <w:ind w:right="150"/>
      </w:pPr>
      <w: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322AB791">
      <w:pPr>
        <w:pStyle w:val="7"/>
        <w:spacing w:line="264" w:lineRule="auto"/>
        <w:ind w:right="150"/>
      </w:pPr>
      <w: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</w:t>
      </w:r>
      <w:r>
        <w:rPr>
          <w:spacing w:val="-5"/>
        </w:rPr>
        <w:t xml:space="preserve"> </w:t>
      </w:r>
      <w:r>
        <w:t>практическом</w:t>
      </w:r>
      <w:r>
        <w:rPr>
          <w:spacing w:val="-2"/>
        </w:rPr>
        <w:t xml:space="preserve"> </w:t>
      </w:r>
      <w:r>
        <w:t>использовании.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классу</w:t>
      </w:r>
      <w:r>
        <w:rPr>
          <w:spacing w:val="-1"/>
        </w:rPr>
        <w:t xml:space="preserve"> </w:t>
      </w:r>
      <w:r>
        <w:t>отнесён</w:t>
      </w:r>
      <w:r>
        <w:rPr>
          <w:spacing w:val="-2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этап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дробей,</w:t>
      </w:r>
      <w:r>
        <w:rPr>
          <w:spacing w:val="-1"/>
        </w:rPr>
        <w:t xml:space="preserve"> </w:t>
      </w:r>
      <w:r>
        <w:t>где</w:t>
      </w:r>
      <w:r>
        <w:rPr>
          <w:spacing w:val="-4"/>
        </w:rPr>
        <w:t xml:space="preserve"> </w:t>
      </w:r>
      <w:r>
        <w:t>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05EB7214">
      <w:pPr>
        <w:pStyle w:val="7"/>
        <w:spacing w:line="264" w:lineRule="auto"/>
        <w:ind w:right="151"/>
      </w:pPr>
      <w: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</w:t>
      </w:r>
      <w:r>
        <w:rPr>
          <w:spacing w:val="40"/>
        </w:rPr>
        <w:t xml:space="preserve"> </w:t>
      </w:r>
      <w:r>
        <w:t>будет продолжено в курсе алгебры 7 класса.</w:t>
      </w:r>
    </w:p>
    <w:p w14:paraId="20B5E682">
      <w:pPr>
        <w:pStyle w:val="7"/>
        <w:spacing w:line="264" w:lineRule="auto"/>
        <w:ind w:right="152"/>
      </w:pPr>
      <w: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</w:t>
      </w:r>
      <w:r>
        <w:rPr>
          <w:spacing w:val="62"/>
          <w:w w:val="150"/>
        </w:rPr>
        <w:t xml:space="preserve"> </w:t>
      </w:r>
      <w:r>
        <w:t>на</w:t>
      </w:r>
      <w:r>
        <w:rPr>
          <w:spacing w:val="63"/>
          <w:w w:val="150"/>
        </w:rPr>
        <w:t xml:space="preserve"> </w:t>
      </w:r>
      <w:r>
        <w:t>отношения</w:t>
      </w:r>
      <w:r>
        <w:rPr>
          <w:spacing w:val="65"/>
          <w:w w:val="150"/>
        </w:rPr>
        <w:t xml:space="preserve"> </w:t>
      </w:r>
      <w:r>
        <w:t>и</w:t>
      </w:r>
      <w:r>
        <w:rPr>
          <w:spacing w:val="62"/>
          <w:w w:val="150"/>
        </w:rPr>
        <w:t xml:space="preserve"> </w:t>
      </w:r>
      <w:r>
        <w:t>пропорции.</w:t>
      </w:r>
      <w:r>
        <w:rPr>
          <w:spacing w:val="62"/>
          <w:w w:val="150"/>
        </w:rPr>
        <w:t xml:space="preserve"> </w:t>
      </w:r>
      <w:r>
        <w:t>Обучающиеся</w:t>
      </w:r>
      <w:r>
        <w:rPr>
          <w:spacing w:val="66"/>
          <w:w w:val="150"/>
        </w:rPr>
        <w:t xml:space="preserve"> </w:t>
      </w:r>
      <w:r>
        <w:t>знакомятся</w:t>
      </w:r>
      <w:r>
        <w:rPr>
          <w:spacing w:val="64"/>
          <w:w w:val="150"/>
        </w:rPr>
        <w:t xml:space="preserve"> </w:t>
      </w:r>
      <w:r>
        <w:t>с</w:t>
      </w:r>
      <w:r>
        <w:rPr>
          <w:spacing w:val="66"/>
          <w:w w:val="150"/>
        </w:rPr>
        <w:t xml:space="preserve"> </w:t>
      </w:r>
      <w:r>
        <w:t>приёмами</w:t>
      </w:r>
      <w:r>
        <w:rPr>
          <w:spacing w:val="62"/>
          <w:w w:val="150"/>
        </w:rPr>
        <w:t xml:space="preserve"> </w:t>
      </w:r>
      <w:r>
        <w:t>решения</w:t>
      </w:r>
      <w:r>
        <w:rPr>
          <w:spacing w:val="65"/>
          <w:w w:val="150"/>
        </w:rPr>
        <w:t xml:space="preserve"> </w:t>
      </w:r>
      <w:r>
        <w:rPr>
          <w:spacing w:val="-2"/>
        </w:rPr>
        <w:t>задач</w:t>
      </w:r>
    </w:p>
    <w:p w14:paraId="46CA0406">
      <w:pPr>
        <w:pStyle w:val="7"/>
        <w:spacing w:after="0" w:line="264" w:lineRule="auto"/>
        <w:sectPr>
          <w:pgSz w:w="11910" w:h="16390"/>
          <w:pgMar w:top="640" w:right="566" w:bottom="280" w:left="708" w:header="720" w:footer="720" w:gutter="0"/>
          <w:cols w:space="720" w:num="1"/>
        </w:sectPr>
      </w:pPr>
    </w:p>
    <w:p w14:paraId="0568D46A">
      <w:pPr>
        <w:pStyle w:val="7"/>
        <w:spacing w:before="77" w:line="264" w:lineRule="auto"/>
        <w:ind w:right="150" w:firstLine="0"/>
      </w:pPr>
      <w:r>
        <w:t>перебором возможных вариантов, учатся работать с информацией, представленной в форме таблиц или диаграмм.</w:t>
      </w:r>
    </w:p>
    <w:p w14:paraId="1B851BFA">
      <w:pPr>
        <w:pStyle w:val="7"/>
        <w:spacing w:line="264" w:lineRule="auto"/>
        <w:ind w:right="151"/>
      </w:pPr>
      <w: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</w:t>
      </w:r>
      <w:r>
        <w:rPr>
          <w:spacing w:val="-2"/>
        </w:rPr>
        <w:t xml:space="preserve"> </w:t>
      </w:r>
      <w:r>
        <w:t>контекста</w:t>
      </w:r>
      <w:r>
        <w:rPr>
          <w:spacing w:val="-3"/>
        </w:rPr>
        <w:t xml:space="preserve"> </w:t>
      </w:r>
      <w:r>
        <w:t>вводится</w:t>
      </w:r>
      <w:r>
        <w:rPr>
          <w:spacing w:val="-4"/>
        </w:rPr>
        <w:t xml:space="preserve"> </w:t>
      </w:r>
      <w:r>
        <w:t>постепенно.</w:t>
      </w:r>
      <w:r>
        <w:rPr>
          <w:spacing w:val="-2"/>
        </w:rPr>
        <w:t xml:space="preserve"> </w:t>
      </w:r>
      <w:r>
        <w:t>Буквенная</w:t>
      </w:r>
      <w:r>
        <w:rPr>
          <w:spacing w:val="-4"/>
        </w:rPr>
        <w:t xml:space="preserve"> </w:t>
      </w:r>
      <w:r>
        <w:t>символика</w:t>
      </w:r>
      <w:r>
        <w:rPr>
          <w:spacing w:val="-3"/>
        </w:rPr>
        <w:t xml:space="preserve"> </w:t>
      </w:r>
      <w:r>
        <w:t>широко</w:t>
      </w:r>
      <w:r>
        <w:rPr>
          <w:spacing w:val="-4"/>
        </w:rPr>
        <w:t xml:space="preserve"> </w:t>
      </w:r>
      <w:r>
        <w:t>используется</w:t>
      </w:r>
      <w:r>
        <w:rPr>
          <w:spacing w:val="-2"/>
        </w:rPr>
        <w:t xml:space="preserve"> </w:t>
      </w:r>
      <w:r>
        <w:t>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7C90EEA6">
      <w:pPr>
        <w:pStyle w:val="7"/>
        <w:spacing w:line="264" w:lineRule="auto"/>
        <w:ind w:right="151"/>
      </w:pPr>
      <w: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</w:t>
      </w:r>
      <w:r>
        <w:rPr>
          <w:spacing w:val="-2"/>
        </w:rPr>
        <w:t xml:space="preserve"> </w:t>
      </w:r>
      <w:r>
        <w:t>геометрии знания, полученные</w:t>
      </w:r>
      <w:r>
        <w:rPr>
          <w:spacing w:val="-2"/>
        </w:rPr>
        <w:t xml:space="preserve"> </w:t>
      </w:r>
      <w:r>
        <w:t>обучающимися на уровне начального</w:t>
      </w:r>
      <w:r>
        <w:rPr>
          <w:spacing w:val="-1"/>
        </w:rPr>
        <w:t xml:space="preserve"> </w:t>
      </w:r>
      <w:r>
        <w:t>общего образования, систематизируются и расширяются.</w:t>
      </w:r>
    </w:p>
    <w:p w14:paraId="4C75D20E">
      <w:pPr>
        <w:pStyle w:val="7"/>
        <w:spacing w:line="264" w:lineRule="auto"/>
        <w:ind w:right="150"/>
      </w:pPr>
      <w: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1BB75974">
      <w:pPr>
        <w:pStyle w:val="7"/>
        <w:spacing w:line="264" w:lineRule="auto"/>
        <w:ind w:right="153"/>
      </w:pP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курса «Математика»</w:t>
      </w:r>
      <w:r>
        <w:rPr>
          <w:spacing w:val="-1"/>
        </w:rPr>
        <w:t xml:space="preserve"> </w:t>
      </w:r>
      <w:r>
        <w:t>отводится</w:t>
      </w:r>
      <w:r>
        <w:rPr>
          <w:spacing w:val="-1"/>
        </w:rPr>
        <w:t xml:space="preserve"> </w:t>
      </w:r>
      <w:r>
        <w:t>340</w:t>
      </w:r>
      <w:r>
        <w:rPr>
          <w:spacing w:val="-1"/>
        </w:rPr>
        <w:t xml:space="preserve"> </w:t>
      </w:r>
      <w:r>
        <w:t>часов: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классе –</w:t>
      </w:r>
      <w:r>
        <w:rPr>
          <w:spacing w:val="-3"/>
        </w:rPr>
        <w:t xml:space="preserve"> </w:t>
      </w:r>
      <w:r>
        <w:t>170</w:t>
      </w:r>
      <w:r>
        <w:rPr>
          <w:spacing w:val="-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t>часов в неделю), в 6 классе – 170 часов (5 часов в неделю).</w:t>
      </w:r>
    </w:p>
    <w:p w14:paraId="29EC7E47">
      <w:pPr>
        <w:pStyle w:val="7"/>
        <w:spacing w:after="0" w:line="264" w:lineRule="auto"/>
        <w:sectPr>
          <w:pgSz w:w="11910" w:h="16390"/>
          <w:pgMar w:top="640" w:right="566" w:bottom="280" w:left="708" w:header="720" w:footer="720" w:gutter="0"/>
          <w:cols w:space="720" w:num="1"/>
        </w:sectPr>
      </w:pPr>
    </w:p>
    <w:p w14:paraId="33FD42D1">
      <w:pPr>
        <w:pStyle w:val="3"/>
        <w:spacing w:line="542" w:lineRule="auto"/>
        <w:ind w:right="7257"/>
        <w:jc w:val="both"/>
      </w:pPr>
      <w:r>
        <w:t>СОДЕРЖАНИЕ</w:t>
      </w:r>
      <w:r>
        <w:rPr>
          <w:spacing w:val="-15"/>
        </w:rPr>
        <w:t xml:space="preserve"> </w:t>
      </w:r>
      <w:r>
        <w:t>ОБУЧЕНИЯ 5 КЛАСС</w:t>
      </w:r>
    </w:p>
    <w:p w14:paraId="2D281F7C">
      <w:pPr>
        <w:pStyle w:val="4"/>
        <w:spacing w:before="3"/>
      </w:pPr>
      <w:r>
        <w:t>Натуральные</w:t>
      </w:r>
      <w:r>
        <w:rPr>
          <w:spacing w:val="-6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нуль</w:t>
      </w:r>
    </w:p>
    <w:p w14:paraId="77E5DF1D">
      <w:pPr>
        <w:pStyle w:val="7"/>
        <w:spacing w:before="29" w:line="264" w:lineRule="auto"/>
        <w:ind w:right="152"/>
      </w:pPr>
      <w:r>
        <w:t>Натуральное</w:t>
      </w:r>
      <w:r>
        <w:rPr>
          <w:spacing w:val="-2"/>
        </w:rPr>
        <w:t xml:space="preserve"> </w:t>
      </w:r>
      <w:r>
        <w:t>число.</w:t>
      </w:r>
      <w:r>
        <w:rPr>
          <w:spacing w:val="-1"/>
        </w:rPr>
        <w:t xml:space="preserve"> </w:t>
      </w:r>
      <w:r>
        <w:t>Ряд</w:t>
      </w:r>
      <w:r>
        <w:rPr>
          <w:spacing w:val="-3"/>
        </w:rPr>
        <w:t xml:space="preserve"> </w:t>
      </w:r>
      <w:r>
        <w:t>натуральных</w:t>
      </w:r>
      <w:r>
        <w:rPr>
          <w:spacing w:val="-1"/>
        </w:rPr>
        <w:t xml:space="preserve"> </w:t>
      </w:r>
      <w:r>
        <w:t>чисел.</w:t>
      </w:r>
      <w:r>
        <w:rPr>
          <w:spacing w:val="-1"/>
        </w:rPr>
        <w:t xml:space="preserve"> </w:t>
      </w:r>
      <w:r>
        <w:t>Число</w:t>
      </w:r>
      <w:r>
        <w:rPr>
          <w:spacing w:val="-3"/>
        </w:rPr>
        <w:t xml:space="preserve"> </w:t>
      </w:r>
      <w:r>
        <w:t>0.</w:t>
      </w:r>
      <w:r>
        <w:rPr>
          <w:spacing w:val="-1"/>
        </w:rPr>
        <w:t xml:space="preserve"> </w:t>
      </w:r>
      <w:r>
        <w:t>Изображение</w:t>
      </w:r>
      <w:r>
        <w:rPr>
          <w:spacing w:val="-2"/>
        </w:rPr>
        <w:t xml:space="preserve"> </w:t>
      </w:r>
      <w:r>
        <w:t>натуральных</w:t>
      </w:r>
      <w:r>
        <w:rPr>
          <w:spacing w:val="-1"/>
        </w:rPr>
        <w:t xml:space="preserve"> </w:t>
      </w:r>
      <w:r>
        <w:t>чисел точками на координатной (числовой) прямой.</w:t>
      </w:r>
    </w:p>
    <w:p w14:paraId="142CA46F">
      <w:pPr>
        <w:pStyle w:val="7"/>
        <w:spacing w:line="264" w:lineRule="auto"/>
        <w:ind w:right="153"/>
      </w:pPr>
      <w: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7CFA77CC">
      <w:pPr>
        <w:pStyle w:val="7"/>
        <w:ind w:left="612" w:firstLine="0"/>
      </w:pPr>
      <w:r>
        <w:t>Сравнение</w:t>
      </w:r>
      <w:r>
        <w:rPr>
          <w:spacing w:val="49"/>
        </w:rPr>
        <w:t xml:space="preserve"> </w:t>
      </w:r>
      <w:r>
        <w:t>натуральных</w:t>
      </w:r>
      <w:r>
        <w:rPr>
          <w:spacing w:val="53"/>
        </w:rPr>
        <w:t xml:space="preserve"> </w:t>
      </w:r>
      <w:r>
        <w:t>чисел,</w:t>
      </w:r>
      <w:r>
        <w:rPr>
          <w:spacing w:val="54"/>
        </w:rPr>
        <w:t xml:space="preserve"> </w:t>
      </w:r>
      <w:r>
        <w:t>сравнение</w:t>
      </w:r>
      <w:r>
        <w:rPr>
          <w:spacing w:val="52"/>
        </w:rPr>
        <w:t xml:space="preserve"> </w:t>
      </w:r>
      <w:r>
        <w:t>натуральных</w:t>
      </w:r>
      <w:r>
        <w:rPr>
          <w:spacing w:val="50"/>
        </w:rPr>
        <w:t xml:space="preserve"> </w:t>
      </w:r>
      <w:r>
        <w:t>чисел</w:t>
      </w:r>
      <w:r>
        <w:rPr>
          <w:spacing w:val="54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нулём.</w:t>
      </w:r>
      <w:r>
        <w:rPr>
          <w:spacing w:val="50"/>
        </w:rPr>
        <w:t xml:space="preserve"> </w:t>
      </w:r>
      <w:r>
        <w:t>Способы</w:t>
      </w:r>
      <w:r>
        <w:rPr>
          <w:spacing w:val="51"/>
        </w:rPr>
        <w:t xml:space="preserve"> </w:t>
      </w:r>
      <w:r>
        <w:rPr>
          <w:spacing w:val="-2"/>
        </w:rPr>
        <w:t>сравнения.</w:t>
      </w:r>
    </w:p>
    <w:p w14:paraId="574B0F7F">
      <w:pPr>
        <w:pStyle w:val="7"/>
        <w:spacing w:before="26"/>
        <w:ind w:firstLine="0"/>
      </w:pPr>
      <w:r>
        <w:t>Округление</w:t>
      </w:r>
      <w:r>
        <w:rPr>
          <w:spacing w:val="-6"/>
        </w:rPr>
        <w:t xml:space="preserve"> </w:t>
      </w:r>
      <w:r>
        <w:t xml:space="preserve">натуральных </w:t>
      </w:r>
      <w:r>
        <w:rPr>
          <w:spacing w:val="-2"/>
        </w:rPr>
        <w:t>чисел.</w:t>
      </w:r>
    </w:p>
    <w:p w14:paraId="5B2C47DD">
      <w:pPr>
        <w:pStyle w:val="7"/>
        <w:spacing w:before="29" w:line="264" w:lineRule="auto"/>
        <w:ind w:right="150"/>
      </w:pPr>
      <w:r>
        <w:t>Сложение</w:t>
      </w:r>
      <w:r>
        <w:rPr>
          <w:spacing w:val="-2"/>
        </w:rPr>
        <w:t xml:space="preserve"> </w:t>
      </w:r>
      <w:r>
        <w:t>натуральных чисел,</w:t>
      </w:r>
      <w:r>
        <w:rPr>
          <w:spacing w:val="-1"/>
        </w:rPr>
        <w:t xml:space="preserve"> </w:t>
      </w:r>
      <w:r>
        <w:t>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5066253B">
      <w:pPr>
        <w:pStyle w:val="7"/>
        <w:spacing w:line="264" w:lineRule="auto"/>
        <w:ind w:right="153"/>
      </w:pPr>
      <w:r>
        <w:t>Использование букв для обозначения неизвестного компонента и записи свойств арифметических действий.</w:t>
      </w:r>
    </w:p>
    <w:p w14:paraId="1E81EA73">
      <w:pPr>
        <w:pStyle w:val="7"/>
        <w:spacing w:line="264" w:lineRule="auto"/>
        <w:ind w:right="152"/>
      </w:pPr>
      <w: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14:paraId="5B46A75B">
      <w:pPr>
        <w:pStyle w:val="7"/>
        <w:ind w:left="612" w:firstLine="0"/>
      </w:pPr>
      <w:r>
        <w:t>Степень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натуральным</w:t>
      </w:r>
      <w:r>
        <w:rPr>
          <w:spacing w:val="-1"/>
        </w:rPr>
        <w:t xml:space="preserve"> </w:t>
      </w:r>
      <w:r>
        <w:t>показателем.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суммы разрядных</w:t>
      </w:r>
      <w:r>
        <w:rPr>
          <w:spacing w:val="-4"/>
        </w:rPr>
        <w:t xml:space="preserve"> </w:t>
      </w:r>
      <w:r>
        <w:rPr>
          <w:spacing w:val="-2"/>
        </w:rPr>
        <w:t>слагаемых.</w:t>
      </w:r>
    </w:p>
    <w:p w14:paraId="78DC4B40">
      <w:pPr>
        <w:pStyle w:val="7"/>
        <w:spacing w:before="28" w:line="264" w:lineRule="auto"/>
        <w:ind w:right="151"/>
      </w:pPr>
      <w: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12128C8B">
      <w:pPr>
        <w:pStyle w:val="4"/>
        <w:spacing w:line="275" w:lineRule="exact"/>
        <w:jc w:val="left"/>
      </w:pPr>
      <w:r>
        <w:rPr>
          <w:spacing w:val="-2"/>
        </w:rPr>
        <w:t>Дроби</w:t>
      </w:r>
    </w:p>
    <w:p w14:paraId="0E72423F">
      <w:pPr>
        <w:pStyle w:val="7"/>
        <w:spacing w:before="26" w:line="264" w:lineRule="auto"/>
        <w:ind w:right="150"/>
      </w:pP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дроби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способе</w:t>
      </w:r>
      <w:r>
        <w:rPr>
          <w:spacing w:val="-3"/>
        </w:rPr>
        <w:t xml:space="preserve"> </w:t>
      </w:r>
      <w:r>
        <w:t>записи</w:t>
      </w:r>
      <w:r>
        <w:rPr>
          <w:spacing w:val="-3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величины.</w:t>
      </w:r>
      <w:r>
        <w:rPr>
          <w:spacing w:val="-4"/>
        </w:rPr>
        <w:t xml:space="preserve"> </w:t>
      </w:r>
      <w:r>
        <w:t>Обыкновенные</w:t>
      </w:r>
      <w:r>
        <w:rPr>
          <w:spacing w:val="-5"/>
        </w:rPr>
        <w:t xml:space="preserve"> </w:t>
      </w:r>
      <w:r>
        <w:t>дроби.</w:t>
      </w:r>
      <w:r>
        <w:rPr>
          <w:spacing w:val="-2"/>
        </w:rPr>
        <w:t xml:space="preserve"> </w:t>
      </w:r>
      <w:r>
        <w:t>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0310F0C2">
      <w:pPr>
        <w:pStyle w:val="7"/>
        <w:spacing w:before="2"/>
        <w:ind w:left="612" w:firstLine="0"/>
      </w:pPr>
      <w:r>
        <w:t>Сложение</w:t>
      </w:r>
      <w:r>
        <w:rPr>
          <w:spacing w:val="77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вычитание</w:t>
      </w:r>
      <w:r>
        <w:rPr>
          <w:spacing w:val="77"/>
        </w:rPr>
        <w:t xml:space="preserve"> </w:t>
      </w:r>
      <w:r>
        <w:t>дробей.</w:t>
      </w:r>
      <w:r>
        <w:rPr>
          <w:spacing w:val="50"/>
          <w:w w:val="150"/>
        </w:rPr>
        <w:t xml:space="preserve"> </w:t>
      </w:r>
      <w:r>
        <w:t>Умножение</w:t>
      </w:r>
      <w:r>
        <w:rPr>
          <w:spacing w:val="50"/>
          <w:w w:val="15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деление</w:t>
      </w:r>
      <w:r>
        <w:rPr>
          <w:spacing w:val="79"/>
        </w:rPr>
        <w:t xml:space="preserve"> </w:t>
      </w:r>
      <w:r>
        <w:t>дробей,</w:t>
      </w:r>
      <w:r>
        <w:rPr>
          <w:spacing w:val="50"/>
          <w:w w:val="150"/>
        </w:rPr>
        <w:t xml:space="preserve"> </w:t>
      </w:r>
      <w:r>
        <w:t>взаимно</w:t>
      </w:r>
      <w:r>
        <w:rPr>
          <w:spacing w:val="78"/>
        </w:rPr>
        <w:t xml:space="preserve"> </w:t>
      </w:r>
      <w:r>
        <w:t>обратные</w:t>
      </w:r>
      <w:r>
        <w:rPr>
          <w:spacing w:val="78"/>
        </w:rPr>
        <w:t xml:space="preserve"> </w:t>
      </w:r>
      <w:r>
        <w:rPr>
          <w:spacing w:val="-2"/>
        </w:rPr>
        <w:t>дроби.</w:t>
      </w:r>
    </w:p>
    <w:p w14:paraId="2F0AA8A0">
      <w:pPr>
        <w:pStyle w:val="7"/>
        <w:spacing w:before="28"/>
        <w:ind w:firstLine="0"/>
      </w:pPr>
      <w:r>
        <w:t>Нахождение</w:t>
      </w:r>
      <w:r>
        <w:rPr>
          <w:spacing w:val="-2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целого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целого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части.</w:t>
      </w:r>
    </w:p>
    <w:p w14:paraId="15F5C540">
      <w:pPr>
        <w:pStyle w:val="7"/>
        <w:spacing w:before="27"/>
        <w:ind w:left="612" w:firstLine="0"/>
      </w:pPr>
      <w:r>
        <w:t>Десятичная</w:t>
      </w:r>
      <w:r>
        <w:rPr>
          <w:spacing w:val="49"/>
        </w:rPr>
        <w:t xml:space="preserve">  </w:t>
      </w:r>
      <w:r>
        <w:t>запись</w:t>
      </w:r>
      <w:r>
        <w:rPr>
          <w:spacing w:val="49"/>
        </w:rPr>
        <w:t xml:space="preserve">  </w:t>
      </w:r>
      <w:r>
        <w:t>дробей.</w:t>
      </w:r>
      <w:r>
        <w:rPr>
          <w:spacing w:val="49"/>
        </w:rPr>
        <w:t xml:space="preserve">  </w:t>
      </w:r>
      <w:r>
        <w:t>Представление</w:t>
      </w:r>
      <w:r>
        <w:rPr>
          <w:spacing w:val="49"/>
        </w:rPr>
        <w:t xml:space="preserve">  </w:t>
      </w:r>
      <w:r>
        <w:t>десятичной</w:t>
      </w:r>
      <w:r>
        <w:rPr>
          <w:spacing w:val="48"/>
        </w:rPr>
        <w:t xml:space="preserve">  </w:t>
      </w:r>
      <w:r>
        <w:t>дроби</w:t>
      </w:r>
      <w:r>
        <w:rPr>
          <w:spacing w:val="49"/>
        </w:rPr>
        <w:t xml:space="preserve">  </w:t>
      </w:r>
      <w:r>
        <w:t>в</w:t>
      </w:r>
      <w:r>
        <w:rPr>
          <w:spacing w:val="49"/>
        </w:rPr>
        <w:t xml:space="preserve">  </w:t>
      </w:r>
      <w:r>
        <w:t>виде</w:t>
      </w:r>
      <w:r>
        <w:rPr>
          <w:spacing w:val="48"/>
        </w:rPr>
        <w:t xml:space="preserve">  </w:t>
      </w:r>
      <w:r>
        <w:rPr>
          <w:spacing w:val="-2"/>
        </w:rPr>
        <w:t>обыкновенной.</w:t>
      </w:r>
    </w:p>
    <w:p w14:paraId="00965682">
      <w:pPr>
        <w:pStyle w:val="7"/>
        <w:spacing w:before="26"/>
        <w:ind w:firstLine="0"/>
      </w:pPr>
      <w:r>
        <w:t>Изображение</w:t>
      </w:r>
      <w:r>
        <w:rPr>
          <w:spacing w:val="-5"/>
        </w:rPr>
        <w:t xml:space="preserve"> </w:t>
      </w:r>
      <w:r>
        <w:t>десятичных</w:t>
      </w:r>
      <w:r>
        <w:rPr>
          <w:spacing w:val="-4"/>
        </w:rPr>
        <w:t xml:space="preserve"> </w:t>
      </w:r>
      <w:r>
        <w:t>дробей точками на</w:t>
      </w:r>
      <w:r>
        <w:rPr>
          <w:spacing w:val="-3"/>
        </w:rPr>
        <w:t xml:space="preserve"> </w:t>
      </w:r>
      <w:r>
        <w:t>числовой прямой.</w:t>
      </w:r>
      <w:r>
        <w:rPr>
          <w:spacing w:val="-1"/>
        </w:rPr>
        <w:t xml:space="preserve"> </w:t>
      </w:r>
      <w:r>
        <w:t>Сравнение</w:t>
      </w:r>
      <w:r>
        <w:rPr>
          <w:spacing w:val="-2"/>
        </w:rPr>
        <w:t xml:space="preserve"> </w:t>
      </w:r>
      <w:r>
        <w:t>десятичных</w:t>
      </w:r>
      <w:r>
        <w:rPr>
          <w:spacing w:val="-4"/>
        </w:rPr>
        <w:t xml:space="preserve"> </w:t>
      </w:r>
      <w:r>
        <w:rPr>
          <w:spacing w:val="-2"/>
        </w:rPr>
        <w:t>дробей.</w:t>
      </w:r>
    </w:p>
    <w:p w14:paraId="4F8D6A7B">
      <w:pPr>
        <w:pStyle w:val="7"/>
        <w:spacing w:before="29"/>
        <w:ind w:left="612" w:firstLine="0"/>
      </w:pPr>
      <w:r>
        <w:t>Арифметические</w:t>
      </w:r>
      <w:r>
        <w:rPr>
          <w:spacing w:val="-3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десятичными</w:t>
      </w:r>
      <w:r>
        <w:rPr>
          <w:spacing w:val="-1"/>
        </w:rPr>
        <w:t xml:space="preserve"> </w:t>
      </w:r>
      <w:r>
        <w:t>дробями.</w:t>
      </w:r>
      <w:r>
        <w:rPr>
          <w:spacing w:val="-2"/>
        </w:rPr>
        <w:t xml:space="preserve"> </w:t>
      </w:r>
      <w:r>
        <w:t>Округление</w:t>
      </w:r>
      <w:r>
        <w:rPr>
          <w:spacing w:val="-3"/>
        </w:rPr>
        <w:t xml:space="preserve"> </w:t>
      </w:r>
      <w:r>
        <w:t>десятичных</w:t>
      </w:r>
      <w:r>
        <w:rPr>
          <w:spacing w:val="-1"/>
        </w:rPr>
        <w:t xml:space="preserve"> </w:t>
      </w:r>
      <w:r>
        <w:rPr>
          <w:spacing w:val="-2"/>
        </w:rPr>
        <w:t>дробей.</w:t>
      </w:r>
    </w:p>
    <w:p w14:paraId="087314B5">
      <w:pPr>
        <w:pStyle w:val="4"/>
        <w:spacing w:before="27"/>
      </w:pPr>
      <w:r>
        <w:t>Решение</w:t>
      </w:r>
      <w:r>
        <w:rPr>
          <w:spacing w:val="-6"/>
        </w:rPr>
        <w:t xml:space="preserve"> </w:t>
      </w:r>
      <w:r>
        <w:t>текстовых</w:t>
      </w:r>
      <w:r>
        <w:rPr>
          <w:spacing w:val="-6"/>
        </w:rPr>
        <w:t xml:space="preserve"> </w:t>
      </w:r>
      <w:r>
        <w:rPr>
          <w:spacing w:val="-2"/>
        </w:rPr>
        <w:t>задач</w:t>
      </w:r>
    </w:p>
    <w:p w14:paraId="7040FE77">
      <w:pPr>
        <w:pStyle w:val="7"/>
        <w:spacing w:before="28" w:line="264" w:lineRule="auto"/>
        <w:ind w:right="150"/>
      </w:pPr>
      <w: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14639FC0">
      <w:pPr>
        <w:pStyle w:val="7"/>
        <w:spacing w:line="264" w:lineRule="auto"/>
        <w:ind w:right="95"/>
      </w:pPr>
      <w:r>
        <w:t>Решение</w:t>
      </w:r>
      <w:r>
        <w:rPr>
          <w:spacing w:val="-5"/>
        </w:rPr>
        <w:t xml:space="preserve"> </w:t>
      </w:r>
      <w:r>
        <w:t>задач,</w:t>
      </w:r>
      <w:r>
        <w:rPr>
          <w:spacing w:val="-4"/>
        </w:rPr>
        <w:t xml:space="preserve"> </w:t>
      </w:r>
      <w:r>
        <w:t>содержащих</w:t>
      </w:r>
      <w:r>
        <w:rPr>
          <w:spacing w:val="-3"/>
        </w:rPr>
        <w:t xml:space="preserve"> </w:t>
      </w:r>
      <w:r>
        <w:t>зависимости,</w:t>
      </w:r>
      <w:r>
        <w:rPr>
          <w:spacing w:val="-3"/>
        </w:rPr>
        <w:t xml:space="preserve"> </w:t>
      </w:r>
      <w:r>
        <w:t>связывающие</w:t>
      </w:r>
      <w:r>
        <w:rPr>
          <w:spacing w:val="-5"/>
        </w:rPr>
        <w:t xml:space="preserve"> </w:t>
      </w:r>
      <w:r>
        <w:t>величины:</w:t>
      </w:r>
      <w:r>
        <w:rPr>
          <w:spacing w:val="-4"/>
        </w:rPr>
        <w:t xml:space="preserve"> </w:t>
      </w:r>
      <w:r>
        <w:t>скорость,</w:t>
      </w:r>
      <w:r>
        <w:rPr>
          <w:spacing w:val="-5"/>
        </w:rPr>
        <w:t xml:space="preserve"> </w:t>
      </w:r>
      <w:r>
        <w:t>время,</w:t>
      </w:r>
      <w:r>
        <w:rPr>
          <w:spacing w:val="-4"/>
        </w:rPr>
        <w:t xml:space="preserve"> </w:t>
      </w:r>
      <w:r>
        <w:t>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772CB33A">
      <w:pPr>
        <w:pStyle w:val="7"/>
        <w:spacing w:line="275" w:lineRule="exact"/>
        <w:ind w:left="612" w:firstLine="0"/>
      </w:pPr>
      <w:r>
        <w:t>Решение</w:t>
      </w:r>
      <w:r>
        <w:rPr>
          <w:spacing w:val="-5"/>
        </w:rPr>
        <w:t xml:space="preserve"> </w:t>
      </w:r>
      <w:r>
        <w:t>основных задач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дроби.</w:t>
      </w:r>
    </w:p>
    <w:p w14:paraId="24FEFF1C">
      <w:pPr>
        <w:pStyle w:val="7"/>
        <w:spacing w:before="29"/>
        <w:ind w:left="612" w:firstLine="0"/>
      </w:pPr>
      <w:r>
        <w:t>Представление</w:t>
      </w:r>
      <w:r>
        <w:rPr>
          <w:spacing w:val="-8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таблиц,</w:t>
      </w:r>
      <w:r>
        <w:rPr>
          <w:spacing w:val="-1"/>
        </w:rPr>
        <w:t xml:space="preserve"> </w:t>
      </w:r>
      <w:r>
        <w:t>столбчатых</w:t>
      </w:r>
      <w:r>
        <w:rPr>
          <w:spacing w:val="1"/>
        </w:rPr>
        <w:t xml:space="preserve"> </w:t>
      </w:r>
      <w:r>
        <w:rPr>
          <w:spacing w:val="-2"/>
        </w:rPr>
        <w:t>диаграмм.</w:t>
      </w:r>
    </w:p>
    <w:p w14:paraId="1CB1C8CB">
      <w:pPr>
        <w:pStyle w:val="4"/>
        <w:spacing w:before="27"/>
      </w:pPr>
      <w:r>
        <w:t>Наглядная</w:t>
      </w:r>
      <w:r>
        <w:rPr>
          <w:spacing w:val="-6"/>
        </w:rPr>
        <w:t xml:space="preserve"> </w:t>
      </w:r>
      <w:r>
        <w:rPr>
          <w:spacing w:val="-2"/>
        </w:rPr>
        <w:t>геометрия</w:t>
      </w:r>
    </w:p>
    <w:p w14:paraId="5A26292E">
      <w:pPr>
        <w:pStyle w:val="7"/>
        <w:spacing w:before="28" w:line="264" w:lineRule="auto"/>
        <w:ind w:right="155"/>
      </w:pPr>
      <w: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5E99EED6">
      <w:pPr>
        <w:pStyle w:val="7"/>
        <w:spacing w:before="1"/>
        <w:ind w:left="612" w:firstLine="0"/>
      </w:pPr>
      <w:r>
        <w:t>Длина</w:t>
      </w:r>
      <w:r>
        <w:rPr>
          <w:spacing w:val="53"/>
          <w:w w:val="150"/>
        </w:rPr>
        <w:t xml:space="preserve"> </w:t>
      </w:r>
      <w:r>
        <w:t>отрезка,</w:t>
      </w:r>
      <w:r>
        <w:rPr>
          <w:spacing w:val="57"/>
          <w:w w:val="150"/>
        </w:rPr>
        <w:t xml:space="preserve"> </w:t>
      </w:r>
      <w:r>
        <w:t>метрические</w:t>
      </w:r>
      <w:r>
        <w:rPr>
          <w:spacing w:val="58"/>
          <w:w w:val="150"/>
        </w:rPr>
        <w:t xml:space="preserve"> </w:t>
      </w:r>
      <w:r>
        <w:t>единицы</w:t>
      </w:r>
      <w:r>
        <w:rPr>
          <w:spacing w:val="57"/>
          <w:w w:val="150"/>
        </w:rPr>
        <w:t xml:space="preserve"> </w:t>
      </w:r>
      <w:r>
        <w:t>длины.</w:t>
      </w:r>
      <w:r>
        <w:rPr>
          <w:spacing w:val="59"/>
          <w:w w:val="150"/>
        </w:rPr>
        <w:t xml:space="preserve"> </w:t>
      </w:r>
      <w:r>
        <w:t>Длина</w:t>
      </w:r>
      <w:r>
        <w:rPr>
          <w:spacing w:val="56"/>
          <w:w w:val="150"/>
        </w:rPr>
        <w:t xml:space="preserve"> </w:t>
      </w:r>
      <w:r>
        <w:t>ломаной,</w:t>
      </w:r>
      <w:r>
        <w:rPr>
          <w:spacing w:val="56"/>
          <w:w w:val="150"/>
        </w:rPr>
        <w:t xml:space="preserve"> </w:t>
      </w:r>
      <w:r>
        <w:t>периметр</w:t>
      </w:r>
      <w:r>
        <w:rPr>
          <w:spacing w:val="57"/>
          <w:w w:val="150"/>
        </w:rPr>
        <w:t xml:space="preserve"> </w:t>
      </w:r>
      <w:r>
        <w:rPr>
          <w:spacing w:val="-2"/>
        </w:rPr>
        <w:t>многоугольника.</w:t>
      </w:r>
    </w:p>
    <w:p w14:paraId="077014EF">
      <w:pPr>
        <w:pStyle w:val="7"/>
        <w:spacing w:before="26"/>
        <w:ind w:firstLine="0"/>
      </w:pPr>
      <w:r>
        <w:t>Измерение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построение</w:t>
      </w:r>
      <w:r>
        <w:rPr>
          <w:spacing w:val="-2"/>
        </w:rPr>
        <w:t xml:space="preserve"> </w:t>
      </w:r>
      <w:r>
        <w:t>углов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2"/>
        </w:rPr>
        <w:t xml:space="preserve"> транспортира.</w:t>
      </w:r>
    </w:p>
    <w:p w14:paraId="5EF6D3FA">
      <w:pPr>
        <w:pStyle w:val="7"/>
        <w:spacing w:after="0"/>
        <w:sectPr>
          <w:pgSz w:w="11910" w:h="16390"/>
          <w:pgMar w:top="640" w:right="566" w:bottom="280" w:left="708" w:header="720" w:footer="720" w:gutter="0"/>
          <w:cols w:space="720" w:num="1"/>
        </w:sectPr>
      </w:pPr>
    </w:p>
    <w:p w14:paraId="5E528FDD">
      <w:pPr>
        <w:pStyle w:val="7"/>
        <w:spacing w:before="77" w:line="264" w:lineRule="auto"/>
        <w:ind w:right="151"/>
      </w:pPr>
      <w: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57E3C7E2">
      <w:pPr>
        <w:pStyle w:val="7"/>
        <w:spacing w:line="264" w:lineRule="auto"/>
        <w:ind w:right="152"/>
      </w:pPr>
      <w: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561CA852">
      <w:pPr>
        <w:pStyle w:val="7"/>
        <w:spacing w:line="264" w:lineRule="auto"/>
        <w:ind w:right="153"/>
      </w:pPr>
      <w: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03C09A09">
      <w:pPr>
        <w:pStyle w:val="7"/>
        <w:spacing w:line="264" w:lineRule="auto"/>
        <w:ind w:right="151"/>
      </w:pPr>
      <w: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1A2039A2">
      <w:pPr>
        <w:pStyle w:val="7"/>
        <w:spacing w:line="275" w:lineRule="exact"/>
        <w:ind w:left="612" w:firstLine="0"/>
      </w:pPr>
      <w:r>
        <w:t>Объём</w:t>
      </w:r>
      <w:r>
        <w:rPr>
          <w:spacing w:val="-5"/>
        </w:rPr>
        <w:t xml:space="preserve"> </w:t>
      </w:r>
      <w:r>
        <w:t>прямоугольного</w:t>
      </w:r>
      <w:r>
        <w:rPr>
          <w:spacing w:val="-2"/>
        </w:rPr>
        <w:t xml:space="preserve"> </w:t>
      </w:r>
      <w:r>
        <w:t>параллелепипеда,</w:t>
      </w:r>
      <w:r>
        <w:rPr>
          <w:spacing w:val="-2"/>
        </w:rPr>
        <w:t xml:space="preserve"> </w:t>
      </w:r>
      <w:r>
        <w:t>куба.</w:t>
      </w:r>
      <w:r>
        <w:rPr>
          <w:spacing w:val="-1"/>
        </w:rPr>
        <w:t xml:space="preserve"> </w:t>
      </w:r>
      <w:r>
        <w:t>Единицы</w:t>
      </w:r>
      <w:r>
        <w:rPr>
          <w:spacing w:val="-3"/>
        </w:rPr>
        <w:t xml:space="preserve"> </w:t>
      </w:r>
      <w:r>
        <w:t>измерения</w:t>
      </w:r>
      <w:r>
        <w:rPr>
          <w:spacing w:val="-4"/>
        </w:rPr>
        <w:t xml:space="preserve"> </w:t>
      </w:r>
      <w:r>
        <w:rPr>
          <w:spacing w:val="-2"/>
        </w:rPr>
        <w:t>объёма.</w:t>
      </w:r>
    </w:p>
    <w:p w14:paraId="437624C2">
      <w:pPr>
        <w:pStyle w:val="3"/>
        <w:spacing w:before="28"/>
        <w:jc w:val="both"/>
      </w:pPr>
      <w:r>
        <w:t>6</w:t>
      </w:r>
      <w:r>
        <w:rPr>
          <w:spacing w:val="-2"/>
        </w:rPr>
        <w:t xml:space="preserve"> КЛАСС</w:t>
      </w:r>
    </w:p>
    <w:p w14:paraId="4A4832C0">
      <w:pPr>
        <w:pStyle w:val="7"/>
        <w:spacing w:before="74"/>
        <w:ind w:left="0" w:firstLine="0"/>
        <w:jc w:val="left"/>
        <w:rPr>
          <w:b/>
        </w:rPr>
      </w:pPr>
    </w:p>
    <w:p w14:paraId="59CC860B">
      <w:pPr>
        <w:pStyle w:val="4"/>
      </w:pPr>
      <w:r>
        <w:t>Натуральные</w:t>
      </w:r>
      <w:r>
        <w:rPr>
          <w:spacing w:val="-9"/>
        </w:rPr>
        <w:t xml:space="preserve"> </w:t>
      </w:r>
      <w:r>
        <w:rPr>
          <w:spacing w:val="-4"/>
        </w:rPr>
        <w:t>числа</w:t>
      </w:r>
    </w:p>
    <w:p w14:paraId="0DA79950">
      <w:pPr>
        <w:pStyle w:val="7"/>
        <w:spacing w:before="26" w:line="264" w:lineRule="auto"/>
        <w:ind w:right="151"/>
      </w:pPr>
      <w: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</w:t>
      </w:r>
    </w:p>
    <w:p w14:paraId="27FE991D">
      <w:pPr>
        <w:pStyle w:val="7"/>
        <w:spacing w:before="1"/>
        <w:ind w:left="612" w:firstLine="0"/>
      </w:pPr>
      <w:r>
        <w:t>Делители</w:t>
      </w:r>
      <w:r>
        <w:rPr>
          <w:spacing w:val="57"/>
          <w:w w:val="150"/>
        </w:rPr>
        <w:t xml:space="preserve"> </w:t>
      </w:r>
      <w:r>
        <w:t>и</w:t>
      </w:r>
      <w:r>
        <w:rPr>
          <w:spacing w:val="58"/>
          <w:w w:val="150"/>
        </w:rPr>
        <w:t xml:space="preserve"> </w:t>
      </w:r>
      <w:r>
        <w:t>кратные</w:t>
      </w:r>
      <w:r>
        <w:rPr>
          <w:spacing w:val="60"/>
          <w:w w:val="150"/>
        </w:rPr>
        <w:t xml:space="preserve"> </w:t>
      </w:r>
      <w:r>
        <w:t>числа,</w:t>
      </w:r>
      <w:r>
        <w:rPr>
          <w:spacing w:val="60"/>
          <w:w w:val="150"/>
        </w:rPr>
        <w:t xml:space="preserve"> </w:t>
      </w:r>
      <w:r>
        <w:t>наибольший</w:t>
      </w:r>
      <w:r>
        <w:rPr>
          <w:spacing w:val="60"/>
          <w:w w:val="150"/>
        </w:rPr>
        <w:t xml:space="preserve"> </w:t>
      </w:r>
      <w:r>
        <w:t>общий</w:t>
      </w:r>
      <w:r>
        <w:rPr>
          <w:spacing w:val="58"/>
          <w:w w:val="150"/>
        </w:rPr>
        <w:t xml:space="preserve"> </w:t>
      </w:r>
      <w:r>
        <w:t>делитель</w:t>
      </w:r>
      <w:r>
        <w:rPr>
          <w:spacing w:val="58"/>
          <w:w w:val="150"/>
        </w:rPr>
        <w:t xml:space="preserve"> </w:t>
      </w:r>
      <w:r>
        <w:t>и</w:t>
      </w:r>
      <w:r>
        <w:rPr>
          <w:spacing w:val="59"/>
          <w:w w:val="150"/>
        </w:rPr>
        <w:t xml:space="preserve"> </w:t>
      </w:r>
      <w:r>
        <w:t>наименьшее</w:t>
      </w:r>
      <w:r>
        <w:rPr>
          <w:spacing w:val="59"/>
          <w:w w:val="150"/>
        </w:rPr>
        <w:t xml:space="preserve"> </w:t>
      </w:r>
      <w:r>
        <w:t>общее</w:t>
      </w:r>
      <w:r>
        <w:rPr>
          <w:spacing w:val="60"/>
          <w:w w:val="150"/>
        </w:rPr>
        <w:t xml:space="preserve"> </w:t>
      </w:r>
      <w:r>
        <w:rPr>
          <w:spacing w:val="-2"/>
        </w:rPr>
        <w:t>кратное.</w:t>
      </w:r>
    </w:p>
    <w:p w14:paraId="04DBCE08">
      <w:pPr>
        <w:pStyle w:val="7"/>
        <w:spacing w:before="28"/>
        <w:ind w:firstLine="0"/>
      </w:pPr>
      <w:r>
        <w:t>Делимость</w:t>
      </w:r>
      <w:r>
        <w:rPr>
          <w:spacing w:val="-4"/>
        </w:rPr>
        <w:t xml:space="preserve"> </w:t>
      </w:r>
      <w:r>
        <w:t>суммы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произведения.</w:t>
      </w:r>
      <w:r>
        <w:rPr>
          <w:spacing w:val="-2"/>
        </w:rPr>
        <w:t xml:space="preserve"> </w:t>
      </w:r>
      <w:r>
        <w:t>Деление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остатком.</w:t>
      </w:r>
    </w:p>
    <w:p w14:paraId="2C60A836">
      <w:pPr>
        <w:pStyle w:val="4"/>
        <w:spacing w:before="27"/>
        <w:jc w:val="left"/>
      </w:pPr>
      <w:r>
        <w:rPr>
          <w:spacing w:val="-2"/>
        </w:rPr>
        <w:t>Дроби</w:t>
      </w:r>
    </w:p>
    <w:p w14:paraId="5724F45D">
      <w:pPr>
        <w:pStyle w:val="7"/>
        <w:spacing w:before="29" w:line="264" w:lineRule="auto"/>
        <w:ind w:right="152"/>
      </w:pPr>
      <w: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092C98AC">
      <w:pPr>
        <w:pStyle w:val="7"/>
        <w:spacing w:line="264" w:lineRule="auto"/>
        <w:ind w:right="150"/>
      </w:pPr>
      <w:r>
        <w:t>Отношение. Деление в данном отношении. Масштаб, пропорция. Применение пропорций при решении задач.</w:t>
      </w:r>
    </w:p>
    <w:p w14:paraId="040D2B41">
      <w:pPr>
        <w:pStyle w:val="7"/>
        <w:spacing w:line="264" w:lineRule="auto"/>
        <w:ind w:right="153"/>
      </w:pPr>
      <w:r>
        <w:t xml:space="preserve"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</w:t>
      </w:r>
      <w:r>
        <w:rPr>
          <w:spacing w:val="-2"/>
        </w:rPr>
        <w:t>процентах.</w:t>
      </w:r>
    </w:p>
    <w:p w14:paraId="5334A86A">
      <w:pPr>
        <w:pStyle w:val="4"/>
        <w:spacing w:line="275" w:lineRule="exact"/>
      </w:pPr>
      <w:r>
        <w:t>Положительные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отрицательные</w:t>
      </w:r>
      <w:r>
        <w:rPr>
          <w:spacing w:val="-3"/>
        </w:rPr>
        <w:t xml:space="preserve"> </w:t>
      </w:r>
      <w:r>
        <w:rPr>
          <w:spacing w:val="-4"/>
        </w:rPr>
        <w:t>числа</w:t>
      </w:r>
    </w:p>
    <w:p w14:paraId="7D84F761">
      <w:pPr>
        <w:pStyle w:val="7"/>
        <w:spacing w:before="29" w:line="264" w:lineRule="auto"/>
        <w:ind w:right="155"/>
      </w:pPr>
      <w: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703C5B9F">
      <w:pPr>
        <w:pStyle w:val="7"/>
        <w:spacing w:line="264" w:lineRule="auto"/>
        <w:ind w:right="152"/>
      </w:pPr>
      <w: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567C1F6F">
      <w:pPr>
        <w:pStyle w:val="4"/>
      </w:pPr>
      <w:r>
        <w:t>Буквенные</w:t>
      </w:r>
      <w:r>
        <w:rPr>
          <w:spacing w:val="-4"/>
        </w:rPr>
        <w:t xml:space="preserve"> </w:t>
      </w:r>
      <w:r>
        <w:rPr>
          <w:spacing w:val="-2"/>
        </w:rPr>
        <w:t>выражения</w:t>
      </w:r>
    </w:p>
    <w:p w14:paraId="72701AB6">
      <w:pPr>
        <w:pStyle w:val="7"/>
        <w:spacing w:before="27" w:line="264" w:lineRule="auto"/>
        <w:ind w:right="151"/>
      </w:pPr>
      <w: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2123D4B7">
      <w:pPr>
        <w:pStyle w:val="4"/>
        <w:spacing w:before="1"/>
      </w:pPr>
      <w:r>
        <w:t>Решение</w:t>
      </w:r>
      <w:r>
        <w:rPr>
          <w:spacing w:val="-6"/>
        </w:rPr>
        <w:t xml:space="preserve"> </w:t>
      </w:r>
      <w:r>
        <w:t>текстовых</w:t>
      </w:r>
      <w:r>
        <w:rPr>
          <w:spacing w:val="-6"/>
        </w:rPr>
        <w:t xml:space="preserve"> </w:t>
      </w:r>
      <w:r>
        <w:rPr>
          <w:spacing w:val="-2"/>
        </w:rPr>
        <w:t>задач</w:t>
      </w:r>
    </w:p>
    <w:p w14:paraId="384E57C8">
      <w:pPr>
        <w:pStyle w:val="7"/>
        <w:spacing w:before="26" w:line="264" w:lineRule="auto"/>
        <w:ind w:right="150"/>
      </w:pPr>
      <w: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25B7BBF7">
      <w:pPr>
        <w:pStyle w:val="7"/>
        <w:spacing w:line="264" w:lineRule="auto"/>
        <w:ind w:right="151"/>
      </w:pPr>
      <w:r>
        <w:t>Решение задач, содержащих зависимости, связывающих величины: скорость, время, расстояние,</w:t>
      </w:r>
      <w:r>
        <w:rPr>
          <w:spacing w:val="58"/>
          <w:w w:val="150"/>
        </w:rPr>
        <w:t xml:space="preserve"> </w:t>
      </w:r>
      <w:r>
        <w:t>цена,</w:t>
      </w:r>
      <w:r>
        <w:rPr>
          <w:spacing w:val="64"/>
          <w:w w:val="150"/>
        </w:rPr>
        <w:t xml:space="preserve"> </w:t>
      </w:r>
      <w:r>
        <w:t>количество,</w:t>
      </w:r>
      <w:r>
        <w:rPr>
          <w:spacing w:val="60"/>
          <w:w w:val="150"/>
        </w:rPr>
        <w:t xml:space="preserve"> </w:t>
      </w:r>
      <w:r>
        <w:t>стоимость,</w:t>
      </w:r>
      <w:r>
        <w:rPr>
          <w:spacing w:val="61"/>
          <w:w w:val="150"/>
        </w:rPr>
        <w:t xml:space="preserve"> </w:t>
      </w:r>
      <w:r>
        <w:t>производительность,</w:t>
      </w:r>
      <w:r>
        <w:rPr>
          <w:spacing w:val="64"/>
          <w:w w:val="150"/>
        </w:rPr>
        <w:t xml:space="preserve"> </w:t>
      </w:r>
      <w:r>
        <w:t>время,</w:t>
      </w:r>
      <w:r>
        <w:rPr>
          <w:spacing w:val="63"/>
          <w:w w:val="150"/>
        </w:rPr>
        <w:t xml:space="preserve"> </w:t>
      </w:r>
      <w:r>
        <w:t>объём</w:t>
      </w:r>
      <w:r>
        <w:rPr>
          <w:spacing w:val="63"/>
          <w:w w:val="150"/>
        </w:rPr>
        <w:t xml:space="preserve"> </w:t>
      </w:r>
      <w:r>
        <w:t>работы.</w:t>
      </w:r>
      <w:r>
        <w:rPr>
          <w:spacing w:val="61"/>
          <w:w w:val="150"/>
        </w:rPr>
        <w:t xml:space="preserve"> </w:t>
      </w:r>
      <w:r>
        <w:rPr>
          <w:spacing w:val="-2"/>
        </w:rPr>
        <w:t>Единицы</w:t>
      </w:r>
    </w:p>
    <w:p w14:paraId="40609279">
      <w:pPr>
        <w:pStyle w:val="7"/>
        <w:spacing w:after="0" w:line="264" w:lineRule="auto"/>
        <w:sectPr>
          <w:pgSz w:w="11910" w:h="16390"/>
          <w:pgMar w:top="640" w:right="566" w:bottom="280" w:left="708" w:header="720" w:footer="720" w:gutter="0"/>
          <w:cols w:space="720" w:num="1"/>
        </w:sectPr>
      </w:pPr>
    </w:p>
    <w:p w14:paraId="5269962B">
      <w:pPr>
        <w:pStyle w:val="7"/>
        <w:spacing w:before="77" w:line="264" w:lineRule="auto"/>
        <w:ind w:firstLine="0"/>
        <w:jc w:val="left"/>
      </w:pPr>
      <w:r>
        <w:t>измерения:</w:t>
      </w:r>
      <w:r>
        <w:rPr>
          <w:spacing w:val="40"/>
        </w:rPr>
        <w:t xml:space="preserve"> </w:t>
      </w:r>
      <w:r>
        <w:t>массы,</w:t>
      </w:r>
      <w:r>
        <w:rPr>
          <w:spacing w:val="40"/>
        </w:rPr>
        <w:t xml:space="preserve"> </w:t>
      </w:r>
      <w:r>
        <w:t>стоимости,</w:t>
      </w:r>
      <w:r>
        <w:rPr>
          <w:spacing w:val="40"/>
        </w:rPr>
        <w:t xml:space="preserve"> </w:t>
      </w:r>
      <w:r>
        <w:t>расстояния,</w:t>
      </w:r>
      <w:r>
        <w:rPr>
          <w:spacing w:val="40"/>
        </w:rPr>
        <w:t xml:space="preserve"> </w:t>
      </w:r>
      <w:r>
        <w:t>времени,</w:t>
      </w:r>
      <w:r>
        <w:rPr>
          <w:spacing w:val="40"/>
        </w:rPr>
        <w:t xml:space="preserve"> </w:t>
      </w:r>
      <w:r>
        <w:t>скорости.</w:t>
      </w:r>
      <w:r>
        <w:rPr>
          <w:spacing w:val="40"/>
        </w:rPr>
        <w:t xml:space="preserve"> </w:t>
      </w:r>
      <w:r>
        <w:t>Связь</w:t>
      </w:r>
      <w:r>
        <w:rPr>
          <w:spacing w:val="38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единицами</w:t>
      </w:r>
      <w:r>
        <w:rPr>
          <w:spacing w:val="40"/>
        </w:rPr>
        <w:t xml:space="preserve"> </w:t>
      </w:r>
      <w:r>
        <w:t>измерения каждой величины.</w:t>
      </w:r>
    </w:p>
    <w:p w14:paraId="263D95E3">
      <w:pPr>
        <w:pStyle w:val="7"/>
        <w:spacing w:line="264" w:lineRule="auto"/>
        <w:jc w:val="left"/>
      </w:pPr>
      <w:r>
        <w:t>Решение</w:t>
      </w:r>
      <w:r>
        <w:rPr>
          <w:spacing w:val="80"/>
        </w:rPr>
        <w:t xml:space="preserve"> </w:t>
      </w:r>
      <w:r>
        <w:t>задач,</w:t>
      </w:r>
      <w:r>
        <w:rPr>
          <w:spacing w:val="80"/>
          <w:w w:val="150"/>
        </w:rPr>
        <w:t xml:space="preserve"> </w:t>
      </w:r>
      <w:r>
        <w:t>связанных</w:t>
      </w:r>
      <w:r>
        <w:rPr>
          <w:spacing w:val="8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отношением,</w:t>
      </w:r>
      <w:r>
        <w:rPr>
          <w:spacing w:val="80"/>
          <w:w w:val="150"/>
        </w:rPr>
        <w:t xml:space="preserve"> </w:t>
      </w:r>
      <w:r>
        <w:t>пропорциональностью</w:t>
      </w:r>
      <w:r>
        <w:rPr>
          <w:spacing w:val="80"/>
          <w:w w:val="150"/>
        </w:rPr>
        <w:t xml:space="preserve"> </w:t>
      </w:r>
      <w:r>
        <w:t>величин,</w:t>
      </w:r>
      <w:r>
        <w:rPr>
          <w:spacing w:val="80"/>
          <w:w w:val="150"/>
        </w:rPr>
        <w:t xml:space="preserve"> </w:t>
      </w:r>
      <w:r>
        <w:t>процентами; решение основных задач на дроби и проценты.</w:t>
      </w:r>
    </w:p>
    <w:p w14:paraId="10191A99">
      <w:pPr>
        <w:pStyle w:val="7"/>
        <w:spacing w:line="264" w:lineRule="auto"/>
        <w:jc w:val="left"/>
      </w:pPr>
      <w:r>
        <w:t>Оценка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прикидка,</w:t>
      </w:r>
      <w:r>
        <w:rPr>
          <w:spacing w:val="40"/>
        </w:rPr>
        <w:t xml:space="preserve"> </w:t>
      </w:r>
      <w:r>
        <w:t>округление</w:t>
      </w:r>
      <w:r>
        <w:rPr>
          <w:spacing w:val="39"/>
        </w:rPr>
        <w:t xml:space="preserve"> </w:t>
      </w:r>
      <w:r>
        <w:t>результата.</w:t>
      </w:r>
      <w:r>
        <w:rPr>
          <w:spacing w:val="40"/>
        </w:rPr>
        <w:t xml:space="preserve"> </w:t>
      </w:r>
      <w:r>
        <w:t>Составление</w:t>
      </w:r>
      <w:r>
        <w:rPr>
          <w:spacing w:val="36"/>
        </w:rPr>
        <w:t xml:space="preserve"> </w:t>
      </w:r>
      <w:r>
        <w:t>буквенных</w:t>
      </w:r>
      <w:r>
        <w:rPr>
          <w:spacing w:val="37"/>
        </w:rPr>
        <w:t xml:space="preserve"> </w:t>
      </w:r>
      <w:r>
        <w:t>выражений</w:t>
      </w:r>
      <w:r>
        <w:rPr>
          <w:spacing w:val="39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 xml:space="preserve">условию </w:t>
      </w:r>
      <w:r>
        <w:rPr>
          <w:spacing w:val="-2"/>
        </w:rPr>
        <w:t>задачи.</w:t>
      </w:r>
    </w:p>
    <w:p w14:paraId="2C22A379">
      <w:pPr>
        <w:pStyle w:val="7"/>
        <w:spacing w:line="264" w:lineRule="auto"/>
        <w:jc w:val="left"/>
      </w:pPr>
      <w:r>
        <w:t>Представление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таблиц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диаграмм.</w:t>
      </w:r>
      <w:r>
        <w:rPr>
          <w:spacing w:val="40"/>
        </w:rPr>
        <w:t xml:space="preserve"> </w:t>
      </w:r>
      <w:r>
        <w:t>Столбчатые</w:t>
      </w:r>
      <w:r>
        <w:rPr>
          <w:spacing w:val="40"/>
        </w:rPr>
        <w:t xml:space="preserve"> </w:t>
      </w:r>
      <w:r>
        <w:t>диаграммы:</w:t>
      </w:r>
      <w:r>
        <w:rPr>
          <w:spacing w:val="40"/>
        </w:rPr>
        <w:t xml:space="preserve"> </w:t>
      </w:r>
      <w:r>
        <w:t>чтение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построение. Чтение круговых диаграмм.</w:t>
      </w:r>
    </w:p>
    <w:p w14:paraId="2808B8DC">
      <w:pPr>
        <w:pStyle w:val="4"/>
        <w:jc w:val="left"/>
      </w:pPr>
      <w:r>
        <w:t>Наглядная</w:t>
      </w:r>
      <w:r>
        <w:rPr>
          <w:spacing w:val="-6"/>
        </w:rPr>
        <w:t xml:space="preserve"> </w:t>
      </w:r>
      <w:r>
        <w:rPr>
          <w:spacing w:val="-2"/>
        </w:rPr>
        <w:t>геометрия</w:t>
      </w:r>
    </w:p>
    <w:p w14:paraId="2761984B">
      <w:pPr>
        <w:pStyle w:val="7"/>
        <w:spacing w:before="26" w:line="264" w:lineRule="auto"/>
        <w:ind w:right="155"/>
      </w:pPr>
      <w: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2A25FC3B">
      <w:pPr>
        <w:pStyle w:val="7"/>
        <w:spacing w:before="1" w:line="264" w:lineRule="auto"/>
        <w:ind w:right="150"/>
      </w:pPr>
      <w: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5B0B915B">
      <w:pPr>
        <w:pStyle w:val="7"/>
        <w:spacing w:before="1" w:line="264" w:lineRule="auto"/>
        <w:ind w:right="153"/>
      </w:pPr>
      <w:r>
        <w:t>Измерение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углов с</w:t>
      </w:r>
      <w:r>
        <w:rPr>
          <w:spacing w:val="-1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транспортира.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треугольников:</w:t>
      </w:r>
      <w:r>
        <w:rPr>
          <w:spacing w:val="-2"/>
        </w:rPr>
        <w:t xml:space="preserve"> </w:t>
      </w:r>
      <w:r>
        <w:t>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4862BAB2">
      <w:pPr>
        <w:pStyle w:val="7"/>
        <w:spacing w:line="264" w:lineRule="auto"/>
        <w:ind w:right="153"/>
      </w:pPr>
      <w: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192621EA">
      <w:pPr>
        <w:pStyle w:val="7"/>
        <w:spacing w:line="264" w:lineRule="auto"/>
        <w:ind w:left="612" w:right="4061" w:firstLine="0"/>
      </w:pPr>
      <w:r>
        <w:t>Симметрия:</w:t>
      </w:r>
      <w:r>
        <w:rPr>
          <w:spacing w:val="-7"/>
        </w:rPr>
        <w:t xml:space="preserve"> </w:t>
      </w:r>
      <w:r>
        <w:t>центральная,</w:t>
      </w:r>
      <w:r>
        <w:rPr>
          <w:spacing w:val="-7"/>
        </w:rPr>
        <w:t xml:space="preserve"> </w:t>
      </w:r>
      <w:r>
        <w:t>осевая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зеркальная</w:t>
      </w:r>
      <w:r>
        <w:rPr>
          <w:spacing w:val="-7"/>
        </w:rPr>
        <w:t xml:space="preserve"> </w:t>
      </w:r>
      <w:r>
        <w:t>симметрии. Построение симметричных фигур.</w:t>
      </w:r>
    </w:p>
    <w:p w14:paraId="4C734C73">
      <w:pPr>
        <w:pStyle w:val="7"/>
        <w:spacing w:line="264" w:lineRule="auto"/>
        <w:ind w:right="155"/>
      </w:pPr>
      <w: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1EA7BFCD">
      <w:pPr>
        <w:pStyle w:val="7"/>
        <w:ind w:left="132" w:firstLine="0"/>
      </w:pPr>
      <w:r>
        <w:t>Понятие</w:t>
      </w:r>
      <w:r>
        <w:rPr>
          <w:spacing w:val="-5"/>
        </w:rPr>
        <w:t xml:space="preserve"> </w:t>
      </w:r>
      <w:r>
        <w:t>объёма,</w:t>
      </w:r>
      <w:r>
        <w:rPr>
          <w:spacing w:val="-1"/>
        </w:rPr>
        <w:t xml:space="preserve"> </w:t>
      </w:r>
      <w:r>
        <w:t>единицы</w:t>
      </w:r>
      <w:r>
        <w:rPr>
          <w:spacing w:val="-4"/>
        </w:rPr>
        <w:t xml:space="preserve"> </w:t>
      </w:r>
      <w:r>
        <w:t>измерения</w:t>
      </w:r>
      <w:r>
        <w:rPr>
          <w:spacing w:val="-4"/>
        </w:rPr>
        <w:t xml:space="preserve"> </w:t>
      </w:r>
      <w:r>
        <w:t>объёма.</w:t>
      </w:r>
      <w:r>
        <w:rPr>
          <w:spacing w:val="-2"/>
        </w:rPr>
        <w:t xml:space="preserve"> </w:t>
      </w:r>
      <w:r>
        <w:t>Объём прямоугольного</w:t>
      </w:r>
      <w:r>
        <w:rPr>
          <w:spacing w:val="-4"/>
        </w:rPr>
        <w:t xml:space="preserve"> </w:t>
      </w:r>
      <w:r>
        <w:t>параллелепипеда,</w:t>
      </w:r>
      <w:r>
        <w:rPr>
          <w:spacing w:val="-1"/>
        </w:rPr>
        <w:t xml:space="preserve"> </w:t>
      </w:r>
      <w:r>
        <w:rPr>
          <w:spacing w:val="-2"/>
        </w:rPr>
        <w:t>куба.</w:t>
      </w:r>
    </w:p>
    <w:p w14:paraId="1B934099">
      <w:pPr>
        <w:pStyle w:val="7"/>
        <w:spacing w:after="0"/>
        <w:sectPr>
          <w:pgSz w:w="11910" w:h="16390"/>
          <w:pgMar w:top="640" w:right="566" w:bottom="280" w:left="708" w:header="720" w:footer="720" w:gutter="0"/>
          <w:cols w:space="720" w:num="1"/>
        </w:sectPr>
      </w:pPr>
    </w:p>
    <w:p w14:paraId="107F3F52">
      <w:pPr>
        <w:pStyle w:val="3"/>
        <w:tabs>
          <w:tab w:val="left" w:pos="2414"/>
          <w:tab w:val="left" w:pos="4355"/>
          <w:tab w:val="left" w:pos="6035"/>
          <w:tab w:val="left" w:pos="7984"/>
          <w:tab w:val="left" w:pos="9633"/>
        </w:tabs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КУРСА</w:t>
      </w:r>
    </w:p>
    <w:p w14:paraId="1D36FCA7">
      <w:pPr>
        <w:spacing w:before="26" w:line="544" w:lineRule="auto"/>
        <w:ind w:left="132" w:right="423" w:firstLine="0"/>
        <w:jc w:val="left"/>
        <w:rPr>
          <w:b/>
          <w:sz w:val="24"/>
        </w:rPr>
      </w:pPr>
      <w:r>
        <w:rPr>
          <w:b/>
          <w:sz w:val="24"/>
        </w:rPr>
        <w:t>«МАТЕМАТИКА»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ОБРАЗОВАНИЯ ЛИЧНОСТНЫЕ РЕЗУЛЬТАТЫ</w:t>
      </w:r>
    </w:p>
    <w:p w14:paraId="2449FC3F">
      <w:pPr>
        <w:spacing w:before="0" w:line="264" w:lineRule="auto"/>
        <w:ind w:left="12" w:right="154" w:firstLine="600"/>
        <w:jc w:val="both"/>
        <w:rPr>
          <w:sz w:val="24"/>
        </w:rPr>
      </w:pPr>
      <w:r>
        <w:rPr>
          <w:b/>
          <w:sz w:val="24"/>
        </w:rPr>
        <w:t xml:space="preserve">Личностные результаты </w:t>
      </w:r>
      <w:r>
        <w:rPr>
          <w:sz w:val="24"/>
        </w:rPr>
        <w:t xml:space="preserve">освоения программы учебного курса «Математика» </w:t>
      </w:r>
      <w:r>
        <w:rPr>
          <w:spacing w:val="-2"/>
          <w:sz w:val="24"/>
        </w:rPr>
        <w:t>характеризуются:</w:t>
      </w:r>
    </w:p>
    <w:p w14:paraId="7446555E">
      <w:pPr>
        <w:pStyle w:val="4"/>
        <w:numPr>
          <w:ilvl w:val="0"/>
          <w:numId w:val="2"/>
        </w:numPr>
        <w:tabs>
          <w:tab w:val="left" w:pos="870"/>
        </w:tabs>
        <w:spacing w:before="0" w:after="0" w:line="240" w:lineRule="auto"/>
        <w:ind w:left="870" w:right="0" w:hanging="258"/>
        <w:jc w:val="both"/>
      </w:pPr>
      <w:r>
        <w:t>патриотическое</w:t>
      </w:r>
      <w:r>
        <w:rPr>
          <w:spacing w:val="-5"/>
        </w:rPr>
        <w:t xml:space="preserve"> </w:t>
      </w:r>
      <w:r>
        <w:rPr>
          <w:spacing w:val="-2"/>
        </w:rPr>
        <w:t>воспитание:</w:t>
      </w:r>
    </w:p>
    <w:p w14:paraId="16B2F614">
      <w:pPr>
        <w:pStyle w:val="7"/>
        <w:spacing w:before="27" w:line="264" w:lineRule="auto"/>
        <w:ind w:right="150"/>
      </w:pPr>
      <w: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9D70064">
      <w:pPr>
        <w:pStyle w:val="4"/>
        <w:numPr>
          <w:ilvl w:val="0"/>
          <w:numId w:val="2"/>
        </w:numPr>
        <w:tabs>
          <w:tab w:val="left" w:pos="870"/>
        </w:tabs>
        <w:spacing w:before="1" w:after="0" w:line="240" w:lineRule="auto"/>
        <w:ind w:left="870" w:right="0" w:hanging="258"/>
        <w:jc w:val="both"/>
      </w:pPr>
      <w:r>
        <w:t>гражданское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духовно-нравственное</w:t>
      </w:r>
      <w:r>
        <w:rPr>
          <w:spacing w:val="-5"/>
        </w:rPr>
        <w:t xml:space="preserve"> </w:t>
      </w:r>
      <w:r>
        <w:rPr>
          <w:spacing w:val="-2"/>
        </w:rPr>
        <w:t>воспитание:</w:t>
      </w:r>
    </w:p>
    <w:p w14:paraId="52E7F44A">
      <w:pPr>
        <w:pStyle w:val="7"/>
        <w:spacing w:before="26" w:line="264" w:lineRule="auto"/>
        <w:ind w:right="151"/>
      </w:pPr>
      <w:r>
        <w:t>готовностью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выполнению</w:t>
      </w:r>
      <w:r>
        <w:rPr>
          <w:spacing w:val="-3"/>
        </w:rPr>
        <w:t xml:space="preserve"> </w:t>
      </w:r>
      <w:r>
        <w:t>обязанностей гражданина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прав,</w:t>
      </w:r>
      <w:r>
        <w:rPr>
          <w:spacing w:val="-1"/>
        </w:rPr>
        <w:t xml:space="preserve"> </w:t>
      </w:r>
      <w:r>
        <w:t>представлением</w:t>
      </w:r>
      <w:r>
        <w:rPr>
          <w:spacing w:val="-2"/>
        </w:rPr>
        <w:t xml:space="preserve"> </w:t>
      </w:r>
      <w:r>
        <w:t>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28FE471C">
      <w:pPr>
        <w:pStyle w:val="4"/>
        <w:numPr>
          <w:ilvl w:val="0"/>
          <w:numId w:val="2"/>
        </w:numPr>
        <w:tabs>
          <w:tab w:val="left" w:pos="870"/>
        </w:tabs>
        <w:spacing w:before="2" w:after="0" w:line="240" w:lineRule="auto"/>
        <w:ind w:left="870" w:right="0" w:hanging="258"/>
        <w:jc w:val="both"/>
      </w:pPr>
      <w:r>
        <w:t>трудовое</w:t>
      </w:r>
      <w:r>
        <w:rPr>
          <w:spacing w:val="-2"/>
        </w:rPr>
        <w:t xml:space="preserve"> воспитание:</w:t>
      </w:r>
    </w:p>
    <w:p w14:paraId="6EEA7D0F">
      <w:pPr>
        <w:pStyle w:val="7"/>
        <w:spacing w:before="26" w:line="264" w:lineRule="auto"/>
        <w:ind w:right="151"/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53833311">
      <w:pPr>
        <w:pStyle w:val="4"/>
        <w:numPr>
          <w:ilvl w:val="0"/>
          <w:numId w:val="2"/>
        </w:numPr>
        <w:tabs>
          <w:tab w:val="left" w:pos="870"/>
        </w:tabs>
        <w:spacing w:before="0" w:after="0" w:line="275" w:lineRule="exact"/>
        <w:ind w:left="870" w:right="0" w:hanging="258"/>
        <w:jc w:val="both"/>
      </w:pPr>
      <w:r>
        <w:t>эстетическое</w:t>
      </w:r>
      <w:r>
        <w:rPr>
          <w:spacing w:val="-3"/>
        </w:rPr>
        <w:t xml:space="preserve"> </w:t>
      </w:r>
      <w:r>
        <w:rPr>
          <w:spacing w:val="-2"/>
        </w:rPr>
        <w:t>воспитание:</w:t>
      </w:r>
    </w:p>
    <w:p w14:paraId="0833EA90">
      <w:pPr>
        <w:pStyle w:val="7"/>
        <w:spacing w:before="29" w:line="264" w:lineRule="auto"/>
        <w:ind w:right="91"/>
      </w:pPr>
      <w:r>
        <w:t>способностью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эмоциональному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эстетическому</w:t>
      </w:r>
      <w:r>
        <w:rPr>
          <w:spacing w:val="-1"/>
        </w:rPr>
        <w:t xml:space="preserve"> </w:t>
      </w:r>
      <w:r>
        <w:t>восприятию</w:t>
      </w:r>
      <w:r>
        <w:rPr>
          <w:spacing w:val="-4"/>
        </w:rPr>
        <w:t xml:space="preserve"> </w:t>
      </w:r>
      <w:r>
        <w:t>математических</w:t>
      </w:r>
      <w:r>
        <w:rPr>
          <w:spacing w:val="-3"/>
        </w:rPr>
        <w:t xml:space="preserve"> </w:t>
      </w:r>
      <w:r>
        <w:t>объектов,</w:t>
      </w:r>
      <w:r>
        <w:rPr>
          <w:spacing w:val="-3"/>
        </w:rPr>
        <w:t xml:space="preserve"> </w:t>
      </w:r>
      <w:r>
        <w:t>задач, решений, рассуждений, умению видеть математические закономерности в искусстве;</w:t>
      </w:r>
    </w:p>
    <w:p w14:paraId="4BC26CA7">
      <w:pPr>
        <w:pStyle w:val="4"/>
        <w:numPr>
          <w:ilvl w:val="0"/>
          <w:numId w:val="2"/>
        </w:numPr>
        <w:tabs>
          <w:tab w:val="left" w:pos="870"/>
        </w:tabs>
        <w:spacing w:before="0" w:after="0" w:line="240" w:lineRule="auto"/>
        <w:ind w:left="870" w:right="0" w:hanging="258"/>
        <w:jc w:val="both"/>
      </w:pPr>
      <w:r>
        <w:t>ценности</w:t>
      </w:r>
      <w:r>
        <w:rPr>
          <w:spacing w:val="-5"/>
        </w:rPr>
        <w:t xml:space="preserve"> </w:t>
      </w:r>
      <w:r>
        <w:t>научного</w:t>
      </w:r>
      <w:r>
        <w:rPr>
          <w:spacing w:val="-2"/>
        </w:rPr>
        <w:t xml:space="preserve"> познания:</w:t>
      </w:r>
    </w:p>
    <w:p w14:paraId="7910EC17">
      <w:pPr>
        <w:pStyle w:val="7"/>
        <w:spacing w:before="26" w:line="264" w:lineRule="auto"/>
        <w:ind w:right="151"/>
      </w:pPr>
      <w: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6D93174A">
      <w:pPr>
        <w:pStyle w:val="4"/>
        <w:numPr>
          <w:ilvl w:val="0"/>
          <w:numId w:val="2"/>
        </w:numPr>
        <w:tabs>
          <w:tab w:val="left" w:pos="1026"/>
        </w:tabs>
        <w:spacing w:before="2" w:after="0" w:line="264" w:lineRule="auto"/>
        <w:ind w:left="12" w:right="154" w:firstLine="600"/>
        <w:jc w:val="both"/>
      </w:pPr>
      <w:r>
        <w:t xml:space="preserve">физическое воспитание, формирование культуры здоровья и эмоционального </w:t>
      </w:r>
      <w:r>
        <w:rPr>
          <w:spacing w:val="-2"/>
        </w:rPr>
        <w:t>благополучия:</w:t>
      </w:r>
    </w:p>
    <w:p w14:paraId="12763E3E">
      <w:pPr>
        <w:pStyle w:val="7"/>
        <w:spacing w:line="264" w:lineRule="auto"/>
        <w:ind w:right="150"/>
      </w:pPr>
      <w:r>
        <w:t>готовностью применять математические знания в интересах своего здоровья, ведения</w:t>
      </w:r>
      <w:r>
        <w:rPr>
          <w:spacing w:val="40"/>
        </w:rPr>
        <w:t xml:space="preserve"> </w:t>
      </w:r>
      <w:r>
        <w:t>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</w:t>
      </w:r>
      <w:r>
        <w:rPr>
          <w:spacing w:val="40"/>
        </w:rPr>
        <w:t xml:space="preserve"> </w:t>
      </w:r>
      <w:r>
        <w:t>ошибку и такого же права другого человека;</w:t>
      </w:r>
    </w:p>
    <w:p w14:paraId="22929209">
      <w:pPr>
        <w:pStyle w:val="4"/>
        <w:numPr>
          <w:ilvl w:val="0"/>
          <w:numId w:val="2"/>
        </w:numPr>
        <w:tabs>
          <w:tab w:val="left" w:pos="870"/>
        </w:tabs>
        <w:spacing w:before="0" w:after="0" w:line="240" w:lineRule="auto"/>
        <w:ind w:left="870" w:right="0" w:hanging="258"/>
        <w:jc w:val="both"/>
      </w:pPr>
      <w:r>
        <w:t>экологическое</w:t>
      </w:r>
      <w:r>
        <w:rPr>
          <w:spacing w:val="-5"/>
        </w:rPr>
        <w:t xml:space="preserve"> </w:t>
      </w:r>
      <w:r>
        <w:rPr>
          <w:spacing w:val="-2"/>
        </w:rPr>
        <w:t>воспитание:</w:t>
      </w:r>
    </w:p>
    <w:p w14:paraId="59309D15">
      <w:pPr>
        <w:pStyle w:val="7"/>
        <w:spacing w:before="26" w:line="264" w:lineRule="auto"/>
        <w:ind w:right="152"/>
      </w:pPr>
      <w: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4D64CA2A">
      <w:pPr>
        <w:pStyle w:val="4"/>
        <w:numPr>
          <w:ilvl w:val="0"/>
          <w:numId w:val="2"/>
        </w:numPr>
        <w:tabs>
          <w:tab w:val="left" w:pos="870"/>
        </w:tabs>
        <w:spacing w:before="2" w:after="0" w:line="240" w:lineRule="auto"/>
        <w:ind w:left="870" w:right="0" w:hanging="258"/>
        <w:jc w:val="both"/>
      </w:pPr>
      <w:r>
        <w:t>адаптация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изменяющимся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-5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природной</w:t>
      </w:r>
      <w:r>
        <w:rPr>
          <w:spacing w:val="-5"/>
        </w:rPr>
        <w:t xml:space="preserve"> </w:t>
      </w:r>
      <w:r>
        <w:rPr>
          <w:spacing w:val="-2"/>
        </w:rPr>
        <w:t>среды:</w:t>
      </w:r>
    </w:p>
    <w:p w14:paraId="3D19F4A1">
      <w:pPr>
        <w:pStyle w:val="7"/>
        <w:spacing w:before="26" w:line="264" w:lineRule="auto"/>
        <w:ind w:right="155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AA9E13E">
      <w:pPr>
        <w:pStyle w:val="7"/>
        <w:spacing w:before="1" w:line="264" w:lineRule="auto"/>
        <w:ind w:right="151"/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71A668C4">
      <w:pPr>
        <w:pStyle w:val="7"/>
        <w:spacing w:after="0" w:line="264" w:lineRule="auto"/>
        <w:sectPr>
          <w:pgSz w:w="11910" w:h="16390"/>
          <w:pgMar w:top="640" w:right="566" w:bottom="280" w:left="708" w:header="720" w:footer="720" w:gutter="0"/>
          <w:cols w:space="720" w:num="1"/>
        </w:sectPr>
      </w:pPr>
    </w:p>
    <w:p w14:paraId="0AA3A487">
      <w:pPr>
        <w:pStyle w:val="7"/>
        <w:spacing w:before="77" w:line="264" w:lineRule="auto"/>
        <w:ind w:right="95"/>
      </w:pPr>
      <w:r>
        <w:t>способностью</w:t>
      </w:r>
      <w:r>
        <w:rPr>
          <w:spacing w:val="-7"/>
        </w:rPr>
        <w:t xml:space="preserve"> </w:t>
      </w:r>
      <w:r>
        <w:t>осознавать</w:t>
      </w:r>
      <w:r>
        <w:rPr>
          <w:spacing w:val="-5"/>
        </w:rPr>
        <w:t xml:space="preserve"> </w:t>
      </w:r>
      <w:r>
        <w:t>стрессовую</w:t>
      </w:r>
      <w:r>
        <w:rPr>
          <w:spacing w:val="-2"/>
        </w:rPr>
        <w:t xml:space="preserve"> </w:t>
      </w:r>
      <w:r>
        <w:t>ситуацию,</w:t>
      </w:r>
      <w:r>
        <w:rPr>
          <w:spacing w:val="-5"/>
        </w:rPr>
        <w:t xml:space="preserve"> </w:t>
      </w:r>
      <w:r>
        <w:t>воспринимать</w:t>
      </w:r>
      <w:r>
        <w:rPr>
          <w:spacing w:val="-4"/>
        </w:rPr>
        <w:t xml:space="preserve"> </w:t>
      </w:r>
      <w:r>
        <w:t>стрессовую</w:t>
      </w:r>
      <w:r>
        <w:rPr>
          <w:spacing w:val="-2"/>
        </w:rPr>
        <w:t xml:space="preserve"> </w:t>
      </w:r>
      <w:r>
        <w:t>ситуацию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вызов, требующий контрмер, корректировать принимаемые решения и действия, формулировать и</w:t>
      </w:r>
      <w:r>
        <w:rPr>
          <w:spacing w:val="40"/>
        </w:rPr>
        <w:t xml:space="preserve"> </w:t>
      </w:r>
      <w:r>
        <w:t>оценивать риски и последствия, формировать опыт.</w:t>
      </w:r>
    </w:p>
    <w:p w14:paraId="639A0FB5">
      <w:pPr>
        <w:pStyle w:val="3"/>
        <w:spacing w:before="0" w:line="275" w:lineRule="exact"/>
        <w:jc w:val="both"/>
      </w:pPr>
      <w:r>
        <w:t>МЕТАПРЕДМЕТНЫЕ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14:paraId="68A93AB3">
      <w:pPr>
        <w:pStyle w:val="4"/>
        <w:spacing w:before="6" w:line="620" w:lineRule="atLeast"/>
        <w:ind w:left="132" w:right="4902"/>
      </w:pPr>
      <w:r>
        <w:t>Познавательные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действия Базовые логические действия:</w:t>
      </w:r>
    </w:p>
    <w:p w14:paraId="6377BE90">
      <w:pPr>
        <w:pStyle w:val="9"/>
        <w:numPr>
          <w:ilvl w:val="0"/>
          <w:numId w:val="3"/>
        </w:numPr>
        <w:tabs>
          <w:tab w:val="left" w:pos="796"/>
        </w:tabs>
        <w:spacing w:before="33" w:after="0" w:line="264" w:lineRule="auto"/>
        <w:ind w:left="796" w:right="152" w:hanging="360"/>
        <w:jc w:val="both"/>
        <w:rPr>
          <w:sz w:val="24"/>
        </w:rPr>
      </w:pPr>
      <w:r>
        <w:rPr>
          <w:sz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0B3BC4DF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2" w:hanging="360"/>
        <w:jc w:val="both"/>
        <w:rPr>
          <w:sz w:val="24"/>
        </w:rPr>
      </w:pPr>
      <w:r>
        <w:rPr>
          <w:sz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044AC95F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2" w:hanging="360"/>
        <w:jc w:val="both"/>
        <w:rPr>
          <w:sz w:val="24"/>
        </w:rPr>
      </w:pPr>
      <w:r>
        <w:rPr>
          <w:sz w:val="24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</w:t>
      </w:r>
      <w:r>
        <w:rPr>
          <w:spacing w:val="-2"/>
          <w:sz w:val="24"/>
        </w:rPr>
        <w:t>противоречий;</w:t>
      </w:r>
    </w:p>
    <w:p w14:paraId="2219DBF7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1" w:hanging="360"/>
        <w:jc w:val="both"/>
        <w:rPr>
          <w:sz w:val="24"/>
        </w:rPr>
      </w:pPr>
      <w:r>
        <w:rPr>
          <w:sz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71FA772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2" w:hanging="360"/>
        <w:jc w:val="both"/>
        <w:rPr>
          <w:sz w:val="24"/>
        </w:rPr>
      </w:pPr>
      <w:r>
        <w:rPr>
          <w:sz w:val="24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</w:t>
      </w:r>
      <w:r>
        <w:rPr>
          <w:spacing w:val="-2"/>
          <w:sz w:val="24"/>
        </w:rPr>
        <w:t>рассуждения;</w:t>
      </w:r>
    </w:p>
    <w:p w14:paraId="58790FE3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5" w:hanging="360"/>
        <w:jc w:val="both"/>
        <w:rPr>
          <w:sz w:val="24"/>
        </w:rPr>
      </w:pPr>
      <w:r>
        <w:rPr>
          <w:sz w:val="24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79D8F8F5">
      <w:pPr>
        <w:pStyle w:val="4"/>
        <w:ind w:left="132"/>
        <w:rPr>
          <w:b w:val="0"/>
        </w:rPr>
      </w:pPr>
      <w:r>
        <w:t>Базовые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14:paraId="228D6538">
      <w:pPr>
        <w:pStyle w:val="9"/>
        <w:numPr>
          <w:ilvl w:val="0"/>
          <w:numId w:val="3"/>
        </w:numPr>
        <w:tabs>
          <w:tab w:val="left" w:pos="796"/>
        </w:tabs>
        <w:spacing w:before="12" w:after="0" w:line="264" w:lineRule="auto"/>
        <w:ind w:left="796" w:right="151" w:hanging="360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3722F11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0" w:hanging="360"/>
        <w:jc w:val="both"/>
        <w:rPr>
          <w:sz w:val="24"/>
        </w:rPr>
      </w:pPr>
      <w:r>
        <w:rPr>
          <w:sz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2FBA5A7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1" w:hanging="360"/>
        <w:jc w:val="both"/>
        <w:rPr>
          <w:sz w:val="24"/>
        </w:rPr>
      </w:pPr>
      <w:r>
        <w:rPr>
          <w:sz w:val="24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</w:t>
      </w:r>
      <w:r>
        <w:rPr>
          <w:spacing w:val="-2"/>
          <w:sz w:val="24"/>
        </w:rPr>
        <w:t>обобщений;</w:t>
      </w:r>
    </w:p>
    <w:p w14:paraId="3F47C7DD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4" w:hanging="360"/>
        <w:jc w:val="both"/>
        <w:rPr>
          <w:sz w:val="24"/>
        </w:rPr>
      </w:pPr>
      <w:r>
        <w:rPr>
          <w:sz w:val="24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35670E0A">
      <w:pPr>
        <w:pStyle w:val="4"/>
        <w:spacing w:line="273" w:lineRule="exact"/>
        <w:ind w:left="132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2"/>
        </w:rPr>
        <w:t xml:space="preserve"> </w:t>
      </w:r>
      <w:r>
        <w:rPr>
          <w:spacing w:val="-2"/>
        </w:rPr>
        <w:t>информацией:</w:t>
      </w:r>
    </w:p>
    <w:p w14:paraId="04BEF600">
      <w:pPr>
        <w:pStyle w:val="9"/>
        <w:numPr>
          <w:ilvl w:val="0"/>
          <w:numId w:val="3"/>
        </w:numPr>
        <w:tabs>
          <w:tab w:val="left" w:pos="796"/>
        </w:tabs>
        <w:spacing w:before="20" w:after="0" w:line="261" w:lineRule="auto"/>
        <w:ind w:left="796" w:right="151" w:hanging="360"/>
        <w:jc w:val="left"/>
        <w:rPr>
          <w:sz w:val="24"/>
        </w:rPr>
      </w:pPr>
      <w:r>
        <w:rPr>
          <w:sz w:val="24"/>
        </w:rPr>
        <w:t xml:space="preserve">выявлять недостаточность и избыточность информации, данных, необходимых для решения </w:t>
      </w:r>
      <w:r>
        <w:rPr>
          <w:spacing w:val="-2"/>
          <w:sz w:val="24"/>
        </w:rPr>
        <w:t>задачи;</w:t>
      </w:r>
    </w:p>
    <w:p w14:paraId="11F52633">
      <w:pPr>
        <w:pStyle w:val="9"/>
        <w:numPr>
          <w:ilvl w:val="0"/>
          <w:numId w:val="3"/>
        </w:numPr>
        <w:tabs>
          <w:tab w:val="left" w:pos="796"/>
        </w:tabs>
        <w:spacing w:before="3" w:after="0" w:line="261" w:lineRule="auto"/>
        <w:ind w:left="796" w:right="151" w:hanging="360"/>
        <w:jc w:val="left"/>
        <w:rPr>
          <w:sz w:val="24"/>
        </w:rPr>
      </w:pPr>
      <w:r>
        <w:rPr>
          <w:sz w:val="24"/>
        </w:rPr>
        <w:t>выбирать,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 видов и форм представления;</w:t>
      </w:r>
    </w:p>
    <w:p w14:paraId="732F8FD6">
      <w:pPr>
        <w:pStyle w:val="9"/>
        <w:numPr>
          <w:ilvl w:val="0"/>
          <w:numId w:val="3"/>
        </w:numPr>
        <w:tabs>
          <w:tab w:val="left" w:pos="796"/>
        </w:tabs>
        <w:spacing w:before="3" w:after="0" w:line="264" w:lineRule="auto"/>
        <w:ind w:left="796" w:right="155" w:hanging="360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32"/>
          <w:sz w:val="24"/>
        </w:rPr>
        <w:t xml:space="preserve"> </w:t>
      </w:r>
      <w:r>
        <w:rPr>
          <w:sz w:val="24"/>
        </w:rPr>
        <w:t>форму</w:t>
      </w:r>
      <w:r>
        <w:rPr>
          <w:spacing w:val="3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32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иллюстрировать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решаемые</w:t>
      </w:r>
      <w:r>
        <w:rPr>
          <w:spacing w:val="3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3"/>
          <w:sz w:val="24"/>
        </w:rPr>
        <w:t xml:space="preserve"> </w:t>
      </w:r>
      <w:r>
        <w:rPr>
          <w:sz w:val="24"/>
        </w:rPr>
        <w:t>схемами, диаграммами, иной графикой и их комбинациями;</w:t>
      </w:r>
    </w:p>
    <w:p w14:paraId="2B36F53F">
      <w:pPr>
        <w:pStyle w:val="9"/>
        <w:numPr>
          <w:ilvl w:val="0"/>
          <w:numId w:val="3"/>
        </w:numPr>
        <w:tabs>
          <w:tab w:val="left" w:pos="796"/>
          <w:tab w:val="left" w:pos="2107"/>
          <w:tab w:val="left" w:pos="3571"/>
          <w:tab w:val="left" w:pos="5131"/>
          <w:tab w:val="left" w:pos="5642"/>
          <w:tab w:val="left" w:pos="7055"/>
          <w:tab w:val="left" w:pos="8877"/>
          <w:tab w:val="left" w:pos="10101"/>
        </w:tabs>
        <w:spacing w:before="0" w:after="0" w:line="264" w:lineRule="auto"/>
        <w:ind w:left="796" w:right="150" w:hanging="360"/>
        <w:jc w:val="left"/>
        <w:rPr>
          <w:sz w:val="24"/>
        </w:rPr>
      </w:pPr>
      <w:r>
        <w:rPr>
          <w:spacing w:val="-2"/>
          <w:sz w:val="24"/>
        </w:rPr>
        <w:t>оценивать</w:t>
      </w:r>
      <w:r>
        <w:rPr>
          <w:sz w:val="24"/>
        </w:rPr>
        <w:tab/>
      </w:r>
      <w:r>
        <w:rPr>
          <w:spacing w:val="-2"/>
          <w:sz w:val="24"/>
        </w:rPr>
        <w:t>надёжность</w:t>
      </w:r>
      <w:r>
        <w:rPr>
          <w:sz w:val="24"/>
        </w:rPr>
        <w:tab/>
      </w:r>
      <w:r>
        <w:rPr>
          <w:spacing w:val="-2"/>
          <w:sz w:val="24"/>
        </w:rPr>
        <w:t>информации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критериям,</w:t>
      </w:r>
      <w:r>
        <w:rPr>
          <w:sz w:val="24"/>
        </w:rPr>
        <w:tab/>
      </w:r>
      <w:r>
        <w:rPr>
          <w:spacing w:val="-2"/>
          <w:sz w:val="24"/>
        </w:rPr>
        <w:t>предложенным</w:t>
      </w:r>
      <w:r>
        <w:rPr>
          <w:sz w:val="24"/>
        </w:rPr>
        <w:tab/>
      </w:r>
      <w:r>
        <w:rPr>
          <w:spacing w:val="-2"/>
          <w:sz w:val="24"/>
        </w:rPr>
        <w:t>учителем</w:t>
      </w:r>
      <w:r>
        <w:rPr>
          <w:sz w:val="24"/>
        </w:rPr>
        <w:tab/>
      </w:r>
      <w:r>
        <w:rPr>
          <w:spacing w:val="-4"/>
          <w:sz w:val="24"/>
        </w:rPr>
        <w:t xml:space="preserve">или </w:t>
      </w:r>
      <w:r>
        <w:rPr>
          <w:sz w:val="24"/>
        </w:rPr>
        <w:t>сформулированным самостоятельно.</w:t>
      </w:r>
    </w:p>
    <w:p w14:paraId="46787FD8">
      <w:pPr>
        <w:pStyle w:val="4"/>
        <w:spacing w:line="273" w:lineRule="exact"/>
        <w:ind w:left="132"/>
        <w:jc w:val="left"/>
      </w:pPr>
      <w:r>
        <w:t>Коммуникативные</w:t>
      </w:r>
      <w:r>
        <w:rPr>
          <w:spacing w:val="-9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14:paraId="01DF0C6A">
      <w:pPr>
        <w:pStyle w:val="4"/>
        <w:spacing w:after="0" w:line="273" w:lineRule="exact"/>
        <w:jc w:val="left"/>
        <w:sectPr>
          <w:pgSz w:w="11910" w:h="16390"/>
          <w:pgMar w:top="640" w:right="566" w:bottom="280" w:left="708" w:header="720" w:footer="720" w:gutter="0"/>
          <w:cols w:space="720" w:num="1"/>
        </w:sectPr>
      </w:pPr>
    </w:p>
    <w:p w14:paraId="66B75B2D">
      <w:pPr>
        <w:pStyle w:val="9"/>
        <w:numPr>
          <w:ilvl w:val="0"/>
          <w:numId w:val="3"/>
        </w:numPr>
        <w:tabs>
          <w:tab w:val="left" w:pos="796"/>
        </w:tabs>
        <w:spacing w:before="76" w:after="0" w:line="264" w:lineRule="auto"/>
        <w:ind w:left="796" w:right="152" w:hanging="360"/>
        <w:jc w:val="both"/>
        <w:rPr>
          <w:sz w:val="24"/>
        </w:rPr>
      </w:pPr>
      <w:r>
        <w:rPr>
          <w:sz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4E69ECC7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2" w:hanging="360"/>
        <w:jc w:val="both"/>
        <w:rPr>
          <w:sz w:val="24"/>
        </w:rPr>
      </w:pPr>
      <w:r>
        <w:rPr>
          <w:sz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4B70E572">
      <w:pPr>
        <w:pStyle w:val="9"/>
        <w:numPr>
          <w:ilvl w:val="0"/>
          <w:numId w:val="3"/>
        </w:numPr>
        <w:tabs>
          <w:tab w:val="left" w:pos="796"/>
        </w:tabs>
        <w:spacing w:before="0" w:after="0" w:line="261" w:lineRule="auto"/>
        <w:ind w:left="796" w:right="152" w:hanging="360"/>
        <w:jc w:val="both"/>
        <w:rPr>
          <w:sz w:val="24"/>
        </w:rPr>
      </w:pPr>
      <w:r>
        <w:rPr>
          <w:sz w:val="24"/>
        </w:rP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</w:t>
      </w:r>
      <w:r>
        <w:rPr>
          <w:spacing w:val="-2"/>
          <w:sz w:val="24"/>
        </w:rPr>
        <w:t>аудитории;</w:t>
      </w:r>
    </w:p>
    <w:p w14:paraId="43DC1C35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2" w:hanging="360"/>
        <w:jc w:val="both"/>
        <w:rPr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14:paraId="5B65C51F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2" w:hanging="360"/>
        <w:jc w:val="both"/>
        <w:rPr>
          <w:sz w:val="24"/>
        </w:rPr>
      </w:pPr>
      <w:r>
        <w:rPr>
          <w:sz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3A1EA605">
      <w:pPr>
        <w:pStyle w:val="9"/>
        <w:numPr>
          <w:ilvl w:val="0"/>
          <w:numId w:val="3"/>
        </w:numPr>
        <w:tabs>
          <w:tab w:val="left" w:pos="796"/>
        </w:tabs>
        <w:spacing w:before="0" w:after="0" w:line="264" w:lineRule="auto"/>
        <w:ind w:left="796" w:right="151" w:hanging="360"/>
        <w:jc w:val="both"/>
        <w:rPr>
          <w:sz w:val="24"/>
        </w:rPr>
      </w:pPr>
      <w:r>
        <w:rPr>
          <w:sz w:val="24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19314B15">
      <w:pPr>
        <w:pStyle w:val="4"/>
        <w:spacing w:line="273" w:lineRule="exact"/>
        <w:ind w:left="132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</w:t>
      </w:r>
    </w:p>
    <w:p w14:paraId="262DDF54">
      <w:pPr>
        <w:pStyle w:val="7"/>
        <w:spacing w:before="69"/>
        <w:ind w:left="0" w:firstLine="0"/>
        <w:jc w:val="left"/>
        <w:rPr>
          <w:b/>
        </w:rPr>
      </w:pPr>
    </w:p>
    <w:p w14:paraId="5C9A1EB1">
      <w:pPr>
        <w:spacing w:before="1"/>
        <w:ind w:left="132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Самоорганизация:</w:t>
      </w:r>
    </w:p>
    <w:p w14:paraId="149506F9">
      <w:pPr>
        <w:pStyle w:val="9"/>
        <w:numPr>
          <w:ilvl w:val="0"/>
          <w:numId w:val="3"/>
        </w:numPr>
        <w:tabs>
          <w:tab w:val="left" w:pos="796"/>
        </w:tabs>
        <w:spacing w:before="26" w:after="0" w:line="264" w:lineRule="auto"/>
        <w:ind w:left="796" w:right="152" w:hanging="360"/>
        <w:jc w:val="both"/>
        <w:rPr>
          <w:sz w:val="24"/>
        </w:rPr>
      </w:pPr>
      <w:r>
        <w:rPr>
          <w:sz w:val="24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8F2FA87">
      <w:pPr>
        <w:pStyle w:val="4"/>
        <w:spacing w:line="275" w:lineRule="exact"/>
        <w:ind w:left="132"/>
      </w:pPr>
      <w:r>
        <w:t>Самоконтроль,</w:t>
      </w:r>
      <w:r>
        <w:rPr>
          <w:spacing w:val="-7"/>
        </w:rPr>
        <w:t xml:space="preserve"> </w:t>
      </w:r>
      <w:r>
        <w:t>эмоциональный</w:t>
      </w:r>
      <w:r>
        <w:rPr>
          <w:spacing w:val="-8"/>
        </w:rPr>
        <w:t xml:space="preserve"> </w:t>
      </w:r>
      <w:r>
        <w:rPr>
          <w:spacing w:val="-2"/>
        </w:rPr>
        <w:t>интеллект:</w:t>
      </w:r>
    </w:p>
    <w:p w14:paraId="785CBB21">
      <w:pPr>
        <w:pStyle w:val="9"/>
        <w:numPr>
          <w:ilvl w:val="0"/>
          <w:numId w:val="3"/>
        </w:numPr>
        <w:tabs>
          <w:tab w:val="left" w:pos="796"/>
        </w:tabs>
        <w:spacing w:before="28" w:after="0" w:line="261" w:lineRule="auto"/>
        <w:ind w:left="796" w:right="151" w:hanging="360"/>
        <w:jc w:val="both"/>
        <w:rPr>
          <w:sz w:val="24"/>
        </w:rPr>
      </w:pPr>
      <w:r>
        <w:rPr>
          <w:sz w:val="24"/>
        </w:rPr>
        <w:t>владеть способами самопроверки, самоконтроля процесса и результата решения математической задачи;</w:t>
      </w:r>
    </w:p>
    <w:p w14:paraId="0E51B0F1">
      <w:pPr>
        <w:pStyle w:val="9"/>
        <w:numPr>
          <w:ilvl w:val="0"/>
          <w:numId w:val="3"/>
        </w:numPr>
        <w:tabs>
          <w:tab w:val="left" w:pos="796"/>
        </w:tabs>
        <w:spacing w:before="3" w:after="0" w:line="261" w:lineRule="auto"/>
        <w:ind w:left="796" w:right="153" w:hanging="360"/>
        <w:jc w:val="both"/>
        <w:rPr>
          <w:sz w:val="24"/>
        </w:rPr>
      </w:pPr>
      <w:r>
        <w:rPr>
          <w:sz w:val="24"/>
        </w:rPr>
        <w:t>предвидеть трудности, которые могут возникнуть при решении задачи, вносить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коррективы в деятельность на основе новых обстоятельств, найденных ошибок, выявленных трудностей;</w:t>
      </w:r>
    </w:p>
    <w:p w14:paraId="3ADC6D9A">
      <w:pPr>
        <w:pStyle w:val="9"/>
        <w:numPr>
          <w:ilvl w:val="0"/>
          <w:numId w:val="3"/>
        </w:numPr>
        <w:tabs>
          <w:tab w:val="left" w:pos="796"/>
        </w:tabs>
        <w:spacing w:before="2" w:after="0" w:line="264" w:lineRule="auto"/>
        <w:ind w:left="796" w:right="151" w:hanging="360"/>
        <w:jc w:val="both"/>
        <w:rPr>
          <w:sz w:val="24"/>
        </w:rPr>
      </w:pPr>
      <w:r>
        <w:rPr>
          <w:sz w:val="24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435CA88E">
      <w:pPr>
        <w:pStyle w:val="7"/>
        <w:spacing w:before="44"/>
        <w:ind w:left="0" w:firstLine="0"/>
        <w:jc w:val="left"/>
      </w:pPr>
    </w:p>
    <w:p w14:paraId="10EE3002">
      <w:pPr>
        <w:pStyle w:val="3"/>
        <w:spacing w:before="1"/>
      </w:pPr>
      <w:r>
        <w:t>ПРЕДМЕТНЫЕ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14:paraId="6D71482E">
      <w:pPr>
        <w:pStyle w:val="7"/>
        <w:spacing w:before="74"/>
        <w:ind w:left="0" w:firstLine="0"/>
        <w:jc w:val="left"/>
        <w:rPr>
          <w:b/>
        </w:rPr>
      </w:pPr>
    </w:p>
    <w:p w14:paraId="726B2A00">
      <w:pPr>
        <w:pStyle w:val="7"/>
        <w:ind w:left="612" w:firstLine="0"/>
        <w:jc w:val="left"/>
      </w:pPr>
      <w:r>
        <w:t>К</w:t>
      </w:r>
      <w:r>
        <w:rPr>
          <w:spacing w:val="-4"/>
        </w:rPr>
        <w:t xml:space="preserve"> </w:t>
      </w:r>
      <w:r>
        <w:t>концу</w:t>
      </w:r>
      <w:r>
        <w:rPr>
          <w:spacing w:val="-4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rPr>
          <w:b/>
        </w:rPr>
        <w:t>в</w:t>
      </w:r>
      <w:r>
        <w:rPr>
          <w:b/>
          <w:spacing w:val="-1"/>
        </w:rPr>
        <w:t xml:space="preserve"> </w:t>
      </w:r>
      <w:r>
        <w:rPr>
          <w:b/>
        </w:rPr>
        <w:t>5</w:t>
      </w:r>
      <w:r>
        <w:rPr>
          <w:b/>
          <w:spacing w:val="-1"/>
        </w:rPr>
        <w:t xml:space="preserve"> </w:t>
      </w:r>
      <w:r>
        <w:rPr>
          <w:b/>
        </w:rPr>
        <w:t>классе</w:t>
      </w:r>
      <w:r>
        <w:rPr>
          <w:b/>
          <w:spacing w:val="-1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получит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 xml:space="preserve">предметные </w:t>
      </w:r>
      <w:r>
        <w:rPr>
          <w:spacing w:val="-2"/>
        </w:rPr>
        <w:t>результаты:</w:t>
      </w:r>
    </w:p>
    <w:p w14:paraId="2D4B74BB">
      <w:pPr>
        <w:pStyle w:val="4"/>
        <w:spacing w:before="27"/>
        <w:jc w:val="left"/>
      </w:pPr>
      <w:r>
        <w:t>Числа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вычисления</w:t>
      </w:r>
    </w:p>
    <w:p w14:paraId="2B067401">
      <w:pPr>
        <w:pStyle w:val="7"/>
        <w:tabs>
          <w:tab w:val="left" w:pos="1864"/>
          <w:tab w:val="left" w:pos="2222"/>
          <w:tab w:val="left" w:pos="3527"/>
          <w:tab w:val="left" w:pos="5025"/>
          <w:tab w:val="left" w:pos="6215"/>
          <w:tab w:val="left" w:pos="7502"/>
          <w:tab w:val="left" w:pos="7840"/>
          <w:tab w:val="left" w:pos="9554"/>
        </w:tabs>
        <w:spacing w:before="28" w:line="264" w:lineRule="auto"/>
        <w:ind w:right="151"/>
        <w:jc w:val="left"/>
      </w:pPr>
      <w:r>
        <w:rPr>
          <w:spacing w:val="-2"/>
        </w:rPr>
        <w:t>Понимать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правильно</w:t>
      </w:r>
      <w:r>
        <w:tab/>
      </w:r>
      <w:r>
        <w:rPr>
          <w:spacing w:val="-2"/>
        </w:rPr>
        <w:t>употреблять</w:t>
      </w:r>
      <w:r>
        <w:tab/>
      </w:r>
      <w:r>
        <w:rPr>
          <w:spacing w:val="-2"/>
        </w:rPr>
        <w:t>термины,</w:t>
      </w:r>
      <w:r>
        <w:tab/>
      </w:r>
      <w:r>
        <w:rPr>
          <w:spacing w:val="-2"/>
        </w:rPr>
        <w:t>связанные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натуральными</w:t>
      </w:r>
      <w:r>
        <w:tab/>
      </w:r>
      <w:r>
        <w:rPr>
          <w:spacing w:val="-2"/>
        </w:rPr>
        <w:t xml:space="preserve">числами, </w:t>
      </w:r>
      <w:r>
        <w:t>обыкновенными и десятичными дробями.</w:t>
      </w:r>
    </w:p>
    <w:p w14:paraId="2038EE0F">
      <w:pPr>
        <w:pStyle w:val="7"/>
        <w:tabs>
          <w:tab w:val="left" w:pos="2023"/>
          <w:tab w:val="left" w:pos="2371"/>
          <w:tab w:val="left" w:pos="4115"/>
          <w:tab w:val="left" w:pos="5649"/>
          <w:tab w:val="left" w:pos="6513"/>
          <w:tab w:val="left" w:pos="7871"/>
          <w:tab w:val="left" w:pos="8205"/>
          <w:tab w:val="left" w:pos="9674"/>
        </w:tabs>
        <w:spacing w:line="264" w:lineRule="auto"/>
        <w:ind w:right="154"/>
        <w:jc w:val="left"/>
      </w:pPr>
      <w:r>
        <w:rPr>
          <w:spacing w:val="-2"/>
        </w:rPr>
        <w:t>Сравнивать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упорядочивать</w:t>
      </w:r>
      <w:r>
        <w:tab/>
      </w:r>
      <w:r>
        <w:rPr>
          <w:spacing w:val="-2"/>
        </w:rPr>
        <w:t>натуральные</w:t>
      </w:r>
      <w:r>
        <w:tab/>
      </w:r>
      <w:r>
        <w:rPr>
          <w:spacing w:val="-2"/>
        </w:rPr>
        <w:t>числа,</w:t>
      </w:r>
      <w:r>
        <w:tab/>
      </w:r>
      <w:r>
        <w:rPr>
          <w:spacing w:val="-2"/>
        </w:rPr>
        <w:t>сравнивать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простейших</w:t>
      </w:r>
      <w:r>
        <w:tab/>
      </w:r>
      <w:r>
        <w:rPr>
          <w:spacing w:val="-2"/>
        </w:rPr>
        <w:t xml:space="preserve">случаях </w:t>
      </w:r>
      <w:r>
        <w:t>обыкновенные дроби, десятичные дроби.</w:t>
      </w:r>
    </w:p>
    <w:p w14:paraId="744A7E0F">
      <w:pPr>
        <w:pStyle w:val="7"/>
        <w:spacing w:line="264" w:lineRule="auto"/>
        <w:jc w:val="left"/>
      </w:pPr>
      <w:r>
        <w:t>Соотносить</w:t>
      </w:r>
      <w:r>
        <w:rPr>
          <w:spacing w:val="79"/>
        </w:rPr>
        <w:t xml:space="preserve"> </w:t>
      </w:r>
      <w:r>
        <w:t>точку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координатной</w:t>
      </w:r>
      <w:r>
        <w:rPr>
          <w:spacing w:val="79"/>
        </w:rPr>
        <w:t xml:space="preserve"> </w:t>
      </w:r>
      <w:r>
        <w:t>(числовой)</w:t>
      </w:r>
      <w:r>
        <w:rPr>
          <w:spacing w:val="80"/>
        </w:rPr>
        <w:t xml:space="preserve"> </w:t>
      </w:r>
      <w:r>
        <w:t>прямой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соответствующим</w:t>
      </w:r>
      <w:r>
        <w:rPr>
          <w:spacing w:val="80"/>
        </w:rPr>
        <w:t xml:space="preserve"> </w:t>
      </w:r>
      <w:r>
        <w:t>ей</w:t>
      </w:r>
      <w:r>
        <w:rPr>
          <w:spacing w:val="80"/>
        </w:rPr>
        <w:t xml:space="preserve"> </w:t>
      </w:r>
      <w:r>
        <w:t>числом</w:t>
      </w:r>
      <w:r>
        <w:rPr>
          <w:spacing w:val="80"/>
        </w:rPr>
        <w:t xml:space="preserve"> </w:t>
      </w:r>
      <w:r>
        <w:t>и изображать натуральные числа точками на координатной (числовой) прямой.</w:t>
      </w:r>
    </w:p>
    <w:p w14:paraId="774CD2E8">
      <w:pPr>
        <w:pStyle w:val="7"/>
        <w:spacing w:line="264" w:lineRule="auto"/>
        <w:jc w:val="left"/>
      </w:pPr>
      <w:r>
        <w:t>Выполнять арифметические действия с натуральными числами, с обыкновенными дробями в</w:t>
      </w:r>
      <w:r>
        <w:rPr>
          <w:spacing w:val="40"/>
        </w:rPr>
        <w:t xml:space="preserve"> </w:t>
      </w:r>
      <w:r>
        <w:t>простейших случаях.</w:t>
      </w:r>
    </w:p>
    <w:p w14:paraId="5D15B773">
      <w:pPr>
        <w:pStyle w:val="7"/>
        <w:spacing w:line="264" w:lineRule="auto"/>
        <w:ind w:left="612" w:right="3243" w:firstLine="0"/>
        <w:jc w:val="left"/>
      </w:pPr>
      <w:r>
        <w:t>Выполнять</w:t>
      </w:r>
      <w:r>
        <w:rPr>
          <w:spacing w:val="-10"/>
        </w:rPr>
        <w:t xml:space="preserve"> </w:t>
      </w:r>
      <w:r>
        <w:t>проверку,</w:t>
      </w:r>
      <w:r>
        <w:rPr>
          <w:spacing w:val="-8"/>
        </w:rPr>
        <w:t xml:space="preserve"> </w:t>
      </w:r>
      <w:r>
        <w:t>прикидку</w:t>
      </w:r>
      <w:r>
        <w:rPr>
          <w:spacing w:val="-11"/>
        </w:rPr>
        <w:t xml:space="preserve"> </w:t>
      </w:r>
      <w:r>
        <w:t>результата</w:t>
      </w:r>
      <w:r>
        <w:rPr>
          <w:spacing w:val="-7"/>
        </w:rPr>
        <w:t xml:space="preserve"> </w:t>
      </w:r>
      <w:r>
        <w:t>вычислений. Округлять натуральные числа.</w:t>
      </w:r>
    </w:p>
    <w:p w14:paraId="1F813134">
      <w:pPr>
        <w:pStyle w:val="7"/>
        <w:spacing w:after="0" w:line="264" w:lineRule="auto"/>
        <w:jc w:val="left"/>
        <w:sectPr>
          <w:pgSz w:w="11910" w:h="16390"/>
          <w:pgMar w:top="640" w:right="566" w:bottom="280" w:left="708" w:header="720" w:footer="720" w:gutter="0"/>
          <w:cols w:space="720" w:num="1"/>
        </w:sectPr>
      </w:pPr>
    </w:p>
    <w:p w14:paraId="1659155E">
      <w:pPr>
        <w:pStyle w:val="4"/>
        <w:spacing w:before="77"/>
        <w:jc w:val="left"/>
      </w:pPr>
      <w:r>
        <w:t>Решение</w:t>
      </w:r>
      <w:r>
        <w:rPr>
          <w:spacing w:val="-6"/>
        </w:rPr>
        <w:t xml:space="preserve"> </w:t>
      </w:r>
      <w:r>
        <w:t>текстовых</w:t>
      </w:r>
      <w:r>
        <w:rPr>
          <w:spacing w:val="-6"/>
        </w:rPr>
        <w:t xml:space="preserve"> </w:t>
      </w:r>
      <w:r>
        <w:rPr>
          <w:spacing w:val="-2"/>
        </w:rPr>
        <w:t>задач</w:t>
      </w:r>
    </w:p>
    <w:p w14:paraId="3347EEDD">
      <w:pPr>
        <w:pStyle w:val="7"/>
        <w:spacing w:before="26" w:line="264" w:lineRule="auto"/>
        <w:jc w:val="left"/>
      </w:pPr>
      <w: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0AB9B760">
      <w:pPr>
        <w:pStyle w:val="7"/>
        <w:spacing w:line="264" w:lineRule="auto"/>
        <w:jc w:val="left"/>
      </w:pPr>
      <w:r>
        <w:t>Решать</w:t>
      </w:r>
      <w:r>
        <w:rPr>
          <w:spacing w:val="-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содержащие зависимости,</w:t>
      </w:r>
      <w:r>
        <w:rPr>
          <w:spacing w:val="-1"/>
        </w:rPr>
        <w:t xml:space="preserve"> </w:t>
      </w:r>
      <w:r>
        <w:t>связывающие величины:</w:t>
      </w:r>
      <w:r>
        <w:rPr>
          <w:spacing w:val="-1"/>
        </w:rPr>
        <w:t xml:space="preserve"> </w:t>
      </w:r>
      <w:r>
        <w:t>скорость,</w:t>
      </w:r>
      <w:r>
        <w:rPr>
          <w:spacing w:val="-1"/>
        </w:rPr>
        <w:t xml:space="preserve"> </w:t>
      </w:r>
      <w:r>
        <w:t>время,</w:t>
      </w:r>
      <w:r>
        <w:rPr>
          <w:spacing w:val="-1"/>
        </w:rPr>
        <w:t xml:space="preserve"> </w:t>
      </w:r>
      <w:r>
        <w:t>расстояние, цена, количество, стоимость.</w:t>
      </w:r>
    </w:p>
    <w:p w14:paraId="555A054D">
      <w:pPr>
        <w:pStyle w:val="7"/>
        <w:ind w:left="612" w:firstLine="0"/>
        <w:jc w:val="left"/>
      </w:pPr>
      <w:r>
        <w:t>Использовать</w:t>
      </w:r>
      <w:r>
        <w:rPr>
          <w:spacing w:val="-6"/>
        </w:rPr>
        <w:t xml:space="preserve"> </w:t>
      </w:r>
      <w:r>
        <w:t>краткие</w:t>
      </w:r>
      <w:r>
        <w:rPr>
          <w:spacing w:val="-2"/>
        </w:rPr>
        <w:t xml:space="preserve"> </w:t>
      </w:r>
      <w:r>
        <w:t>записи,</w:t>
      </w:r>
      <w:r>
        <w:rPr>
          <w:spacing w:val="-1"/>
        </w:rPr>
        <w:t xml:space="preserve"> </w:t>
      </w:r>
      <w:r>
        <w:t>схемы,</w:t>
      </w:r>
      <w:r>
        <w:rPr>
          <w:spacing w:val="-1"/>
        </w:rPr>
        <w:t xml:space="preserve"> </w:t>
      </w:r>
      <w:r>
        <w:t>таблицы,</w:t>
      </w:r>
      <w:r>
        <w:rPr>
          <w:spacing w:val="-2"/>
        </w:rPr>
        <w:t xml:space="preserve"> </w:t>
      </w:r>
      <w:r>
        <w:t>обозначения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 xml:space="preserve">решении </w:t>
      </w:r>
      <w:r>
        <w:rPr>
          <w:spacing w:val="-2"/>
        </w:rPr>
        <w:t>задач.</w:t>
      </w:r>
    </w:p>
    <w:p w14:paraId="19B67DB4">
      <w:pPr>
        <w:pStyle w:val="7"/>
        <w:spacing w:before="29" w:line="264" w:lineRule="auto"/>
        <w:jc w:val="left"/>
      </w:pPr>
      <w: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356773F2">
      <w:pPr>
        <w:pStyle w:val="7"/>
        <w:spacing w:line="264" w:lineRule="auto"/>
        <w:jc w:val="left"/>
      </w:pPr>
      <w: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1585E0A7">
      <w:pPr>
        <w:pStyle w:val="4"/>
        <w:spacing w:line="274" w:lineRule="exact"/>
        <w:jc w:val="left"/>
      </w:pPr>
      <w:r>
        <w:t>Наглядная</w:t>
      </w:r>
      <w:r>
        <w:rPr>
          <w:spacing w:val="-6"/>
        </w:rPr>
        <w:t xml:space="preserve"> </w:t>
      </w:r>
      <w:r>
        <w:rPr>
          <w:spacing w:val="-2"/>
        </w:rPr>
        <w:t>геометрия</w:t>
      </w:r>
    </w:p>
    <w:p w14:paraId="3AB29338">
      <w:pPr>
        <w:pStyle w:val="7"/>
        <w:spacing w:before="29" w:line="264" w:lineRule="auto"/>
        <w:jc w:val="left"/>
      </w:pPr>
      <w:r>
        <w:t>Пользоваться геометрическими понятиями: точка, прямая, отрезок, луч, угол, многоугольник, окружность, круг.</w:t>
      </w:r>
    </w:p>
    <w:p w14:paraId="7E3C7211">
      <w:pPr>
        <w:pStyle w:val="7"/>
        <w:spacing w:line="264" w:lineRule="auto"/>
        <w:jc w:val="left"/>
      </w:pPr>
      <w:r>
        <w:t>Приводить</w:t>
      </w:r>
      <w:r>
        <w:rPr>
          <w:spacing w:val="-6"/>
        </w:rPr>
        <w:t xml:space="preserve"> </w:t>
      </w:r>
      <w:r>
        <w:t>примеры</w:t>
      </w:r>
      <w:r>
        <w:rPr>
          <w:spacing w:val="-3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окружающего</w:t>
      </w:r>
      <w:r>
        <w:rPr>
          <w:spacing w:val="-4"/>
        </w:rPr>
        <w:t xml:space="preserve"> </w:t>
      </w:r>
      <w:r>
        <w:t>мира,</w:t>
      </w:r>
      <w:r>
        <w:rPr>
          <w:spacing w:val="-2"/>
        </w:rPr>
        <w:t xml:space="preserve"> </w:t>
      </w:r>
      <w:r>
        <w:t>имеющих</w:t>
      </w:r>
      <w:r>
        <w:rPr>
          <w:spacing w:val="-7"/>
        </w:rPr>
        <w:t xml:space="preserve"> </w:t>
      </w:r>
      <w:r>
        <w:t>форму</w:t>
      </w:r>
      <w:r>
        <w:rPr>
          <w:spacing w:val="-2"/>
        </w:rPr>
        <w:t xml:space="preserve"> </w:t>
      </w:r>
      <w:r>
        <w:t>изученных</w:t>
      </w:r>
      <w:r>
        <w:rPr>
          <w:spacing w:val="-4"/>
        </w:rPr>
        <w:t xml:space="preserve"> </w:t>
      </w:r>
      <w:r>
        <w:t xml:space="preserve">геометрических </w:t>
      </w:r>
      <w:r>
        <w:rPr>
          <w:spacing w:val="-2"/>
        </w:rPr>
        <w:t>фигур.</w:t>
      </w:r>
    </w:p>
    <w:p w14:paraId="5AB9D724">
      <w:pPr>
        <w:pStyle w:val="7"/>
        <w:spacing w:line="264" w:lineRule="auto"/>
        <w:jc w:val="left"/>
      </w:pPr>
      <w:r>
        <w:t>Использовать</w:t>
      </w:r>
      <w:r>
        <w:rPr>
          <w:spacing w:val="40"/>
        </w:rPr>
        <w:t xml:space="preserve"> </w:t>
      </w:r>
      <w:r>
        <w:t>терминологию,</w:t>
      </w:r>
      <w:r>
        <w:rPr>
          <w:spacing w:val="40"/>
        </w:rPr>
        <w:t xml:space="preserve"> </w:t>
      </w:r>
      <w:r>
        <w:t>связанную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углами:</w:t>
      </w:r>
      <w:r>
        <w:rPr>
          <w:spacing w:val="40"/>
        </w:rPr>
        <w:t xml:space="preserve"> </w:t>
      </w:r>
      <w:r>
        <w:t>вершина,</w:t>
      </w:r>
      <w:r>
        <w:rPr>
          <w:spacing w:val="40"/>
        </w:rPr>
        <w:t xml:space="preserve"> </w:t>
      </w:r>
      <w:r>
        <w:t>сторона,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многоугольниками: угол, вершина, сторона, диагональ, с окружностью: радиус, диаметр, центр.</w:t>
      </w:r>
    </w:p>
    <w:p w14:paraId="7A60A089">
      <w:pPr>
        <w:pStyle w:val="7"/>
        <w:spacing w:line="264" w:lineRule="auto"/>
        <w:jc w:val="left"/>
      </w:pPr>
      <w:r>
        <w:t>Изображать</w:t>
      </w:r>
      <w:r>
        <w:rPr>
          <w:spacing w:val="80"/>
        </w:rPr>
        <w:t xml:space="preserve"> </w:t>
      </w:r>
      <w:r>
        <w:t>изученные</w:t>
      </w:r>
      <w:r>
        <w:rPr>
          <w:spacing w:val="80"/>
        </w:rPr>
        <w:t xml:space="preserve"> </w:t>
      </w:r>
      <w:r>
        <w:t>геометрические</w:t>
      </w:r>
      <w:r>
        <w:rPr>
          <w:spacing w:val="80"/>
        </w:rPr>
        <w:t xml:space="preserve"> </w:t>
      </w:r>
      <w:r>
        <w:t>фигуры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нелинованной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клетчатой</w:t>
      </w:r>
      <w:r>
        <w:rPr>
          <w:spacing w:val="80"/>
        </w:rPr>
        <w:t xml:space="preserve"> </w:t>
      </w:r>
      <w:r>
        <w:t>бумаге</w:t>
      </w:r>
      <w:r>
        <w:rPr>
          <w:spacing w:val="80"/>
        </w:rPr>
        <w:t xml:space="preserve"> </w:t>
      </w:r>
      <w:r>
        <w:t>с помощью циркуля и линейки.</w:t>
      </w:r>
    </w:p>
    <w:p w14:paraId="4F95BA2D">
      <w:pPr>
        <w:pStyle w:val="7"/>
        <w:spacing w:line="264" w:lineRule="auto"/>
        <w:jc w:val="left"/>
      </w:pPr>
      <w:r>
        <w:t>Находить</w:t>
      </w:r>
      <w:r>
        <w:rPr>
          <w:spacing w:val="-2"/>
        </w:rPr>
        <w:t xml:space="preserve"> </w:t>
      </w:r>
      <w:r>
        <w:t>длины</w:t>
      </w:r>
      <w:r>
        <w:rPr>
          <w:spacing w:val="-2"/>
        </w:rPr>
        <w:t xml:space="preserve"> </w:t>
      </w:r>
      <w:r>
        <w:t>отрезков</w:t>
      </w:r>
      <w:r>
        <w:rPr>
          <w:spacing w:val="-2"/>
        </w:rPr>
        <w:t xml:space="preserve"> </w:t>
      </w:r>
      <w:r>
        <w:t>непосредственным</w:t>
      </w:r>
      <w:r>
        <w:rPr>
          <w:spacing w:val="-2"/>
        </w:rPr>
        <w:t xml:space="preserve"> </w:t>
      </w:r>
      <w:r>
        <w:t>измерением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линейки,</w:t>
      </w:r>
      <w:r>
        <w:rPr>
          <w:spacing w:val="-1"/>
        </w:rPr>
        <w:t xml:space="preserve"> </w:t>
      </w:r>
      <w:r>
        <w:t>строить</w:t>
      </w:r>
      <w:r>
        <w:rPr>
          <w:spacing w:val="-3"/>
        </w:rPr>
        <w:t xml:space="preserve"> </w:t>
      </w:r>
      <w:r>
        <w:t>отрезки заданной длины; строить окружность заданного радиуса.</w:t>
      </w:r>
    </w:p>
    <w:p w14:paraId="17E27CDE">
      <w:pPr>
        <w:pStyle w:val="7"/>
        <w:spacing w:line="264" w:lineRule="auto"/>
        <w:jc w:val="left"/>
      </w:pPr>
      <w:r>
        <w:t>Использовать</w:t>
      </w:r>
      <w:r>
        <w:rPr>
          <w:spacing w:val="80"/>
          <w:w w:val="150"/>
        </w:rPr>
        <w:t xml:space="preserve"> </w:t>
      </w:r>
      <w:r>
        <w:t>свойства</w:t>
      </w:r>
      <w:r>
        <w:rPr>
          <w:spacing w:val="80"/>
          <w:w w:val="150"/>
        </w:rPr>
        <w:t xml:space="preserve"> </w:t>
      </w:r>
      <w:r>
        <w:t>сторон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углов</w:t>
      </w:r>
      <w:r>
        <w:rPr>
          <w:spacing w:val="80"/>
          <w:w w:val="150"/>
        </w:rPr>
        <w:t xml:space="preserve"> </w:t>
      </w:r>
      <w:r>
        <w:t>прямоугольника,</w:t>
      </w:r>
      <w:r>
        <w:rPr>
          <w:spacing w:val="80"/>
          <w:w w:val="150"/>
        </w:rPr>
        <w:t xml:space="preserve"> </w:t>
      </w:r>
      <w:r>
        <w:t>квадрата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их</w:t>
      </w:r>
      <w:r>
        <w:rPr>
          <w:spacing w:val="80"/>
          <w:w w:val="150"/>
        </w:rPr>
        <w:t xml:space="preserve"> </w:t>
      </w:r>
      <w:r>
        <w:t>построения, вычисления площади и периметра.</w:t>
      </w:r>
    </w:p>
    <w:p w14:paraId="0EE9D674">
      <w:pPr>
        <w:pStyle w:val="7"/>
        <w:tabs>
          <w:tab w:val="left" w:pos="1948"/>
          <w:tab w:val="left" w:pos="3134"/>
          <w:tab w:val="left" w:pos="3479"/>
          <w:tab w:val="left" w:pos="4586"/>
          <w:tab w:val="left" w:pos="5759"/>
          <w:tab w:val="left" w:pos="7715"/>
          <w:tab w:val="left" w:pos="8615"/>
          <w:tab w:val="left" w:pos="10255"/>
        </w:tabs>
        <w:spacing w:line="264" w:lineRule="auto"/>
        <w:ind w:right="150"/>
        <w:jc w:val="left"/>
      </w:pPr>
      <w:r>
        <w:rPr>
          <w:spacing w:val="-2"/>
        </w:rPr>
        <w:t>Вычислять</w:t>
      </w:r>
      <w:r>
        <w:tab/>
      </w:r>
      <w:r>
        <w:rPr>
          <w:spacing w:val="-2"/>
        </w:rPr>
        <w:t>периметр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площадь</w:t>
      </w:r>
      <w:r>
        <w:tab/>
      </w:r>
      <w:r>
        <w:rPr>
          <w:spacing w:val="-2"/>
        </w:rPr>
        <w:t>квадрата,</w:t>
      </w:r>
      <w:r>
        <w:tab/>
      </w:r>
      <w:r>
        <w:rPr>
          <w:spacing w:val="-2"/>
        </w:rPr>
        <w:t>прямоугольника,</w:t>
      </w:r>
      <w:r>
        <w:tab/>
      </w:r>
      <w:r>
        <w:rPr>
          <w:spacing w:val="-2"/>
        </w:rPr>
        <w:t>фигур,</w:t>
      </w:r>
      <w:r>
        <w:tab/>
      </w:r>
      <w:r>
        <w:rPr>
          <w:spacing w:val="-2"/>
        </w:rPr>
        <w:t>составленных</w:t>
      </w:r>
      <w:r>
        <w:tab/>
      </w:r>
      <w:r>
        <w:rPr>
          <w:spacing w:val="-6"/>
        </w:rPr>
        <w:t xml:space="preserve">из </w:t>
      </w:r>
      <w:r>
        <w:t>прямоугольников, в том числе фигур, изображённых на клетчатой бумаге.</w:t>
      </w:r>
    </w:p>
    <w:p w14:paraId="1F833ACD">
      <w:pPr>
        <w:pStyle w:val="7"/>
        <w:spacing w:line="264" w:lineRule="auto"/>
        <w:jc w:val="left"/>
      </w:pPr>
      <w:r>
        <w:t>Пользоваться</w:t>
      </w:r>
      <w:r>
        <w:rPr>
          <w:spacing w:val="40"/>
        </w:rPr>
        <w:t xml:space="preserve"> </w:t>
      </w:r>
      <w:r>
        <w:t>основными</w:t>
      </w:r>
      <w:r>
        <w:rPr>
          <w:spacing w:val="40"/>
        </w:rPr>
        <w:t xml:space="preserve"> </w:t>
      </w:r>
      <w:r>
        <w:t>метрическими</w:t>
      </w:r>
      <w:r>
        <w:rPr>
          <w:spacing w:val="40"/>
        </w:rPr>
        <w:t xml:space="preserve"> </w:t>
      </w:r>
      <w:r>
        <w:t>единицами</w:t>
      </w:r>
      <w:r>
        <w:rPr>
          <w:spacing w:val="40"/>
        </w:rPr>
        <w:t xml:space="preserve"> </w:t>
      </w:r>
      <w:r>
        <w:t>измерения</w:t>
      </w:r>
      <w:r>
        <w:rPr>
          <w:spacing w:val="40"/>
        </w:rPr>
        <w:t xml:space="preserve"> </w:t>
      </w:r>
      <w:r>
        <w:t>длины,</w:t>
      </w:r>
      <w:r>
        <w:rPr>
          <w:spacing w:val="40"/>
        </w:rPr>
        <w:t xml:space="preserve"> </w:t>
      </w:r>
      <w:r>
        <w:t>площади;</w:t>
      </w:r>
      <w:r>
        <w:rPr>
          <w:spacing w:val="40"/>
        </w:rPr>
        <w:t xml:space="preserve"> </w:t>
      </w:r>
      <w:r>
        <w:t>выражать</w:t>
      </w:r>
      <w:r>
        <w:rPr>
          <w:spacing w:val="40"/>
        </w:rPr>
        <w:t xml:space="preserve"> </w:t>
      </w:r>
      <w:r>
        <w:t>одни единицы величины через другие.</w:t>
      </w:r>
    </w:p>
    <w:p w14:paraId="3A558424">
      <w:pPr>
        <w:pStyle w:val="7"/>
        <w:spacing w:line="264" w:lineRule="auto"/>
        <w:jc w:val="left"/>
      </w:pPr>
      <w:r>
        <w:t>Распознавать</w:t>
      </w:r>
      <w:r>
        <w:rPr>
          <w:spacing w:val="80"/>
        </w:rPr>
        <w:t xml:space="preserve"> </w:t>
      </w:r>
      <w:r>
        <w:t>параллелепипед,</w:t>
      </w:r>
      <w:r>
        <w:rPr>
          <w:spacing w:val="80"/>
        </w:rPr>
        <w:t xml:space="preserve"> </w:t>
      </w:r>
      <w:r>
        <w:t>куб,</w:t>
      </w:r>
      <w:r>
        <w:rPr>
          <w:spacing w:val="80"/>
        </w:rPr>
        <w:t xml:space="preserve"> </w:t>
      </w:r>
      <w:r>
        <w:t>использовать</w:t>
      </w:r>
      <w:r>
        <w:rPr>
          <w:spacing w:val="80"/>
        </w:rPr>
        <w:t xml:space="preserve"> </w:t>
      </w:r>
      <w:r>
        <w:t>терминологию:</w:t>
      </w:r>
      <w:r>
        <w:rPr>
          <w:spacing w:val="80"/>
        </w:rPr>
        <w:t xml:space="preserve"> </w:t>
      </w:r>
      <w:r>
        <w:t>вершина,</w:t>
      </w:r>
      <w:r>
        <w:rPr>
          <w:spacing w:val="80"/>
        </w:rPr>
        <w:t xml:space="preserve"> </w:t>
      </w:r>
      <w:r>
        <w:t>ребро,</w:t>
      </w:r>
      <w:r>
        <w:rPr>
          <w:spacing w:val="80"/>
        </w:rPr>
        <w:t xml:space="preserve"> </w:t>
      </w:r>
      <w:r>
        <w:t>грань,</w:t>
      </w:r>
      <w:r>
        <w:rPr>
          <w:spacing w:val="40"/>
        </w:rPr>
        <w:t xml:space="preserve"> </w:t>
      </w:r>
      <w:r>
        <w:t>измерения, находить измерения параллелепипеда, куба.</w:t>
      </w:r>
    </w:p>
    <w:p w14:paraId="22035DBE">
      <w:pPr>
        <w:pStyle w:val="7"/>
        <w:spacing w:before="1" w:line="264" w:lineRule="auto"/>
        <w:jc w:val="left"/>
      </w:pPr>
      <w:r>
        <w:t>Вычислять</w:t>
      </w:r>
      <w:r>
        <w:rPr>
          <w:spacing w:val="38"/>
        </w:rPr>
        <w:t xml:space="preserve"> </w:t>
      </w:r>
      <w:r>
        <w:t>объём</w:t>
      </w:r>
      <w:r>
        <w:rPr>
          <w:spacing w:val="40"/>
        </w:rPr>
        <w:t xml:space="preserve"> </w:t>
      </w:r>
      <w:r>
        <w:t>куба,</w:t>
      </w:r>
      <w:r>
        <w:rPr>
          <w:spacing w:val="40"/>
        </w:rPr>
        <w:t xml:space="preserve"> </w:t>
      </w:r>
      <w:r>
        <w:t>параллелепипеда</w:t>
      </w:r>
      <w:r>
        <w:rPr>
          <w:spacing w:val="39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заданным</w:t>
      </w:r>
      <w:r>
        <w:rPr>
          <w:spacing w:val="39"/>
        </w:rPr>
        <w:t xml:space="preserve"> </w:t>
      </w:r>
      <w:r>
        <w:t>измерениям,</w:t>
      </w:r>
      <w:r>
        <w:rPr>
          <w:spacing w:val="40"/>
        </w:rPr>
        <w:t xml:space="preserve"> </w:t>
      </w:r>
      <w:r>
        <w:t>пользоваться</w:t>
      </w:r>
      <w:r>
        <w:rPr>
          <w:spacing w:val="40"/>
        </w:rPr>
        <w:t xml:space="preserve"> </w:t>
      </w:r>
      <w:r>
        <w:t>единицами измерения объёма.</w:t>
      </w:r>
    </w:p>
    <w:p w14:paraId="31836187">
      <w:pPr>
        <w:pStyle w:val="7"/>
        <w:spacing w:line="264" w:lineRule="auto"/>
        <w:ind w:left="612" w:right="423" w:firstLine="0"/>
        <w:jc w:val="left"/>
        <w:rPr>
          <w:b/>
        </w:rPr>
      </w:pPr>
      <w:r>
        <w:t>Решать</w:t>
      </w:r>
      <w:r>
        <w:rPr>
          <w:spacing w:val="-6"/>
        </w:rPr>
        <w:t xml:space="preserve"> </w:t>
      </w:r>
      <w:r>
        <w:t>несложные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измерение</w:t>
      </w:r>
      <w:r>
        <w:rPr>
          <w:spacing w:val="-5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величин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 xml:space="preserve">ситуациях. К концу обучения </w:t>
      </w:r>
      <w:r>
        <w:rPr>
          <w:b/>
        </w:rPr>
        <w:t xml:space="preserve">в 6 классе </w:t>
      </w:r>
      <w:r>
        <w:t xml:space="preserve">обучающийся получит следующие предметные результаты: </w:t>
      </w:r>
      <w:r>
        <w:rPr>
          <w:b/>
        </w:rPr>
        <w:t>Числа и вычисления</w:t>
      </w:r>
    </w:p>
    <w:p w14:paraId="3A07D926">
      <w:pPr>
        <w:pStyle w:val="7"/>
        <w:spacing w:line="264" w:lineRule="auto"/>
        <w:ind w:right="155"/>
      </w:pPr>
      <w: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63E7605E">
      <w:pPr>
        <w:pStyle w:val="7"/>
        <w:spacing w:line="264" w:lineRule="auto"/>
        <w:ind w:right="152"/>
      </w:pPr>
      <w:r>
        <w:t>Сравнивать и упорядочивать целые числа, обыкновенные и десятичные дроби, сравнивать числа одного и разных знаков.</w:t>
      </w:r>
    </w:p>
    <w:p w14:paraId="2CF80FCD">
      <w:pPr>
        <w:pStyle w:val="7"/>
        <w:spacing w:line="264" w:lineRule="auto"/>
        <w:ind w:right="152"/>
      </w:pPr>
      <w:r>
        <w:t>Выполнять, сочетая устные и письменные приёмы, арифметические действия с натуральными</w:t>
      </w:r>
      <w:r>
        <w:rPr>
          <w:spacing w:val="40"/>
        </w:rPr>
        <w:t xml:space="preserve"> </w:t>
      </w:r>
      <w:r>
        <w:t xml:space="preserve">и целыми числами, обыкновенными и десятичными дробями, положительными и отрицательными </w:t>
      </w:r>
      <w:r>
        <w:rPr>
          <w:spacing w:val="-2"/>
        </w:rPr>
        <w:t>числами.</w:t>
      </w:r>
    </w:p>
    <w:p w14:paraId="24387736">
      <w:pPr>
        <w:pStyle w:val="7"/>
        <w:spacing w:line="264" w:lineRule="auto"/>
        <w:ind w:right="151"/>
      </w:pPr>
      <w:r>
        <w:t xml:space="preserve"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</w:t>
      </w:r>
      <w:r>
        <w:rPr>
          <w:spacing w:val="-2"/>
        </w:rPr>
        <w:t>действий.</w:t>
      </w:r>
    </w:p>
    <w:p w14:paraId="091BE6E9">
      <w:pPr>
        <w:pStyle w:val="7"/>
        <w:spacing w:line="264" w:lineRule="auto"/>
        <w:ind w:right="153"/>
      </w:pPr>
      <w:r>
        <w:t>Соотносить точку на координатной прямой с соответствующим ей числом и изображать числа точками на координатной прямой, находить модуль числа.</w:t>
      </w:r>
    </w:p>
    <w:p w14:paraId="2C3F9160">
      <w:pPr>
        <w:pStyle w:val="7"/>
        <w:spacing w:line="264" w:lineRule="auto"/>
        <w:ind w:left="612" w:right="1451" w:firstLine="0"/>
      </w:pPr>
      <w:r>
        <w:t>Соотносить</w:t>
      </w:r>
      <w:r>
        <w:rPr>
          <w:spacing w:val="-5"/>
        </w:rPr>
        <w:t xml:space="preserve"> </w:t>
      </w:r>
      <w:r>
        <w:t>точки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прямоугольной</w:t>
      </w:r>
      <w:r>
        <w:rPr>
          <w:spacing w:val="-5"/>
        </w:rPr>
        <w:t xml:space="preserve"> </w:t>
      </w:r>
      <w:r>
        <w:t>системе</w:t>
      </w:r>
      <w:r>
        <w:rPr>
          <w:spacing w:val="-1"/>
        </w:rPr>
        <w:t xml:space="preserve"> </w:t>
      </w:r>
      <w:r>
        <w:t>координат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координатами</w:t>
      </w:r>
      <w:r>
        <w:rPr>
          <w:spacing w:val="-3"/>
        </w:rPr>
        <w:t xml:space="preserve"> </w:t>
      </w:r>
      <w:r>
        <w:t>этой</w:t>
      </w:r>
      <w:r>
        <w:rPr>
          <w:spacing w:val="-5"/>
        </w:rPr>
        <w:t xml:space="preserve"> </w:t>
      </w:r>
      <w:r>
        <w:t>точки. Округлять целые числа и десятичные дроби, находить приближения чисел.</w:t>
      </w:r>
    </w:p>
    <w:p w14:paraId="1295A431">
      <w:pPr>
        <w:pStyle w:val="4"/>
      </w:pPr>
      <w:r>
        <w:t>Числовые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буквенные</w:t>
      </w:r>
      <w:r>
        <w:rPr>
          <w:spacing w:val="-3"/>
        </w:rPr>
        <w:t xml:space="preserve"> </w:t>
      </w:r>
      <w:r>
        <w:rPr>
          <w:spacing w:val="-2"/>
        </w:rPr>
        <w:t>выражения</w:t>
      </w:r>
    </w:p>
    <w:p w14:paraId="12714985">
      <w:pPr>
        <w:pStyle w:val="4"/>
        <w:spacing w:after="0"/>
        <w:sectPr>
          <w:pgSz w:w="11910" w:h="16390"/>
          <w:pgMar w:top="640" w:right="566" w:bottom="280" w:left="708" w:header="720" w:footer="720" w:gutter="0"/>
          <w:cols w:space="720" w:num="1"/>
        </w:sectPr>
      </w:pPr>
    </w:p>
    <w:p w14:paraId="6442FACF">
      <w:pPr>
        <w:pStyle w:val="7"/>
        <w:spacing w:before="77" w:line="264" w:lineRule="auto"/>
        <w:ind w:right="156"/>
      </w:pPr>
      <w: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2D133125">
      <w:pPr>
        <w:pStyle w:val="7"/>
        <w:spacing w:line="264" w:lineRule="auto"/>
        <w:ind w:left="612" w:right="206" w:firstLine="0"/>
      </w:pPr>
      <w:r>
        <w:t>Пользоваться</w:t>
      </w:r>
      <w:r>
        <w:rPr>
          <w:spacing w:val="-7"/>
        </w:rPr>
        <w:t xml:space="preserve"> </w:t>
      </w:r>
      <w:r>
        <w:t>признаками</w:t>
      </w:r>
      <w:r>
        <w:rPr>
          <w:spacing w:val="-6"/>
        </w:rPr>
        <w:t xml:space="preserve"> </w:t>
      </w:r>
      <w:r>
        <w:t>делимости,</w:t>
      </w:r>
      <w:r>
        <w:rPr>
          <w:spacing w:val="-4"/>
        </w:rPr>
        <w:t xml:space="preserve"> </w:t>
      </w:r>
      <w:r>
        <w:t>раскладывать</w:t>
      </w:r>
      <w:r>
        <w:rPr>
          <w:spacing w:val="-3"/>
        </w:rPr>
        <w:t xml:space="preserve"> </w:t>
      </w:r>
      <w:r>
        <w:t>натуральные</w:t>
      </w:r>
      <w:r>
        <w:rPr>
          <w:spacing w:val="-5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простые</w:t>
      </w:r>
      <w:r>
        <w:rPr>
          <w:spacing w:val="-5"/>
        </w:rPr>
        <w:t xml:space="preserve"> </w:t>
      </w:r>
      <w:r>
        <w:t>множители. Пользоваться масштабом, составлять пропорции и отношения.</w:t>
      </w:r>
    </w:p>
    <w:p w14:paraId="0692877D">
      <w:pPr>
        <w:pStyle w:val="7"/>
        <w:spacing w:line="264" w:lineRule="auto"/>
        <w:ind w:right="151"/>
      </w:pPr>
      <w:r>
        <w:t>Использовать</w:t>
      </w:r>
      <w:r>
        <w:rPr>
          <w:spacing w:val="-4"/>
        </w:rPr>
        <w:t xml:space="preserve"> </w:t>
      </w:r>
      <w:r>
        <w:t>буквы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обозначения</w:t>
      </w:r>
      <w:r>
        <w:rPr>
          <w:spacing w:val="-2"/>
        </w:rPr>
        <w:t xml:space="preserve"> </w:t>
      </w:r>
      <w:r>
        <w:t>чисел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записи</w:t>
      </w:r>
      <w:r>
        <w:rPr>
          <w:spacing w:val="-3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выражений,</w:t>
      </w:r>
      <w:r>
        <w:rPr>
          <w:spacing w:val="-2"/>
        </w:rPr>
        <w:t xml:space="preserve"> </w:t>
      </w:r>
      <w:r>
        <w:t>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12D02A8E">
      <w:pPr>
        <w:pStyle w:val="7"/>
        <w:spacing w:line="275" w:lineRule="exact"/>
        <w:ind w:left="612" w:firstLine="0"/>
      </w:pPr>
      <w:r>
        <w:t>Находить</w:t>
      </w:r>
      <w:r>
        <w:rPr>
          <w:spacing w:val="-5"/>
        </w:rPr>
        <w:t xml:space="preserve"> </w:t>
      </w:r>
      <w:r>
        <w:t>неизвестный</w:t>
      </w:r>
      <w:r>
        <w:rPr>
          <w:spacing w:val="-1"/>
        </w:rPr>
        <w:t xml:space="preserve"> </w:t>
      </w:r>
      <w:r>
        <w:t>компонент</w:t>
      </w:r>
      <w:r>
        <w:rPr>
          <w:spacing w:val="-4"/>
        </w:rPr>
        <w:t xml:space="preserve"> </w:t>
      </w:r>
      <w:r>
        <w:rPr>
          <w:spacing w:val="-2"/>
        </w:rPr>
        <w:t>равенства.</w:t>
      </w:r>
    </w:p>
    <w:p w14:paraId="4D8F5F1E">
      <w:pPr>
        <w:pStyle w:val="4"/>
        <w:spacing w:before="29"/>
      </w:pPr>
      <w:r>
        <w:t>Решение</w:t>
      </w:r>
      <w:r>
        <w:rPr>
          <w:spacing w:val="-6"/>
        </w:rPr>
        <w:t xml:space="preserve"> </w:t>
      </w:r>
      <w:r>
        <w:t>текстовых</w:t>
      </w:r>
      <w:r>
        <w:rPr>
          <w:spacing w:val="-6"/>
        </w:rPr>
        <w:t xml:space="preserve"> </w:t>
      </w:r>
      <w:r>
        <w:rPr>
          <w:spacing w:val="-2"/>
        </w:rPr>
        <w:t>задач</w:t>
      </w:r>
    </w:p>
    <w:p w14:paraId="2FC66034">
      <w:pPr>
        <w:pStyle w:val="7"/>
        <w:spacing w:before="26"/>
        <w:ind w:left="612" w:firstLine="0"/>
      </w:pPr>
      <w:r>
        <w:t>Решать</w:t>
      </w:r>
      <w:r>
        <w:rPr>
          <w:spacing w:val="-7"/>
        </w:rPr>
        <w:t xml:space="preserve"> </w:t>
      </w:r>
      <w:r>
        <w:t>многошаговые текстовые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арифметическим</w:t>
      </w:r>
      <w:r>
        <w:rPr>
          <w:spacing w:val="-3"/>
        </w:rPr>
        <w:t xml:space="preserve"> </w:t>
      </w:r>
      <w:r>
        <w:rPr>
          <w:spacing w:val="-2"/>
        </w:rPr>
        <w:t>способом.</w:t>
      </w:r>
    </w:p>
    <w:p w14:paraId="18A5260D">
      <w:pPr>
        <w:pStyle w:val="7"/>
        <w:spacing w:before="27" w:line="264" w:lineRule="auto"/>
        <w:ind w:right="152"/>
      </w:pPr>
      <w: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6A8BC8B4">
      <w:pPr>
        <w:pStyle w:val="7"/>
        <w:spacing w:line="264" w:lineRule="auto"/>
        <w:ind w:right="95"/>
      </w:pPr>
      <w:r>
        <w:t>Решать</w:t>
      </w:r>
      <w:r>
        <w:rPr>
          <w:spacing w:val="-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содержащие зависимости,</w:t>
      </w:r>
      <w:r>
        <w:rPr>
          <w:spacing w:val="-1"/>
        </w:rPr>
        <w:t xml:space="preserve"> </w:t>
      </w:r>
      <w:r>
        <w:t>связывающие величины:</w:t>
      </w:r>
      <w:r>
        <w:rPr>
          <w:spacing w:val="-1"/>
        </w:rPr>
        <w:t xml:space="preserve"> </w:t>
      </w:r>
      <w:r>
        <w:t>скорость,</w:t>
      </w:r>
      <w:r>
        <w:rPr>
          <w:spacing w:val="-1"/>
        </w:rPr>
        <w:t xml:space="preserve"> </w:t>
      </w:r>
      <w:r>
        <w:t>время,</w:t>
      </w:r>
      <w:r>
        <w:rPr>
          <w:spacing w:val="-1"/>
        </w:rPr>
        <w:t xml:space="preserve"> </w:t>
      </w:r>
      <w:r>
        <w:t>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1F41EA5C">
      <w:pPr>
        <w:pStyle w:val="7"/>
        <w:spacing w:before="1"/>
        <w:ind w:left="612" w:firstLine="0"/>
      </w:pPr>
      <w:r>
        <w:t>Составлять</w:t>
      </w:r>
      <w:r>
        <w:rPr>
          <w:spacing w:val="-4"/>
        </w:rPr>
        <w:t xml:space="preserve"> </w:t>
      </w:r>
      <w:r>
        <w:t>буквенные</w:t>
      </w:r>
      <w:r>
        <w:rPr>
          <w:spacing w:val="-2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условию</w:t>
      </w:r>
      <w:r>
        <w:rPr>
          <w:spacing w:val="-1"/>
        </w:rPr>
        <w:t xml:space="preserve"> </w:t>
      </w:r>
      <w:r>
        <w:rPr>
          <w:spacing w:val="-2"/>
        </w:rPr>
        <w:t>задачи.</w:t>
      </w:r>
    </w:p>
    <w:p w14:paraId="6C907F5E">
      <w:pPr>
        <w:pStyle w:val="7"/>
        <w:spacing w:before="29" w:line="264" w:lineRule="auto"/>
        <w:ind w:right="155"/>
      </w:pPr>
      <w: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33A3E313">
      <w:pPr>
        <w:pStyle w:val="7"/>
        <w:ind w:left="612" w:firstLine="0"/>
      </w:pPr>
      <w:r>
        <w:t>Представлять</w:t>
      </w:r>
      <w:r>
        <w:rPr>
          <w:spacing w:val="-5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с помощью</w:t>
      </w:r>
      <w:r>
        <w:rPr>
          <w:spacing w:val="-3"/>
        </w:rPr>
        <w:t xml:space="preserve"> </w:t>
      </w:r>
      <w:r>
        <w:t>таблиц,</w:t>
      </w:r>
      <w:r>
        <w:rPr>
          <w:spacing w:val="-1"/>
        </w:rPr>
        <w:t xml:space="preserve"> </w:t>
      </w:r>
      <w:r>
        <w:t>линейной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столбчатой </w:t>
      </w:r>
      <w:r>
        <w:rPr>
          <w:spacing w:val="-2"/>
        </w:rPr>
        <w:t>диаграмм.</w:t>
      </w:r>
    </w:p>
    <w:p w14:paraId="2D542570">
      <w:pPr>
        <w:pStyle w:val="4"/>
        <w:spacing w:before="26"/>
      </w:pPr>
      <w:r>
        <w:t>Наглядная</w:t>
      </w:r>
      <w:r>
        <w:rPr>
          <w:spacing w:val="-6"/>
        </w:rPr>
        <w:t xml:space="preserve"> </w:t>
      </w:r>
      <w:r>
        <w:rPr>
          <w:spacing w:val="-2"/>
        </w:rPr>
        <w:t>геометрия</w:t>
      </w:r>
    </w:p>
    <w:p w14:paraId="4638C970">
      <w:pPr>
        <w:pStyle w:val="7"/>
        <w:spacing w:before="27" w:line="264" w:lineRule="auto"/>
        <w:ind w:right="151"/>
      </w:pPr>
      <w:r>
        <w:t>Приводить</w:t>
      </w:r>
      <w:r>
        <w:rPr>
          <w:spacing w:val="-6"/>
        </w:rPr>
        <w:t xml:space="preserve"> </w:t>
      </w:r>
      <w:r>
        <w:t>примеры</w:t>
      </w:r>
      <w:r>
        <w:rPr>
          <w:spacing w:val="-3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окружающего</w:t>
      </w:r>
      <w:r>
        <w:rPr>
          <w:spacing w:val="-4"/>
        </w:rPr>
        <w:t xml:space="preserve"> </w:t>
      </w:r>
      <w:r>
        <w:t>мира,</w:t>
      </w:r>
      <w:r>
        <w:rPr>
          <w:spacing w:val="-2"/>
        </w:rPr>
        <w:t xml:space="preserve"> </w:t>
      </w:r>
      <w:r>
        <w:t>имеющих</w:t>
      </w:r>
      <w:r>
        <w:rPr>
          <w:spacing w:val="-7"/>
        </w:rPr>
        <w:t xml:space="preserve"> </w:t>
      </w:r>
      <w:r>
        <w:t>форму</w:t>
      </w:r>
      <w:r>
        <w:rPr>
          <w:spacing w:val="-2"/>
        </w:rPr>
        <w:t xml:space="preserve"> </w:t>
      </w:r>
      <w:r>
        <w:t>изученных</w:t>
      </w:r>
      <w:r>
        <w:rPr>
          <w:spacing w:val="-4"/>
        </w:rPr>
        <w:t xml:space="preserve"> </w:t>
      </w:r>
      <w:r>
        <w:t>геометрических плоских и пространственных фигур, примеры равных и симметричных фигур.</w:t>
      </w:r>
    </w:p>
    <w:p w14:paraId="788F08E1">
      <w:pPr>
        <w:pStyle w:val="7"/>
        <w:spacing w:line="264" w:lineRule="auto"/>
        <w:ind w:right="153"/>
      </w:pPr>
      <w: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565F6B4D">
      <w:pPr>
        <w:pStyle w:val="7"/>
        <w:spacing w:line="264" w:lineRule="auto"/>
        <w:ind w:right="152"/>
      </w:pPr>
      <w: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0ABC49C0">
      <w:pPr>
        <w:pStyle w:val="7"/>
        <w:spacing w:line="264" w:lineRule="auto"/>
        <w:ind w:right="150"/>
      </w:pPr>
      <w: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14:paraId="204568B9">
      <w:pPr>
        <w:pStyle w:val="7"/>
        <w:spacing w:before="1" w:line="264" w:lineRule="auto"/>
        <w:ind w:right="151"/>
      </w:pPr>
      <w: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15DD03AB">
      <w:pPr>
        <w:pStyle w:val="7"/>
        <w:spacing w:line="264" w:lineRule="auto"/>
        <w:ind w:right="151"/>
      </w:pPr>
      <w: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2D8E1DA7">
      <w:pPr>
        <w:pStyle w:val="7"/>
        <w:spacing w:line="264" w:lineRule="auto"/>
        <w:ind w:right="152"/>
      </w:pPr>
      <w: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42B3B2B2">
      <w:pPr>
        <w:pStyle w:val="7"/>
        <w:spacing w:line="264" w:lineRule="auto"/>
        <w:ind w:right="152"/>
      </w:pPr>
      <w: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582AD599">
      <w:pPr>
        <w:pStyle w:val="7"/>
        <w:ind w:left="612" w:firstLine="0"/>
      </w:pPr>
      <w:r>
        <w:t>Изображать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клетчатой</w:t>
      </w:r>
      <w:r>
        <w:rPr>
          <w:spacing w:val="-1"/>
        </w:rPr>
        <w:t xml:space="preserve"> </w:t>
      </w:r>
      <w:r>
        <w:t>бумаге</w:t>
      </w:r>
      <w:r>
        <w:rPr>
          <w:spacing w:val="-1"/>
        </w:rPr>
        <w:t xml:space="preserve"> </w:t>
      </w:r>
      <w:r>
        <w:t>прямоугольный</w:t>
      </w:r>
      <w:r>
        <w:rPr>
          <w:spacing w:val="-4"/>
        </w:rPr>
        <w:t xml:space="preserve"> </w:t>
      </w:r>
      <w:r>
        <w:rPr>
          <w:spacing w:val="-2"/>
        </w:rPr>
        <w:t>параллелепипед.</w:t>
      </w:r>
    </w:p>
    <w:p w14:paraId="1430E36F">
      <w:pPr>
        <w:pStyle w:val="7"/>
        <w:spacing w:before="28" w:line="264" w:lineRule="auto"/>
        <w:ind w:right="152"/>
      </w:pPr>
      <w:r>
        <w:t>Вычислять объём прямоугольного параллелепипеда, куба, пользоваться основными единицами измерения объёма;</w:t>
      </w:r>
    </w:p>
    <w:p w14:paraId="057B8244">
      <w:pPr>
        <w:pStyle w:val="7"/>
        <w:ind w:left="612" w:firstLine="0"/>
      </w:pPr>
      <w:r>
        <w:t>Решать</w:t>
      </w:r>
      <w:r>
        <w:rPr>
          <w:spacing w:val="-6"/>
        </w:rPr>
        <w:t xml:space="preserve"> </w:t>
      </w:r>
      <w:r>
        <w:t>несложные задачи на</w:t>
      </w:r>
      <w:r>
        <w:rPr>
          <w:spacing w:val="-2"/>
        </w:rPr>
        <w:t xml:space="preserve"> </w:t>
      </w:r>
      <w:r>
        <w:t>нахождение</w:t>
      </w:r>
      <w:r>
        <w:rPr>
          <w:spacing w:val="-5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величин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rPr>
          <w:spacing w:val="-2"/>
        </w:rPr>
        <w:t>ситуациях.</w:t>
      </w:r>
    </w:p>
    <w:p w14:paraId="31E2E1EE">
      <w:pPr>
        <w:pStyle w:val="7"/>
        <w:spacing w:after="0"/>
        <w:sectPr>
          <w:pgSz w:w="11910" w:h="16390"/>
          <w:pgMar w:top="640" w:right="566" w:bottom="280" w:left="708" w:header="720" w:footer="720" w:gutter="0"/>
          <w:cols w:space="720" w:num="1"/>
        </w:sectPr>
      </w:pPr>
    </w:p>
    <w:p w14:paraId="1B2BF07B">
      <w:pPr>
        <w:pStyle w:val="2"/>
        <w:spacing w:before="72" w:line="276" w:lineRule="auto"/>
        <w:ind w:left="343" w:right="9123"/>
      </w:pPr>
      <w:r>
        <w:t>ТЕМАТИЧЕСКОЕ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8"/>
        <w:gridCol w:w="4495"/>
        <w:gridCol w:w="1612"/>
        <w:gridCol w:w="1756"/>
        <w:gridCol w:w="1839"/>
        <w:gridCol w:w="2820"/>
      </w:tblGrid>
      <w:tr w14:paraId="4A515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228" w:type="dxa"/>
            <w:vMerge w:val="restart"/>
          </w:tcPr>
          <w:p w14:paraId="439E2671">
            <w:pPr>
              <w:pStyle w:val="10"/>
              <w:spacing w:before="250"/>
              <w:rPr>
                <w:b/>
                <w:sz w:val="24"/>
              </w:rPr>
            </w:pPr>
          </w:p>
          <w:p w14:paraId="6E0B76BA">
            <w:pPr>
              <w:pStyle w:val="10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95" w:type="dxa"/>
            <w:vMerge w:val="restart"/>
          </w:tcPr>
          <w:p w14:paraId="7D9DF720">
            <w:pPr>
              <w:pStyle w:val="10"/>
              <w:spacing w:before="91"/>
              <w:rPr>
                <w:b/>
                <w:sz w:val="24"/>
              </w:rPr>
            </w:pPr>
          </w:p>
          <w:p w14:paraId="2598ECC6">
            <w:pPr>
              <w:pStyle w:val="10"/>
              <w:spacing w:line="276" w:lineRule="auto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07" w:type="dxa"/>
            <w:gridSpan w:val="3"/>
          </w:tcPr>
          <w:p w14:paraId="182DA3E2">
            <w:pPr>
              <w:pStyle w:val="10"/>
              <w:spacing w:before="51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20" w:type="dxa"/>
            <w:vMerge w:val="restart"/>
          </w:tcPr>
          <w:p w14:paraId="66E360EC">
            <w:pPr>
              <w:pStyle w:val="10"/>
              <w:spacing w:before="51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14:paraId="36E98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1228" w:type="dxa"/>
            <w:vMerge w:val="continue"/>
            <w:tcBorders>
              <w:top w:val="nil"/>
            </w:tcBorders>
          </w:tcPr>
          <w:p w14:paraId="0B34BF5A">
            <w:pPr>
              <w:rPr>
                <w:sz w:val="2"/>
                <w:szCs w:val="2"/>
              </w:rPr>
            </w:pPr>
          </w:p>
        </w:tc>
        <w:tc>
          <w:tcPr>
            <w:tcW w:w="4495" w:type="dxa"/>
            <w:vMerge w:val="continue"/>
            <w:tcBorders>
              <w:top w:val="nil"/>
            </w:tcBorders>
          </w:tcPr>
          <w:p w14:paraId="78476E36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14:paraId="75FC2368">
            <w:pPr>
              <w:pStyle w:val="10"/>
              <w:spacing w:before="60"/>
              <w:rPr>
                <w:b/>
                <w:sz w:val="24"/>
              </w:rPr>
            </w:pPr>
          </w:p>
          <w:p w14:paraId="543FC92D">
            <w:pPr>
              <w:pStyle w:val="10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756" w:type="dxa"/>
          </w:tcPr>
          <w:p w14:paraId="62633A6A">
            <w:pPr>
              <w:pStyle w:val="10"/>
              <w:spacing w:before="180" w:line="276" w:lineRule="auto"/>
              <w:ind w:left="235" w:right="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Контрольны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839" w:type="dxa"/>
          </w:tcPr>
          <w:p w14:paraId="07CA80B9">
            <w:pPr>
              <w:pStyle w:val="10"/>
              <w:spacing w:before="180" w:line="276" w:lineRule="auto"/>
              <w:ind w:left="236" w:right="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2820" w:type="dxa"/>
            <w:vMerge w:val="continue"/>
            <w:tcBorders>
              <w:top w:val="nil"/>
            </w:tcBorders>
          </w:tcPr>
          <w:p w14:paraId="703CA75F">
            <w:pPr>
              <w:rPr>
                <w:sz w:val="2"/>
                <w:szCs w:val="2"/>
              </w:rPr>
            </w:pPr>
          </w:p>
        </w:tc>
      </w:tr>
      <w:tr w14:paraId="5D697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228" w:type="dxa"/>
          </w:tcPr>
          <w:p w14:paraId="4D36BEDD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95" w:type="dxa"/>
          </w:tcPr>
          <w:p w14:paraId="25E5A02B">
            <w:pPr>
              <w:pStyle w:val="10"/>
              <w:spacing w:before="15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612" w:type="dxa"/>
          </w:tcPr>
          <w:p w14:paraId="308D5305">
            <w:pPr>
              <w:pStyle w:val="10"/>
              <w:spacing w:before="208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756" w:type="dxa"/>
          </w:tcPr>
          <w:p w14:paraId="597B923A">
            <w:pPr>
              <w:pStyle w:val="10"/>
              <w:spacing w:before="208"/>
              <w:ind w:right="71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839" w:type="dxa"/>
          </w:tcPr>
          <w:p w14:paraId="08D8B572">
            <w:pPr>
              <w:pStyle w:val="10"/>
              <w:rPr>
                <w:sz w:val="22"/>
              </w:rPr>
            </w:pPr>
          </w:p>
        </w:tc>
        <w:tc>
          <w:tcPr>
            <w:tcW w:w="2820" w:type="dxa"/>
          </w:tcPr>
          <w:p w14:paraId="5AB75829">
            <w:pPr>
              <w:pStyle w:val="10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9F340F">
            <w:pPr>
              <w:pStyle w:val="10"/>
              <w:spacing w:before="41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4EDB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228" w:type="dxa"/>
          </w:tcPr>
          <w:p w14:paraId="281FA3B9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95" w:type="dxa"/>
          </w:tcPr>
          <w:p w14:paraId="5EAD4815">
            <w:pPr>
              <w:pStyle w:val="10"/>
              <w:spacing w:before="14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612" w:type="dxa"/>
          </w:tcPr>
          <w:p w14:paraId="49D9514D">
            <w:pPr>
              <w:pStyle w:val="10"/>
              <w:spacing w:before="206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756" w:type="dxa"/>
          </w:tcPr>
          <w:p w14:paraId="12DBAE9E">
            <w:pPr>
              <w:pStyle w:val="10"/>
              <w:rPr>
                <w:sz w:val="22"/>
              </w:rPr>
            </w:pPr>
          </w:p>
        </w:tc>
        <w:tc>
          <w:tcPr>
            <w:tcW w:w="1839" w:type="dxa"/>
          </w:tcPr>
          <w:p w14:paraId="4DBB756E">
            <w:pPr>
              <w:pStyle w:val="10"/>
              <w:spacing w:before="206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20" w:type="dxa"/>
          </w:tcPr>
          <w:p w14:paraId="65232CA0">
            <w:pPr>
              <w:pStyle w:val="10"/>
              <w:spacing w:before="6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4E9285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87BC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28" w:type="dxa"/>
          </w:tcPr>
          <w:p w14:paraId="3728109F">
            <w:pPr>
              <w:pStyle w:val="10"/>
              <w:spacing w:before="194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95" w:type="dxa"/>
          </w:tcPr>
          <w:p w14:paraId="7CBFB715">
            <w:pPr>
              <w:pStyle w:val="10"/>
              <w:spacing w:before="194"/>
              <w:ind w:left="239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612" w:type="dxa"/>
          </w:tcPr>
          <w:p w14:paraId="094E1C11">
            <w:pPr>
              <w:pStyle w:val="10"/>
              <w:spacing w:before="194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756" w:type="dxa"/>
          </w:tcPr>
          <w:p w14:paraId="4B5183F5">
            <w:pPr>
              <w:pStyle w:val="10"/>
              <w:spacing w:before="194"/>
              <w:ind w:right="7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5DE692E">
            <w:pPr>
              <w:pStyle w:val="10"/>
              <w:rPr>
                <w:sz w:val="22"/>
              </w:rPr>
            </w:pPr>
          </w:p>
        </w:tc>
        <w:tc>
          <w:tcPr>
            <w:tcW w:w="2820" w:type="dxa"/>
          </w:tcPr>
          <w:p w14:paraId="46F1ADCA">
            <w:pPr>
              <w:pStyle w:val="10"/>
              <w:spacing w:before="5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1F8099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28D2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228" w:type="dxa"/>
          </w:tcPr>
          <w:p w14:paraId="215A3AB2">
            <w:pPr>
              <w:pStyle w:val="10"/>
              <w:spacing w:before="195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95" w:type="dxa"/>
          </w:tcPr>
          <w:p w14:paraId="0B97AF6F">
            <w:pPr>
              <w:pStyle w:val="10"/>
              <w:spacing w:before="195"/>
              <w:ind w:left="239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Многоугольники</w:t>
            </w:r>
          </w:p>
        </w:tc>
        <w:tc>
          <w:tcPr>
            <w:tcW w:w="1612" w:type="dxa"/>
          </w:tcPr>
          <w:p w14:paraId="7DE689D1">
            <w:pPr>
              <w:pStyle w:val="10"/>
              <w:spacing w:before="195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56" w:type="dxa"/>
          </w:tcPr>
          <w:p w14:paraId="1D8A681B">
            <w:pPr>
              <w:pStyle w:val="10"/>
              <w:ind w:firstLine="880" w:firstLineChars="400"/>
              <w:rPr>
                <w:rFonts w:hint="default"/>
                <w:sz w:val="22"/>
                <w:lang w:val="ru-RU"/>
              </w:rPr>
            </w:pPr>
          </w:p>
          <w:p w14:paraId="5BCBF770">
            <w:pPr>
              <w:pStyle w:val="10"/>
              <w:ind w:firstLine="880" w:firstLineChars="40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</w:t>
            </w:r>
          </w:p>
        </w:tc>
        <w:tc>
          <w:tcPr>
            <w:tcW w:w="1839" w:type="dxa"/>
          </w:tcPr>
          <w:p w14:paraId="77C417C9">
            <w:pPr>
              <w:pStyle w:val="10"/>
              <w:spacing w:before="195"/>
              <w:ind w:right="760"/>
              <w:jc w:val="right"/>
              <w:rPr>
                <w:sz w:val="24"/>
              </w:rPr>
            </w:pPr>
          </w:p>
        </w:tc>
        <w:tc>
          <w:tcPr>
            <w:tcW w:w="2820" w:type="dxa"/>
          </w:tcPr>
          <w:p w14:paraId="41C56856">
            <w:pPr>
              <w:pStyle w:val="10"/>
              <w:spacing w:before="4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A970E6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9737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228" w:type="dxa"/>
          </w:tcPr>
          <w:p w14:paraId="1F97E1E0">
            <w:pPr>
              <w:pStyle w:val="10"/>
              <w:spacing w:before="194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95" w:type="dxa"/>
          </w:tcPr>
          <w:p w14:paraId="61AC1824">
            <w:pPr>
              <w:pStyle w:val="10"/>
              <w:spacing w:before="194"/>
              <w:ind w:left="239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612" w:type="dxa"/>
          </w:tcPr>
          <w:p w14:paraId="67CF12D9">
            <w:pPr>
              <w:pStyle w:val="10"/>
              <w:spacing w:before="194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756" w:type="dxa"/>
          </w:tcPr>
          <w:p w14:paraId="0FF98FFE">
            <w:pPr>
              <w:pStyle w:val="10"/>
              <w:spacing w:before="194"/>
              <w:ind w:right="7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726ED42">
            <w:pPr>
              <w:pStyle w:val="10"/>
              <w:rPr>
                <w:sz w:val="22"/>
              </w:rPr>
            </w:pPr>
          </w:p>
        </w:tc>
        <w:tc>
          <w:tcPr>
            <w:tcW w:w="2820" w:type="dxa"/>
          </w:tcPr>
          <w:p w14:paraId="09F04BCB">
            <w:pPr>
              <w:pStyle w:val="10"/>
              <w:spacing w:before="5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C5B97B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9225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228" w:type="dxa"/>
          </w:tcPr>
          <w:p w14:paraId="583DC00C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95" w:type="dxa"/>
          </w:tcPr>
          <w:p w14:paraId="1A9E938F">
            <w:pPr>
              <w:pStyle w:val="10"/>
              <w:spacing w:before="15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612" w:type="dxa"/>
          </w:tcPr>
          <w:p w14:paraId="5EE33381">
            <w:pPr>
              <w:pStyle w:val="10"/>
              <w:spacing w:before="20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56" w:type="dxa"/>
          </w:tcPr>
          <w:p w14:paraId="059BCD9C">
            <w:pPr>
              <w:pStyle w:val="10"/>
              <w:rPr>
                <w:sz w:val="22"/>
              </w:rPr>
            </w:pPr>
          </w:p>
        </w:tc>
        <w:tc>
          <w:tcPr>
            <w:tcW w:w="1839" w:type="dxa"/>
          </w:tcPr>
          <w:p w14:paraId="1A345B46">
            <w:pPr>
              <w:pStyle w:val="10"/>
              <w:spacing w:before="207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0" w:type="dxa"/>
          </w:tcPr>
          <w:p w14:paraId="6227666D">
            <w:pPr>
              <w:pStyle w:val="10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3083EE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3E9C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228" w:type="dxa"/>
          </w:tcPr>
          <w:p w14:paraId="5CF49F30">
            <w:pPr>
              <w:pStyle w:val="10"/>
              <w:spacing w:before="194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95" w:type="dxa"/>
          </w:tcPr>
          <w:p w14:paraId="6073AD9F">
            <w:pPr>
              <w:pStyle w:val="10"/>
              <w:spacing w:before="194"/>
              <w:ind w:left="23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612" w:type="dxa"/>
          </w:tcPr>
          <w:p w14:paraId="22AEBC4A">
            <w:pPr>
              <w:pStyle w:val="10"/>
              <w:spacing w:before="194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56" w:type="dxa"/>
          </w:tcPr>
          <w:p w14:paraId="0EC531B8">
            <w:pPr>
              <w:pStyle w:val="10"/>
              <w:spacing w:before="194"/>
              <w:ind w:right="7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14:paraId="244FA476">
            <w:pPr>
              <w:pStyle w:val="10"/>
              <w:rPr>
                <w:sz w:val="22"/>
              </w:rPr>
            </w:pPr>
          </w:p>
        </w:tc>
        <w:tc>
          <w:tcPr>
            <w:tcW w:w="2820" w:type="dxa"/>
          </w:tcPr>
          <w:p w14:paraId="373FCD4E">
            <w:pPr>
              <w:pStyle w:val="10"/>
              <w:spacing w:before="5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4E705E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51D3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23" w:type="dxa"/>
            <w:gridSpan w:val="2"/>
          </w:tcPr>
          <w:p w14:paraId="449AE01E">
            <w:pPr>
              <w:pStyle w:val="10"/>
              <w:spacing w:before="145"/>
              <w:ind w:left="24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612" w:type="dxa"/>
          </w:tcPr>
          <w:p w14:paraId="0FBDD5DC">
            <w:pPr>
              <w:pStyle w:val="10"/>
              <w:spacing w:before="145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756" w:type="dxa"/>
          </w:tcPr>
          <w:p w14:paraId="382F843B">
            <w:pPr>
              <w:pStyle w:val="10"/>
              <w:spacing w:before="145"/>
              <w:ind w:right="71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7</w:t>
            </w:r>
          </w:p>
        </w:tc>
        <w:tc>
          <w:tcPr>
            <w:tcW w:w="1839" w:type="dxa"/>
          </w:tcPr>
          <w:p w14:paraId="010E2427">
            <w:pPr>
              <w:pStyle w:val="10"/>
              <w:spacing w:before="145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20" w:type="dxa"/>
          </w:tcPr>
          <w:p w14:paraId="316A8FFA">
            <w:pPr>
              <w:pStyle w:val="10"/>
              <w:rPr>
                <w:sz w:val="22"/>
              </w:rPr>
            </w:pPr>
          </w:p>
        </w:tc>
      </w:tr>
    </w:tbl>
    <w:p w14:paraId="50C580B6">
      <w:pPr>
        <w:pStyle w:val="10"/>
        <w:spacing w:after="0"/>
        <w:rPr>
          <w:sz w:val="22"/>
        </w:rPr>
        <w:sectPr>
          <w:pgSz w:w="16390" w:h="11910" w:orient="landscape"/>
          <w:pgMar w:top="640" w:right="1275" w:bottom="280" w:left="566" w:header="720" w:footer="720" w:gutter="0"/>
          <w:cols w:space="720" w:num="1"/>
        </w:sectPr>
      </w:pPr>
    </w:p>
    <w:p w14:paraId="3382C474">
      <w:pPr>
        <w:pStyle w:val="2"/>
        <w:spacing w:before="72" w:after="48"/>
        <w:ind w:left="343"/>
      </w:pPr>
      <w:r>
        <w:t>6</w:t>
      </w:r>
      <w:r>
        <w:rPr>
          <w:spacing w:val="-2"/>
        </w:rPr>
        <w:t xml:space="preserve"> КЛАСС</w:t>
      </w: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8"/>
        <w:gridCol w:w="4495"/>
        <w:gridCol w:w="1612"/>
        <w:gridCol w:w="1756"/>
        <w:gridCol w:w="1839"/>
        <w:gridCol w:w="2845"/>
      </w:tblGrid>
      <w:tr w14:paraId="21BB8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228" w:type="dxa"/>
            <w:vMerge w:val="restart"/>
          </w:tcPr>
          <w:p w14:paraId="735448BA">
            <w:pPr>
              <w:pStyle w:val="10"/>
              <w:spacing w:before="251"/>
              <w:rPr>
                <w:b/>
                <w:sz w:val="24"/>
              </w:rPr>
            </w:pPr>
          </w:p>
          <w:p w14:paraId="1C64FE21">
            <w:pPr>
              <w:pStyle w:val="10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95" w:type="dxa"/>
            <w:vMerge w:val="restart"/>
          </w:tcPr>
          <w:p w14:paraId="5DEF7A07">
            <w:pPr>
              <w:pStyle w:val="10"/>
              <w:spacing w:before="93"/>
              <w:rPr>
                <w:b/>
                <w:sz w:val="24"/>
              </w:rPr>
            </w:pPr>
          </w:p>
          <w:p w14:paraId="5654793C">
            <w:pPr>
              <w:pStyle w:val="10"/>
              <w:spacing w:line="276" w:lineRule="auto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07" w:type="dxa"/>
            <w:gridSpan w:val="3"/>
          </w:tcPr>
          <w:p w14:paraId="6473A9D9">
            <w:pPr>
              <w:pStyle w:val="10"/>
              <w:spacing w:before="52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45" w:type="dxa"/>
            <w:vMerge w:val="restart"/>
          </w:tcPr>
          <w:p w14:paraId="3E4AA0A8">
            <w:pPr>
              <w:pStyle w:val="10"/>
              <w:spacing w:before="52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14:paraId="2521C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1228" w:type="dxa"/>
            <w:vMerge w:val="continue"/>
            <w:tcBorders>
              <w:top w:val="nil"/>
            </w:tcBorders>
          </w:tcPr>
          <w:p w14:paraId="2DF1A59E">
            <w:pPr>
              <w:rPr>
                <w:sz w:val="2"/>
                <w:szCs w:val="2"/>
              </w:rPr>
            </w:pPr>
          </w:p>
        </w:tc>
        <w:tc>
          <w:tcPr>
            <w:tcW w:w="4495" w:type="dxa"/>
            <w:vMerge w:val="continue"/>
            <w:tcBorders>
              <w:top w:val="nil"/>
            </w:tcBorders>
          </w:tcPr>
          <w:p w14:paraId="55BCBA92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14:paraId="636509E3">
            <w:pPr>
              <w:pStyle w:val="10"/>
              <w:spacing w:before="60"/>
              <w:rPr>
                <w:b/>
                <w:sz w:val="24"/>
              </w:rPr>
            </w:pPr>
          </w:p>
          <w:p w14:paraId="7F03E5CE">
            <w:pPr>
              <w:pStyle w:val="10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756" w:type="dxa"/>
          </w:tcPr>
          <w:p w14:paraId="0D97065D">
            <w:pPr>
              <w:pStyle w:val="10"/>
              <w:spacing w:before="178" w:line="278" w:lineRule="auto"/>
              <w:ind w:left="235" w:right="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Контрольны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839" w:type="dxa"/>
          </w:tcPr>
          <w:p w14:paraId="3B5F26FF">
            <w:pPr>
              <w:pStyle w:val="10"/>
              <w:spacing w:before="178" w:line="278" w:lineRule="auto"/>
              <w:ind w:left="236" w:right="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2845" w:type="dxa"/>
            <w:vMerge w:val="continue"/>
            <w:tcBorders>
              <w:top w:val="nil"/>
            </w:tcBorders>
          </w:tcPr>
          <w:p w14:paraId="7707E04A">
            <w:pPr>
              <w:rPr>
                <w:sz w:val="2"/>
                <w:szCs w:val="2"/>
              </w:rPr>
            </w:pPr>
          </w:p>
        </w:tc>
      </w:tr>
      <w:tr w14:paraId="04ABA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228" w:type="dxa"/>
          </w:tcPr>
          <w:p w14:paraId="73E44248">
            <w:pPr>
              <w:pStyle w:val="10"/>
              <w:spacing w:before="194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95" w:type="dxa"/>
          </w:tcPr>
          <w:p w14:paraId="4EBAB8C4">
            <w:pPr>
              <w:pStyle w:val="10"/>
              <w:spacing w:before="194"/>
              <w:ind w:left="239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612" w:type="dxa"/>
          </w:tcPr>
          <w:p w14:paraId="0210B2A2">
            <w:pPr>
              <w:pStyle w:val="10"/>
              <w:spacing w:before="194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756" w:type="dxa"/>
          </w:tcPr>
          <w:p w14:paraId="6E9A676B">
            <w:pPr>
              <w:pStyle w:val="10"/>
              <w:spacing w:before="194"/>
              <w:ind w:right="71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839" w:type="dxa"/>
          </w:tcPr>
          <w:p w14:paraId="55F7BA78">
            <w:pPr>
              <w:pStyle w:val="10"/>
              <w:rPr>
                <w:sz w:val="22"/>
              </w:rPr>
            </w:pPr>
          </w:p>
        </w:tc>
        <w:tc>
          <w:tcPr>
            <w:tcW w:w="2845" w:type="dxa"/>
          </w:tcPr>
          <w:p w14:paraId="7FE5B9EE">
            <w:pPr>
              <w:pStyle w:val="10"/>
              <w:spacing w:before="5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F5F395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F699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228" w:type="dxa"/>
          </w:tcPr>
          <w:p w14:paraId="0576760B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95" w:type="dxa"/>
          </w:tcPr>
          <w:p w14:paraId="7D60F33C">
            <w:pPr>
              <w:pStyle w:val="10"/>
              <w:spacing w:before="15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612" w:type="dxa"/>
          </w:tcPr>
          <w:p w14:paraId="40ABC600">
            <w:pPr>
              <w:pStyle w:val="10"/>
              <w:spacing w:before="20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56" w:type="dxa"/>
          </w:tcPr>
          <w:p w14:paraId="7EA3613B">
            <w:pPr>
              <w:pStyle w:val="10"/>
              <w:rPr>
                <w:sz w:val="22"/>
              </w:rPr>
            </w:pPr>
          </w:p>
        </w:tc>
        <w:tc>
          <w:tcPr>
            <w:tcW w:w="1839" w:type="dxa"/>
          </w:tcPr>
          <w:p w14:paraId="66945FC7">
            <w:pPr>
              <w:pStyle w:val="10"/>
              <w:rPr>
                <w:sz w:val="22"/>
              </w:rPr>
            </w:pPr>
          </w:p>
        </w:tc>
        <w:tc>
          <w:tcPr>
            <w:tcW w:w="2845" w:type="dxa"/>
          </w:tcPr>
          <w:p w14:paraId="1B11BD66">
            <w:pPr>
              <w:pStyle w:val="10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796329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F0DE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228" w:type="dxa"/>
          </w:tcPr>
          <w:p w14:paraId="2F591431">
            <w:pPr>
              <w:pStyle w:val="10"/>
              <w:spacing w:before="194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95" w:type="dxa"/>
          </w:tcPr>
          <w:p w14:paraId="5FDF3F8C">
            <w:pPr>
              <w:pStyle w:val="10"/>
              <w:spacing w:before="194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612" w:type="dxa"/>
          </w:tcPr>
          <w:p w14:paraId="01D03D42">
            <w:pPr>
              <w:pStyle w:val="10"/>
              <w:spacing w:before="194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756" w:type="dxa"/>
          </w:tcPr>
          <w:p w14:paraId="09EF782C">
            <w:pPr>
              <w:pStyle w:val="10"/>
              <w:spacing w:before="194"/>
              <w:ind w:right="7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24A59C6">
            <w:pPr>
              <w:pStyle w:val="10"/>
              <w:spacing w:before="194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5" w:type="dxa"/>
          </w:tcPr>
          <w:p w14:paraId="342C14C0">
            <w:pPr>
              <w:pStyle w:val="10"/>
              <w:spacing w:before="4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79657F">
            <w:pPr>
              <w:pStyle w:val="10"/>
              <w:spacing w:before="42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C227D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228" w:type="dxa"/>
          </w:tcPr>
          <w:p w14:paraId="1C253F34">
            <w:pPr>
              <w:pStyle w:val="10"/>
              <w:spacing w:before="193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95" w:type="dxa"/>
          </w:tcPr>
          <w:p w14:paraId="350D3C10">
            <w:pPr>
              <w:pStyle w:val="10"/>
              <w:spacing w:before="193"/>
              <w:ind w:left="239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1612" w:type="dxa"/>
          </w:tcPr>
          <w:p w14:paraId="3D228499">
            <w:pPr>
              <w:pStyle w:val="10"/>
              <w:spacing w:before="193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56" w:type="dxa"/>
          </w:tcPr>
          <w:p w14:paraId="78BBA26D">
            <w:pPr>
              <w:pStyle w:val="10"/>
              <w:rPr>
                <w:sz w:val="22"/>
              </w:rPr>
            </w:pPr>
          </w:p>
        </w:tc>
        <w:tc>
          <w:tcPr>
            <w:tcW w:w="1839" w:type="dxa"/>
          </w:tcPr>
          <w:p w14:paraId="0F10F2A5">
            <w:pPr>
              <w:pStyle w:val="10"/>
              <w:spacing w:before="193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5" w:type="dxa"/>
          </w:tcPr>
          <w:p w14:paraId="5CDE3131">
            <w:pPr>
              <w:pStyle w:val="10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097575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4D84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28" w:type="dxa"/>
          </w:tcPr>
          <w:p w14:paraId="46684766">
            <w:pPr>
              <w:pStyle w:val="10"/>
              <w:spacing w:before="195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95" w:type="dxa"/>
          </w:tcPr>
          <w:p w14:paraId="62C34AB9">
            <w:pPr>
              <w:pStyle w:val="10"/>
              <w:spacing w:before="195"/>
              <w:ind w:left="239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буквами</w:t>
            </w:r>
          </w:p>
        </w:tc>
        <w:tc>
          <w:tcPr>
            <w:tcW w:w="1612" w:type="dxa"/>
          </w:tcPr>
          <w:p w14:paraId="40FF7822">
            <w:pPr>
              <w:pStyle w:val="10"/>
              <w:spacing w:before="195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56" w:type="dxa"/>
          </w:tcPr>
          <w:p w14:paraId="3E5C577F">
            <w:pPr>
              <w:pStyle w:val="10"/>
              <w:rPr>
                <w:sz w:val="22"/>
              </w:rPr>
            </w:pPr>
          </w:p>
        </w:tc>
        <w:tc>
          <w:tcPr>
            <w:tcW w:w="1839" w:type="dxa"/>
          </w:tcPr>
          <w:p w14:paraId="79B9F4B0">
            <w:pPr>
              <w:pStyle w:val="10"/>
              <w:rPr>
                <w:sz w:val="22"/>
              </w:rPr>
            </w:pPr>
          </w:p>
        </w:tc>
        <w:tc>
          <w:tcPr>
            <w:tcW w:w="2845" w:type="dxa"/>
          </w:tcPr>
          <w:p w14:paraId="666A41C6">
            <w:pPr>
              <w:pStyle w:val="10"/>
              <w:spacing w:before="5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4A9BB9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C4BA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228" w:type="dxa"/>
          </w:tcPr>
          <w:p w14:paraId="5BC16025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95" w:type="dxa"/>
          </w:tcPr>
          <w:p w14:paraId="3C72DB3A">
            <w:pPr>
              <w:pStyle w:val="10"/>
              <w:spacing w:before="15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612" w:type="dxa"/>
          </w:tcPr>
          <w:p w14:paraId="63881EF4">
            <w:pPr>
              <w:pStyle w:val="10"/>
              <w:spacing w:before="207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756" w:type="dxa"/>
          </w:tcPr>
          <w:p w14:paraId="5BCEB519">
            <w:pPr>
              <w:pStyle w:val="10"/>
              <w:spacing w:before="207"/>
              <w:ind w:right="7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118275F">
            <w:pPr>
              <w:pStyle w:val="10"/>
              <w:spacing w:before="207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5" w:type="dxa"/>
          </w:tcPr>
          <w:p w14:paraId="2A6182F7">
            <w:pPr>
              <w:pStyle w:val="10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2159DC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1E43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228" w:type="dxa"/>
          </w:tcPr>
          <w:p w14:paraId="0AA11EAF">
            <w:pPr>
              <w:pStyle w:val="10"/>
              <w:spacing w:before="195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95" w:type="dxa"/>
          </w:tcPr>
          <w:p w14:paraId="6BCA70A7">
            <w:pPr>
              <w:pStyle w:val="10"/>
              <w:spacing w:before="195"/>
              <w:ind w:left="239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612" w:type="dxa"/>
          </w:tcPr>
          <w:p w14:paraId="037C0AD0">
            <w:pPr>
              <w:pStyle w:val="10"/>
              <w:spacing w:before="195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756" w:type="dxa"/>
          </w:tcPr>
          <w:p w14:paraId="5A8ABBC8">
            <w:pPr>
              <w:pStyle w:val="10"/>
              <w:spacing w:before="195"/>
              <w:ind w:right="7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E1D878E">
            <w:pPr>
              <w:pStyle w:val="10"/>
              <w:rPr>
                <w:sz w:val="22"/>
              </w:rPr>
            </w:pPr>
          </w:p>
        </w:tc>
        <w:tc>
          <w:tcPr>
            <w:tcW w:w="2845" w:type="dxa"/>
          </w:tcPr>
          <w:p w14:paraId="4484A9F1">
            <w:pPr>
              <w:pStyle w:val="10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1E6170">
            <w:pPr>
              <w:pStyle w:val="10"/>
              <w:spacing w:before="42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708E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228" w:type="dxa"/>
          </w:tcPr>
          <w:p w14:paraId="1EF0F7E1">
            <w:pPr>
              <w:pStyle w:val="10"/>
              <w:spacing w:before="193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95" w:type="dxa"/>
          </w:tcPr>
          <w:p w14:paraId="6AD04A73">
            <w:pPr>
              <w:pStyle w:val="10"/>
              <w:spacing w:before="193"/>
              <w:ind w:left="239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612" w:type="dxa"/>
          </w:tcPr>
          <w:p w14:paraId="04F474C7">
            <w:pPr>
              <w:pStyle w:val="10"/>
              <w:spacing w:before="193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56" w:type="dxa"/>
          </w:tcPr>
          <w:p w14:paraId="42D51405">
            <w:pPr>
              <w:pStyle w:val="10"/>
              <w:rPr>
                <w:sz w:val="22"/>
              </w:rPr>
            </w:pPr>
          </w:p>
        </w:tc>
        <w:tc>
          <w:tcPr>
            <w:tcW w:w="1839" w:type="dxa"/>
          </w:tcPr>
          <w:p w14:paraId="4D260BE8">
            <w:pPr>
              <w:pStyle w:val="10"/>
              <w:spacing w:before="193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5" w:type="dxa"/>
          </w:tcPr>
          <w:p w14:paraId="09614028">
            <w:pPr>
              <w:pStyle w:val="10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DC385B">
            <w:pPr>
              <w:pStyle w:val="10"/>
              <w:spacing w:before="4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09E5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228" w:type="dxa"/>
          </w:tcPr>
          <w:p w14:paraId="54112306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95" w:type="dxa"/>
          </w:tcPr>
          <w:p w14:paraId="43FF1E56">
            <w:pPr>
              <w:pStyle w:val="10"/>
              <w:spacing w:before="14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612" w:type="dxa"/>
          </w:tcPr>
          <w:p w14:paraId="59903640">
            <w:pPr>
              <w:pStyle w:val="10"/>
              <w:spacing w:before="20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56" w:type="dxa"/>
          </w:tcPr>
          <w:p w14:paraId="1E3BD640">
            <w:pPr>
              <w:pStyle w:val="10"/>
              <w:rPr>
                <w:sz w:val="22"/>
              </w:rPr>
            </w:pPr>
          </w:p>
        </w:tc>
        <w:tc>
          <w:tcPr>
            <w:tcW w:w="1839" w:type="dxa"/>
          </w:tcPr>
          <w:p w14:paraId="57E8F499">
            <w:pPr>
              <w:pStyle w:val="10"/>
              <w:spacing w:before="207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5" w:type="dxa"/>
          </w:tcPr>
          <w:p w14:paraId="49ABF8FB">
            <w:pPr>
              <w:pStyle w:val="10"/>
              <w:spacing w:before="6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163516">
            <w:pPr>
              <w:pStyle w:val="10"/>
              <w:spacing w:before="41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A6AC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228" w:type="dxa"/>
          </w:tcPr>
          <w:p w14:paraId="7CD42236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95" w:type="dxa"/>
          </w:tcPr>
          <w:p w14:paraId="671F99E3">
            <w:pPr>
              <w:pStyle w:val="10"/>
              <w:spacing w:before="15" w:line="310" w:lineRule="atLeast"/>
              <w:ind w:left="239" w:right="170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обобщение, </w:t>
            </w:r>
            <w:r>
              <w:rPr>
                <w:spacing w:val="-2"/>
                <w:sz w:val="24"/>
              </w:rPr>
              <w:t>систематизация</w:t>
            </w:r>
          </w:p>
        </w:tc>
        <w:tc>
          <w:tcPr>
            <w:tcW w:w="1612" w:type="dxa"/>
          </w:tcPr>
          <w:p w14:paraId="0F60FCB4">
            <w:pPr>
              <w:pStyle w:val="10"/>
              <w:spacing w:before="208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756" w:type="dxa"/>
          </w:tcPr>
          <w:p w14:paraId="719D0EFE">
            <w:pPr>
              <w:pStyle w:val="10"/>
              <w:spacing w:before="208"/>
              <w:ind w:right="71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9" w:type="dxa"/>
          </w:tcPr>
          <w:p w14:paraId="72A1CD84">
            <w:pPr>
              <w:pStyle w:val="10"/>
              <w:rPr>
                <w:sz w:val="22"/>
              </w:rPr>
            </w:pPr>
          </w:p>
        </w:tc>
        <w:tc>
          <w:tcPr>
            <w:tcW w:w="2845" w:type="dxa"/>
          </w:tcPr>
          <w:p w14:paraId="0D3EF2A0">
            <w:pPr>
              <w:pStyle w:val="10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1690645">
            <w:pPr>
              <w:pStyle w:val="10"/>
              <w:spacing w:before="41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F4735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23" w:type="dxa"/>
            <w:gridSpan w:val="2"/>
          </w:tcPr>
          <w:p w14:paraId="356380B0">
            <w:pPr>
              <w:pStyle w:val="10"/>
              <w:spacing w:before="145"/>
              <w:ind w:left="24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612" w:type="dxa"/>
          </w:tcPr>
          <w:p w14:paraId="13565775">
            <w:pPr>
              <w:pStyle w:val="10"/>
              <w:spacing w:before="145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756" w:type="dxa"/>
          </w:tcPr>
          <w:p w14:paraId="2853370B">
            <w:pPr>
              <w:pStyle w:val="10"/>
              <w:spacing w:before="145"/>
              <w:ind w:right="71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1839" w:type="dxa"/>
          </w:tcPr>
          <w:p w14:paraId="4FF02CBA">
            <w:pPr>
              <w:pStyle w:val="10"/>
              <w:spacing w:before="145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45" w:type="dxa"/>
          </w:tcPr>
          <w:p w14:paraId="509772EB">
            <w:pPr>
              <w:pStyle w:val="10"/>
              <w:rPr>
                <w:sz w:val="22"/>
              </w:rPr>
            </w:pPr>
          </w:p>
        </w:tc>
      </w:tr>
    </w:tbl>
    <w:p w14:paraId="6E493BB8">
      <w:pPr>
        <w:pStyle w:val="10"/>
        <w:spacing w:after="0"/>
        <w:rPr>
          <w:sz w:val="22"/>
        </w:rPr>
        <w:sectPr>
          <w:pgSz w:w="16390" w:h="11910" w:orient="landscape"/>
          <w:pgMar w:top="640" w:right="1275" w:bottom="280" w:left="566" w:header="720" w:footer="720" w:gutter="0"/>
          <w:cols w:space="720" w:num="1"/>
        </w:sectPr>
      </w:pPr>
    </w:p>
    <w:p w14:paraId="4E446CD8">
      <w:pPr>
        <w:pStyle w:val="7"/>
        <w:spacing w:after="0"/>
        <w:ind w:left="0" w:leftChars="0" w:firstLine="0" w:firstLineChars="0"/>
        <w:jc w:val="left"/>
        <w:rPr>
          <w:b/>
          <w:sz w:val="17"/>
        </w:rPr>
        <w:sectPr>
          <w:pgSz w:w="16390" w:h="11910" w:orient="landscape"/>
          <w:pgMar w:top="1340" w:right="1275" w:bottom="280" w:left="566" w:header="720" w:footer="720" w:gutter="0"/>
          <w:cols w:space="720" w:num="1"/>
        </w:sectPr>
      </w:pPr>
    </w:p>
    <w:p w14:paraId="6EEBFE83">
      <w:pPr>
        <w:pStyle w:val="2"/>
        <w:spacing w:before="72" w:line="276" w:lineRule="auto"/>
        <w:ind w:left="343" w:right="9711"/>
      </w:pPr>
      <w:r>
        <w:t>ПОУРОЧНОЕ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3929E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033" w:type="dxa"/>
            <w:vMerge w:val="restart"/>
          </w:tcPr>
          <w:p w14:paraId="14B19CC8">
            <w:pPr>
              <w:pStyle w:val="10"/>
              <w:rPr>
                <w:b/>
                <w:sz w:val="24"/>
              </w:rPr>
            </w:pPr>
          </w:p>
          <w:p w14:paraId="308072BD">
            <w:pPr>
              <w:pStyle w:val="10"/>
              <w:spacing w:before="5"/>
              <w:rPr>
                <w:b/>
                <w:sz w:val="24"/>
              </w:rPr>
            </w:pPr>
          </w:p>
          <w:p w14:paraId="5681FD18">
            <w:pPr>
              <w:pStyle w:val="10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90" w:type="dxa"/>
            <w:vMerge w:val="restart"/>
          </w:tcPr>
          <w:p w14:paraId="21CFDD22">
            <w:pPr>
              <w:pStyle w:val="10"/>
              <w:rPr>
                <w:b/>
                <w:sz w:val="24"/>
              </w:rPr>
            </w:pPr>
          </w:p>
          <w:p w14:paraId="2DDC660B">
            <w:pPr>
              <w:pStyle w:val="10"/>
              <w:spacing w:before="5"/>
              <w:rPr>
                <w:b/>
                <w:sz w:val="24"/>
              </w:rPr>
            </w:pPr>
          </w:p>
          <w:p w14:paraId="26F3A06C">
            <w:pPr>
              <w:pStyle w:val="1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339" w:type="dxa"/>
            <w:gridSpan w:val="3"/>
          </w:tcPr>
          <w:p w14:paraId="4C501D9F">
            <w:pPr>
              <w:pStyle w:val="10"/>
              <w:spacing w:before="51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34" w:type="dxa"/>
            <w:vMerge w:val="restart"/>
          </w:tcPr>
          <w:p w14:paraId="6642FD77">
            <w:pPr>
              <w:pStyle w:val="10"/>
              <w:spacing w:before="122"/>
              <w:rPr>
                <w:b/>
                <w:sz w:val="24"/>
              </w:rPr>
            </w:pPr>
          </w:p>
          <w:p w14:paraId="5F3A9F8C">
            <w:pPr>
              <w:pStyle w:val="10"/>
              <w:spacing w:before="1" w:line="276" w:lineRule="auto"/>
              <w:ind w:left="235" w:right="1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2" w:type="dxa"/>
            <w:vMerge w:val="restart"/>
          </w:tcPr>
          <w:p w14:paraId="39654784">
            <w:pPr>
              <w:pStyle w:val="10"/>
              <w:spacing w:before="79" w:line="276" w:lineRule="auto"/>
              <w:ind w:left="233" w:right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14:paraId="66047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1033" w:type="dxa"/>
            <w:vMerge w:val="continue"/>
            <w:tcBorders>
              <w:top w:val="nil"/>
            </w:tcBorders>
          </w:tcPr>
          <w:p w14:paraId="3369B094">
            <w:pPr>
              <w:rPr>
                <w:sz w:val="2"/>
                <w:szCs w:val="2"/>
              </w:rPr>
            </w:pPr>
          </w:p>
        </w:tc>
        <w:tc>
          <w:tcPr>
            <w:tcW w:w="4690" w:type="dxa"/>
            <w:vMerge w:val="continue"/>
            <w:tcBorders>
              <w:top w:val="nil"/>
            </w:tcBorders>
          </w:tcPr>
          <w:p w14:paraId="4AEBF4B0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</w:tcPr>
          <w:p w14:paraId="100E1746">
            <w:pPr>
              <w:pStyle w:val="10"/>
              <w:spacing w:before="91"/>
              <w:rPr>
                <w:b/>
                <w:sz w:val="24"/>
              </w:rPr>
            </w:pPr>
          </w:p>
          <w:p w14:paraId="212AFC19">
            <w:pPr>
              <w:pStyle w:val="10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491" w:type="dxa"/>
          </w:tcPr>
          <w:p w14:paraId="7A28F793">
            <w:pPr>
              <w:pStyle w:val="10"/>
              <w:spacing w:before="50" w:line="276" w:lineRule="auto"/>
              <w:ind w:left="237" w:right="1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 </w:t>
            </w:r>
            <w:r>
              <w:rPr>
                <w:b/>
                <w:spacing w:val="-4"/>
                <w:sz w:val="24"/>
              </w:rPr>
              <w:t xml:space="preserve">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593" w:type="dxa"/>
          </w:tcPr>
          <w:p w14:paraId="3A085631">
            <w:pPr>
              <w:pStyle w:val="10"/>
              <w:spacing w:before="50" w:line="276" w:lineRule="auto"/>
              <w:ind w:left="236" w:right="1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 </w:t>
            </w:r>
            <w:r>
              <w:rPr>
                <w:b/>
                <w:spacing w:val="-4"/>
                <w:sz w:val="24"/>
              </w:rPr>
              <w:t>кие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34" w:type="dxa"/>
            <w:vMerge w:val="continue"/>
            <w:tcBorders>
              <w:top w:val="nil"/>
            </w:tcBorders>
          </w:tcPr>
          <w:p w14:paraId="5673E9CA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 w:val="continue"/>
            <w:tcBorders>
              <w:top w:val="nil"/>
            </w:tcBorders>
          </w:tcPr>
          <w:p w14:paraId="330880DD">
            <w:pPr>
              <w:rPr>
                <w:sz w:val="2"/>
                <w:szCs w:val="2"/>
              </w:rPr>
            </w:pPr>
          </w:p>
        </w:tc>
      </w:tr>
      <w:tr w14:paraId="7D986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2345DD7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90" w:type="dxa"/>
          </w:tcPr>
          <w:p w14:paraId="4C3DC3C0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Ряд натуральных чисел</w:t>
            </w:r>
          </w:p>
        </w:tc>
        <w:tc>
          <w:tcPr>
            <w:tcW w:w="1255" w:type="dxa"/>
          </w:tcPr>
          <w:p w14:paraId="31A78591">
            <w:pPr>
              <w:pStyle w:val="10"/>
              <w:spacing w:before="208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460E80E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229EE3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8635A0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01.09.2026</w:t>
            </w:r>
          </w:p>
        </w:tc>
        <w:tc>
          <w:tcPr>
            <w:tcW w:w="2832" w:type="dxa"/>
          </w:tcPr>
          <w:p w14:paraId="25BD61B6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313C33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"https://m.edsoo.ru/f2a0cc0c"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https://m.edsoo.ru/f2a0cc0c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AF36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67E6801B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90" w:type="dxa"/>
          </w:tcPr>
          <w:p w14:paraId="64E823D1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Ряд натуральных чисел</w:t>
            </w:r>
          </w:p>
        </w:tc>
        <w:tc>
          <w:tcPr>
            <w:tcW w:w="1255" w:type="dxa"/>
          </w:tcPr>
          <w:p w14:paraId="3E049851">
            <w:pPr>
              <w:pStyle w:val="10"/>
              <w:spacing w:before="206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D54E8C3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1BC115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02EA6F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02.09.2026</w:t>
            </w:r>
          </w:p>
        </w:tc>
        <w:tc>
          <w:tcPr>
            <w:tcW w:w="2832" w:type="dxa"/>
          </w:tcPr>
          <w:p w14:paraId="4C12FC1C">
            <w:pPr>
              <w:pStyle w:val="10"/>
              <w:rPr>
                <w:sz w:val="22"/>
              </w:rPr>
            </w:pPr>
          </w:p>
        </w:tc>
      </w:tr>
      <w:tr w14:paraId="16700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50421D3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90" w:type="dxa"/>
          </w:tcPr>
          <w:p w14:paraId="0AFBC773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Натуральный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55" w:type="dxa"/>
          </w:tcPr>
          <w:p w14:paraId="1A264391">
            <w:pPr>
              <w:pStyle w:val="10"/>
              <w:spacing w:before="208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046D60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68D5C2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3300150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03.09.2026</w:t>
            </w:r>
          </w:p>
        </w:tc>
        <w:tc>
          <w:tcPr>
            <w:tcW w:w="2832" w:type="dxa"/>
          </w:tcPr>
          <w:p w14:paraId="14FE4110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3D1826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"https://m.edsoo.ru/f2a0cafe"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https://m.edsoo.ru/f2a0cafe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04D4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5CD567AA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90" w:type="dxa"/>
          </w:tcPr>
          <w:p w14:paraId="23A06A36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Натуральный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55" w:type="dxa"/>
          </w:tcPr>
          <w:p w14:paraId="6A699CD8">
            <w:pPr>
              <w:pStyle w:val="10"/>
              <w:spacing w:before="20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0BC3E7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395248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D4A978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04.09.2026</w:t>
            </w:r>
          </w:p>
        </w:tc>
        <w:tc>
          <w:tcPr>
            <w:tcW w:w="2832" w:type="dxa"/>
          </w:tcPr>
          <w:p w14:paraId="2B767050">
            <w:pPr>
              <w:pStyle w:val="10"/>
              <w:rPr>
                <w:sz w:val="22"/>
              </w:rPr>
            </w:pPr>
          </w:p>
        </w:tc>
      </w:tr>
      <w:tr w14:paraId="0DEE32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33" w:type="dxa"/>
          </w:tcPr>
          <w:p w14:paraId="722C0EEB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90" w:type="dxa"/>
          </w:tcPr>
          <w:p w14:paraId="1A52E143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координатной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55" w:type="dxa"/>
          </w:tcPr>
          <w:p w14:paraId="4A8C41C4">
            <w:pPr>
              <w:pStyle w:val="10"/>
              <w:spacing w:before="206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5D636B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8E4470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4425ECA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07.09.2026</w:t>
            </w:r>
          </w:p>
        </w:tc>
        <w:tc>
          <w:tcPr>
            <w:tcW w:w="2832" w:type="dxa"/>
          </w:tcPr>
          <w:p w14:paraId="0704EFE9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DCCB42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"https://m.edsoo.ru/f2a0e0fc"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https://m.edsoo.ru/f2a0e0fc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E135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33" w:type="dxa"/>
          </w:tcPr>
          <w:p w14:paraId="5AB04D4F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90" w:type="dxa"/>
          </w:tcPr>
          <w:p w14:paraId="47EEDB14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координатной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55" w:type="dxa"/>
          </w:tcPr>
          <w:p w14:paraId="42F52BE2">
            <w:pPr>
              <w:pStyle w:val="10"/>
              <w:spacing w:before="20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1904173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972EEB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2BC2FB6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08.09.2026</w:t>
            </w:r>
          </w:p>
        </w:tc>
        <w:tc>
          <w:tcPr>
            <w:tcW w:w="2832" w:type="dxa"/>
          </w:tcPr>
          <w:p w14:paraId="4BB18D57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0D2873C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"https://m.edsoo.ru/f2a0e2a0"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https://m.edsoo.ru/f2a0e2a0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C498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0476CA6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90" w:type="dxa"/>
          </w:tcPr>
          <w:p w14:paraId="22821855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координатной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55" w:type="dxa"/>
          </w:tcPr>
          <w:p w14:paraId="311FB90E">
            <w:pPr>
              <w:pStyle w:val="10"/>
              <w:spacing w:before="20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F9771D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44ADCB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FB0B027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09.09.2026</w:t>
            </w:r>
          </w:p>
        </w:tc>
        <w:tc>
          <w:tcPr>
            <w:tcW w:w="2832" w:type="dxa"/>
          </w:tcPr>
          <w:p w14:paraId="28E5B88C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D805BE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"https://m.edsoo.ru/f2a0e426"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https://m.edsoo.ru/f2a0e426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A551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EDB35C8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90" w:type="dxa"/>
          </w:tcPr>
          <w:p w14:paraId="2EFB29A5">
            <w:pPr>
              <w:pStyle w:val="10"/>
              <w:spacing w:before="15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255" w:type="dxa"/>
          </w:tcPr>
          <w:p w14:paraId="3C20C370">
            <w:pPr>
              <w:pStyle w:val="10"/>
              <w:spacing w:before="20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9AA06D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2BCA53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E0CCCD6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10.09.2026</w:t>
            </w:r>
          </w:p>
        </w:tc>
        <w:tc>
          <w:tcPr>
            <w:tcW w:w="2832" w:type="dxa"/>
          </w:tcPr>
          <w:p w14:paraId="6E0B2C8E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345A06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"https://m.edsoo.ru/f2a0ce32"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https://m.edsoo.ru/f2a0ce32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AE0E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62456186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90" w:type="dxa"/>
          </w:tcPr>
          <w:p w14:paraId="39D4DDA5">
            <w:pPr>
              <w:pStyle w:val="10"/>
              <w:spacing w:before="16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255" w:type="dxa"/>
          </w:tcPr>
          <w:p w14:paraId="698A5F8F">
            <w:pPr>
              <w:pStyle w:val="10"/>
              <w:spacing w:before="206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7B879B6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C5FEC2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01299D0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11.09.2026</w:t>
            </w:r>
          </w:p>
        </w:tc>
        <w:tc>
          <w:tcPr>
            <w:tcW w:w="2832" w:type="dxa"/>
          </w:tcPr>
          <w:p w14:paraId="00369273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789828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"https://m.edsoo.ru/f2a0cf54"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https://m.edsoo.ru/f2a0cf54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8832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0EEB69B4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90" w:type="dxa"/>
          </w:tcPr>
          <w:p w14:paraId="7693EF45">
            <w:pPr>
              <w:pStyle w:val="10"/>
              <w:spacing w:before="14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255" w:type="dxa"/>
          </w:tcPr>
          <w:p w14:paraId="2F6C5220">
            <w:pPr>
              <w:pStyle w:val="10"/>
              <w:spacing w:before="20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90F9B11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EC74FE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A09EAAA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14.09.2026</w:t>
            </w:r>
          </w:p>
        </w:tc>
        <w:tc>
          <w:tcPr>
            <w:tcW w:w="2832" w:type="dxa"/>
          </w:tcPr>
          <w:p w14:paraId="70742ACE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305580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"https://m.edsoo.ru/f2a0d300"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https://m.edsoo.ru/f2a0d300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40FD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0F823FD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90" w:type="dxa"/>
          </w:tcPr>
          <w:p w14:paraId="314EEFC2">
            <w:pPr>
              <w:pStyle w:val="10"/>
              <w:spacing w:before="16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255" w:type="dxa"/>
          </w:tcPr>
          <w:p w14:paraId="237DE2E6">
            <w:pPr>
              <w:pStyle w:val="10"/>
              <w:spacing w:before="20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D2FD3E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20C816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CEA6980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15.09.2026</w:t>
            </w:r>
          </w:p>
        </w:tc>
        <w:tc>
          <w:tcPr>
            <w:tcW w:w="2832" w:type="dxa"/>
          </w:tcPr>
          <w:p w14:paraId="5A8E6018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CDC776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"https://m.edsoo.ru/f2a0d440"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https://m.edsoo.ru/f2a0d440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5A679669">
      <w:pPr>
        <w:pStyle w:val="10"/>
        <w:spacing w:after="0"/>
        <w:rPr>
          <w:sz w:val="22"/>
        </w:rPr>
        <w:sectPr>
          <w:pgSz w:w="16390" w:h="11910" w:orient="landscape"/>
          <w:pgMar w:top="640" w:right="1275" w:bottom="764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676C6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33" w:type="dxa"/>
          </w:tcPr>
          <w:p w14:paraId="52BB9A15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90" w:type="dxa"/>
          </w:tcPr>
          <w:p w14:paraId="3C8E5FD1">
            <w:pPr>
              <w:pStyle w:val="10"/>
              <w:spacing w:before="18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255" w:type="dxa"/>
          </w:tcPr>
          <w:p w14:paraId="63DEB76A">
            <w:pPr>
              <w:pStyle w:val="10"/>
              <w:spacing w:before="211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C2D32B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E35BB8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A5FD793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16.09.2026</w:t>
            </w:r>
          </w:p>
        </w:tc>
        <w:tc>
          <w:tcPr>
            <w:tcW w:w="2832" w:type="dxa"/>
          </w:tcPr>
          <w:p w14:paraId="1229D4B6">
            <w:pPr>
              <w:pStyle w:val="10"/>
              <w:rPr>
                <w:sz w:val="22"/>
              </w:rPr>
            </w:pPr>
          </w:p>
        </w:tc>
      </w:tr>
      <w:tr w14:paraId="38E80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604749D8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690" w:type="dxa"/>
          </w:tcPr>
          <w:p w14:paraId="63F2B8EA">
            <w:pPr>
              <w:pStyle w:val="10"/>
              <w:spacing w:before="15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255" w:type="dxa"/>
          </w:tcPr>
          <w:p w14:paraId="6D6B722C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5F330F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BFCCEB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97C0213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17.09.2026</w:t>
            </w:r>
          </w:p>
        </w:tc>
        <w:tc>
          <w:tcPr>
            <w:tcW w:w="2832" w:type="dxa"/>
          </w:tcPr>
          <w:p w14:paraId="26962D16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130F10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"https://m.edsoo.ru/f2a0eaca"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https://m.edsoo.ru/f2a0eaca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6F97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EB4D064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690" w:type="dxa"/>
          </w:tcPr>
          <w:p w14:paraId="49E3418A">
            <w:pPr>
              <w:pStyle w:val="10"/>
              <w:spacing w:before="17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255" w:type="dxa"/>
          </w:tcPr>
          <w:p w14:paraId="65EE8EF4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6E93720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8A6CB8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4088E42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18.09.2026</w:t>
            </w:r>
          </w:p>
        </w:tc>
        <w:tc>
          <w:tcPr>
            <w:tcW w:w="2832" w:type="dxa"/>
          </w:tcPr>
          <w:p w14:paraId="104351E7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3201298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"https://m.edsoo.ru/f2a0f5ba"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https://m.edsoo.ru/f2a0f5ba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6EC0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69B2F404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90" w:type="dxa"/>
          </w:tcPr>
          <w:p w14:paraId="5A20BAB6">
            <w:pPr>
              <w:pStyle w:val="10"/>
              <w:spacing w:before="15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255" w:type="dxa"/>
          </w:tcPr>
          <w:p w14:paraId="24FA2E7C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D10176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8E9863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359D68A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21.09.2026</w:t>
            </w:r>
          </w:p>
        </w:tc>
        <w:tc>
          <w:tcPr>
            <w:tcW w:w="2832" w:type="dxa"/>
          </w:tcPr>
          <w:p w14:paraId="5B30730A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0E20BB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"https://m.edsoo.ru/f2a0f704"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https://m.edsoo.ru/f2a0f704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DFBB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9240045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690" w:type="dxa"/>
          </w:tcPr>
          <w:p w14:paraId="1339AA22">
            <w:pPr>
              <w:pStyle w:val="10"/>
              <w:spacing w:before="14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255" w:type="dxa"/>
          </w:tcPr>
          <w:p w14:paraId="2940B94A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96F977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18F4A8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9511C28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22.09.2026</w:t>
            </w:r>
          </w:p>
        </w:tc>
        <w:tc>
          <w:tcPr>
            <w:tcW w:w="2832" w:type="dxa"/>
          </w:tcPr>
          <w:p w14:paraId="77CF295C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9E09FB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"https://m.edsoo.ru/f2a0fd8a"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https://m.edsoo.ru/f2a0fd8a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84AB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34C6F78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690" w:type="dxa"/>
          </w:tcPr>
          <w:p w14:paraId="5CCA9661">
            <w:pPr>
              <w:pStyle w:val="10"/>
              <w:spacing w:before="15" w:line="310" w:lineRule="atLeast"/>
              <w:ind w:left="237" w:right="193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Входная</w:t>
            </w:r>
            <w:r>
              <w:rPr>
                <w:rFonts w:hint="default"/>
                <w:sz w:val="24"/>
                <w:lang w:val="ru-RU"/>
              </w:rPr>
              <w:t xml:space="preserve"> контрольная работа</w:t>
            </w:r>
          </w:p>
        </w:tc>
        <w:tc>
          <w:tcPr>
            <w:tcW w:w="1255" w:type="dxa"/>
          </w:tcPr>
          <w:p w14:paraId="4177E3BE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00FAE66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</w:t>
            </w:r>
          </w:p>
          <w:p w14:paraId="4B07C9BE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 1</w:t>
            </w:r>
          </w:p>
        </w:tc>
        <w:tc>
          <w:tcPr>
            <w:tcW w:w="1593" w:type="dxa"/>
          </w:tcPr>
          <w:p w14:paraId="10B45B7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3FB5223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23.09.2026</w:t>
            </w:r>
          </w:p>
        </w:tc>
        <w:tc>
          <w:tcPr>
            <w:tcW w:w="2832" w:type="dxa"/>
          </w:tcPr>
          <w:p w14:paraId="23B39CA8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AC9AD1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"https://m.edsoo.ru/f2a1015e"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https://m.edsoo.ru/f2a1015e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F9A6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957D4C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690" w:type="dxa"/>
          </w:tcPr>
          <w:p w14:paraId="3055BEA7">
            <w:pPr>
              <w:pStyle w:val="10"/>
              <w:spacing w:before="17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255" w:type="dxa"/>
          </w:tcPr>
          <w:p w14:paraId="08967FD4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E95CEC0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F6E086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5EA5C19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24.09.2026</w:t>
            </w:r>
          </w:p>
        </w:tc>
        <w:tc>
          <w:tcPr>
            <w:tcW w:w="2832" w:type="dxa"/>
          </w:tcPr>
          <w:p w14:paraId="69868700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577C70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"https://m.edsoo.ru/f2a10c3a"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https://m.edsoo.ru/f2a10c3a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01E0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A0A9D26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690" w:type="dxa"/>
          </w:tcPr>
          <w:p w14:paraId="45478BA2">
            <w:pPr>
              <w:pStyle w:val="10"/>
              <w:spacing w:before="15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натуральными числами</w:t>
            </w:r>
          </w:p>
        </w:tc>
        <w:tc>
          <w:tcPr>
            <w:tcW w:w="1255" w:type="dxa"/>
          </w:tcPr>
          <w:p w14:paraId="6BF82B53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287EC9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D10B0B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6353129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25.09.2026</w:t>
            </w:r>
          </w:p>
        </w:tc>
        <w:tc>
          <w:tcPr>
            <w:tcW w:w="2832" w:type="dxa"/>
          </w:tcPr>
          <w:p w14:paraId="5009CD7C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B0681F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"https://m.edsoo.ru/f2a10da2"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https://m.edsoo.ru/f2a10da2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3794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33" w:type="dxa"/>
          </w:tcPr>
          <w:p w14:paraId="73120A07">
            <w:pPr>
              <w:pStyle w:val="10"/>
              <w:spacing w:before="89"/>
              <w:rPr>
                <w:b/>
                <w:sz w:val="24"/>
              </w:rPr>
            </w:pPr>
          </w:p>
          <w:p w14:paraId="0EA7A8E8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690" w:type="dxa"/>
          </w:tcPr>
          <w:p w14:paraId="05764AB3">
            <w:pPr>
              <w:pStyle w:val="10"/>
              <w:spacing w:before="14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Свойства нуля при сложении и умножении,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умножении</w:t>
            </w:r>
          </w:p>
        </w:tc>
        <w:tc>
          <w:tcPr>
            <w:tcW w:w="1255" w:type="dxa"/>
          </w:tcPr>
          <w:p w14:paraId="7FA7D430">
            <w:pPr>
              <w:pStyle w:val="10"/>
              <w:spacing w:before="89"/>
              <w:rPr>
                <w:b/>
                <w:sz w:val="24"/>
              </w:rPr>
            </w:pPr>
          </w:p>
          <w:p w14:paraId="57023E17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CB1B067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EB02AB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FD71B28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28.09.2026</w:t>
            </w:r>
          </w:p>
        </w:tc>
        <w:tc>
          <w:tcPr>
            <w:tcW w:w="2832" w:type="dxa"/>
          </w:tcPr>
          <w:p w14:paraId="3C62B7C1">
            <w:pPr>
              <w:pStyle w:val="10"/>
              <w:spacing w:before="22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56816E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"https://m.edsoo.ru/f2a104ec"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https://m.edsoo.ru/f2a104ec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8D11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33" w:type="dxa"/>
          </w:tcPr>
          <w:p w14:paraId="369E66C0">
            <w:pPr>
              <w:pStyle w:val="10"/>
              <w:spacing w:before="89"/>
              <w:rPr>
                <w:b/>
                <w:sz w:val="24"/>
              </w:rPr>
            </w:pPr>
          </w:p>
          <w:p w14:paraId="5154C846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690" w:type="dxa"/>
          </w:tcPr>
          <w:p w14:paraId="3F0720BE">
            <w:pPr>
              <w:pStyle w:val="10"/>
              <w:spacing w:before="49" w:line="276" w:lineRule="auto"/>
              <w:ind w:left="237" w:right="193"/>
              <w:rPr>
                <w:sz w:val="24"/>
              </w:rPr>
            </w:pPr>
            <w:r>
              <w:rPr>
                <w:sz w:val="24"/>
              </w:rPr>
              <w:t>Свойства нуля при сложении и умножении,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14:paraId="6941E134">
            <w:pPr>
              <w:pStyle w:val="10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умножении</w:t>
            </w:r>
          </w:p>
        </w:tc>
        <w:tc>
          <w:tcPr>
            <w:tcW w:w="1255" w:type="dxa"/>
          </w:tcPr>
          <w:p w14:paraId="6275D235">
            <w:pPr>
              <w:pStyle w:val="10"/>
              <w:spacing w:before="89"/>
              <w:rPr>
                <w:b/>
                <w:sz w:val="24"/>
              </w:rPr>
            </w:pPr>
          </w:p>
          <w:p w14:paraId="2D330B12">
            <w:pPr>
              <w:pStyle w:val="10"/>
              <w:spacing w:before="1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9D0EF31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348815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A279AFE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29.09.2026</w:t>
            </w:r>
          </w:p>
        </w:tc>
        <w:tc>
          <w:tcPr>
            <w:tcW w:w="2832" w:type="dxa"/>
          </w:tcPr>
          <w:p w14:paraId="0DA2CD14">
            <w:pPr>
              <w:pStyle w:val="10"/>
              <w:rPr>
                <w:sz w:val="22"/>
              </w:rPr>
            </w:pPr>
          </w:p>
        </w:tc>
      </w:tr>
      <w:tr w14:paraId="2AA24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33" w:type="dxa"/>
          </w:tcPr>
          <w:p w14:paraId="26AC4C46">
            <w:pPr>
              <w:pStyle w:val="10"/>
              <w:spacing w:before="90"/>
              <w:rPr>
                <w:b/>
                <w:sz w:val="24"/>
              </w:rPr>
            </w:pPr>
          </w:p>
          <w:p w14:paraId="7BEAADD6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690" w:type="dxa"/>
          </w:tcPr>
          <w:p w14:paraId="2EE558DF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Переместительное и сочетательное свойства сложения и умножения, распределительное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</w:p>
        </w:tc>
        <w:tc>
          <w:tcPr>
            <w:tcW w:w="1255" w:type="dxa"/>
          </w:tcPr>
          <w:p w14:paraId="25E056DC">
            <w:pPr>
              <w:pStyle w:val="10"/>
              <w:spacing w:before="90"/>
              <w:rPr>
                <w:b/>
                <w:sz w:val="24"/>
              </w:rPr>
            </w:pPr>
          </w:p>
          <w:p w14:paraId="15A9BB94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E7F701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3F44DA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542BE0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30.09.2026</w:t>
            </w:r>
          </w:p>
        </w:tc>
        <w:tc>
          <w:tcPr>
            <w:tcW w:w="2832" w:type="dxa"/>
          </w:tcPr>
          <w:p w14:paraId="33A092EE">
            <w:pPr>
              <w:pStyle w:val="10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86910E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"https://m.edsoo.ru/f2a0ef3e"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https://m.edsoo.ru/f2a0ef3e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F350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33" w:type="dxa"/>
          </w:tcPr>
          <w:p w14:paraId="2FC11A7F">
            <w:pPr>
              <w:pStyle w:val="10"/>
              <w:spacing w:before="91"/>
              <w:rPr>
                <w:b/>
                <w:sz w:val="24"/>
              </w:rPr>
            </w:pPr>
          </w:p>
          <w:p w14:paraId="771C8FDA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690" w:type="dxa"/>
          </w:tcPr>
          <w:p w14:paraId="25FD4DDD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Переместительное и сочетательное свойства сложения и умножения, распределительное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</w:p>
        </w:tc>
        <w:tc>
          <w:tcPr>
            <w:tcW w:w="1255" w:type="dxa"/>
          </w:tcPr>
          <w:p w14:paraId="00D50CA5">
            <w:pPr>
              <w:pStyle w:val="10"/>
              <w:spacing w:before="91"/>
              <w:rPr>
                <w:b/>
                <w:sz w:val="24"/>
              </w:rPr>
            </w:pPr>
          </w:p>
          <w:p w14:paraId="0C4D43FE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C9A2BE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2B73BB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F8D4DC6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01.10.2026</w:t>
            </w:r>
          </w:p>
        </w:tc>
        <w:tc>
          <w:tcPr>
            <w:tcW w:w="2832" w:type="dxa"/>
          </w:tcPr>
          <w:p w14:paraId="53CD4081">
            <w:pPr>
              <w:pStyle w:val="10"/>
              <w:rPr>
                <w:sz w:val="22"/>
              </w:rPr>
            </w:pPr>
          </w:p>
        </w:tc>
      </w:tr>
      <w:tr w14:paraId="76054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8E18D92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690" w:type="dxa"/>
          </w:tcPr>
          <w:p w14:paraId="13DFB2CD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сочетательное свойства сложения и умножения,</w:t>
            </w:r>
          </w:p>
        </w:tc>
        <w:tc>
          <w:tcPr>
            <w:tcW w:w="1255" w:type="dxa"/>
          </w:tcPr>
          <w:p w14:paraId="26385A16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B13315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F98EB2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6C986BF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02.10.2026</w:t>
            </w:r>
          </w:p>
        </w:tc>
        <w:tc>
          <w:tcPr>
            <w:tcW w:w="2832" w:type="dxa"/>
          </w:tcPr>
          <w:p w14:paraId="35C14054">
            <w:pPr>
              <w:pStyle w:val="10"/>
              <w:rPr>
                <w:sz w:val="22"/>
              </w:rPr>
            </w:pPr>
          </w:p>
        </w:tc>
      </w:tr>
    </w:tbl>
    <w:p w14:paraId="48BAF267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718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4B32A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033" w:type="dxa"/>
          </w:tcPr>
          <w:p w14:paraId="6A8355FC">
            <w:pPr>
              <w:pStyle w:val="10"/>
              <w:rPr>
                <w:sz w:val="22"/>
              </w:rPr>
            </w:pPr>
          </w:p>
        </w:tc>
        <w:tc>
          <w:tcPr>
            <w:tcW w:w="4690" w:type="dxa"/>
          </w:tcPr>
          <w:p w14:paraId="236CCD4E">
            <w:pPr>
              <w:pStyle w:val="10"/>
              <w:spacing w:before="48"/>
              <w:ind w:left="237"/>
              <w:rPr>
                <w:sz w:val="24"/>
              </w:rPr>
            </w:pPr>
            <w:r>
              <w:rPr>
                <w:sz w:val="24"/>
              </w:rPr>
              <w:t>распределительное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255" w:type="dxa"/>
          </w:tcPr>
          <w:p w14:paraId="43610945">
            <w:pPr>
              <w:pStyle w:val="10"/>
              <w:rPr>
                <w:sz w:val="22"/>
              </w:rPr>
            </w:pPr>
          </w:p>
        </w:tc>
        <w:tc>
          <w:tcPr>
            <w:tcW w:w="1491" w:type="dxa"/>
          </w:tcPr>
          <w:p w14:paraId="27C8434E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79375D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26989A8">
            <w:pPr>
              <w:pStyle w:val="10"/>
              <w:rPr>
                <w:sz w:val="22"/>
              </w:rPr>
            </w:pPr>
          </w:p>
        </w:tc>
        <w:tc>
          <w:tcPr>
            <w:tcW w:w="2832" w:type="dxa"/>
          </w:tcPr>
          <w:p w14:paraId="1348721C">
            <w:pPr>
              <w:pStyle w:val="10"/>
              <w:rPr>
                <w:sz w:val="22"/>
              </w:rPr>
            </w:pPr>
          </w:p>
        </w:tc>
      </w:tr>
      <w:tr w14:paraId="5D397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6C15502E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690" w:type="dxa"/>
          </w:tcPr>
          <w:p w14:paraId="55339886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разложение числа на множители</w:t>
            </w:r>
          </w:p>
        </w:tc>
        <w:tc>
          <w:tcPr>
            <w:tcW w:w="1255" w:type="dxa"/>
          </w:tcPr>
          <w:p w14:paraId="6D3A6F88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435FD0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10FB68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9E9F99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05.10.2026</w:t>
            </w:r>
          </w:p>
        </w:tc>
        <w:tc>
          <w:tcPr>
            <w:tcW w:w="2832" w:type="dxa"/>
          </w:tcPr>
          <w:p w14:paraId="32D8AA68">
            <w:pPr>
              <w:pStyle w:val="10"/>
              <w:rPr>
                <w:sz w:val="22"/>
              </w:rPr>
            </w:pPr>
          </w:p>
        </w:tc>
      </w:tr>
      <w:tr w14:paraId="48FCD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6BF883EC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690" w:type="dxa"/>
          </w:tcPr>
          <w:p w14:paraId="16CADC45">
            <w:pPr>
              <w:pStyle w:val="10"/>
              <w:spacing w:before="5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разложение числа на множители</w:t>
            </w:r>
          </w:p>
        </w:tc>
        <w:tc>
          <w:tcPr>
            <w:tcW w:w="1255" w:type="dxa"/>
          </w:tcPr>
          <w:p w14:paraId="48FA3183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3C0A45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F19BFA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E5664FB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06.10.2026</w:t>
            </w:r>
          </w:p>
        </w:tc>
        <w:tc>
          <w:tcPr>
            <w:tcW w:w="2832" w:type="dxa"/>
          </w:tcPr>
          <w:p w14:paraId="6D77F2A1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32A0B5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"https://m.edsoo.ru/f2a116b2"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https://m.edsoo.ru/f2a116b2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2385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2707B1F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690" w:type="dxa"/>
          </w:tcPr>
          <w:p w14:paraId="67B85831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разложение числа на множители</w:t>
            </w:r>
          </w:p>
        </w:tc>
        <w:tc>
          <w:tcPr>
            <w:tcW w:w="1255" w:type="dxa"/>
          </w:tcPr>
          <w:p w14:paraId="4F41FFEF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D3C6523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107743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1A4471B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07.10.2026</w:t>
            </w:r>
          </w:p>
        </w:tc>
        <w:tc>
          <w:tcPr>
            <w:tcW w:w="2832" w:type="dxa"/>
          </w:tcPr>
          <w:p w14:paraId="7EA9114C">
            <w:pPr>
              <w:pStyle w:val="10"/>
              <w:rPr>
                <w:sz w:val="22"/>
              </w:rPr>
            </w:pPr>
          </w:p>
        </w:tc>
      </w:tr>
      <w:tr w14:paraId="05AF46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37FD529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690" w:type="dxa"/>
          </w:tcPr>
          <w:p w14:paraId="33C7B855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  <w:tc>
          <w:tcPr>
            <w:tcW w:w="1255" w:type="dxa"/>
          </w:tcPr>
          <w:p w14:paraId="1A828814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E1A7CA6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B22375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E1AE8E4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08.10.2026</w:t>
            </w:r>
          </w:p>
        </w:tc>
        <w:tc>
          <w:tcPr>
            <w:tcW w:w="2832" w:type="dxa"/>
          </w:tcPr>
          <w:p w14:paraId="65B77D1A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8FD535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"https://m.edsoo.ru/f2a1116c"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https://m.edsoo.ru/f2a1116c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6568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6FD72D7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690" w:type="dxa"/>
          </w:tcPr>
          <w:p w14:paraId="5A37E8FA">
            <w:pPr>
              <w:pStyle w:val="10"/>
              <w:spacing w:before="209"/>
              <w:ind w:left="237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  <w:tc>
          <w:tcPr>
            <w:tcW w:w="1255" w:type="dxa"/>
          </w:tcPr>
          <w:p w14:paraId="79A3C46C">
            <w:pPr>
              <w:pStyle w:val="10"/>
              <w:spacing w:before="20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C03C0E3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29E0BE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9C16776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09.10.2026</w:t>
            </w:r>
          </w:p>
        </w:tc>
        <w:tc>
          <w:tcPr>
            <w:tcW w:w="2832" w:type="dxa"/>
          </w:tcPr>
          <w:p w14:paraId="524594BA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C7DF94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"https://m.edsoo.ru/f2a114fa"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https://m.edsoo.ru/f2a114fa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3056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263BB8B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690" w:type="dxa"/>
          </w:tcPr>
          <w:p w14:paraId="36A85570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составные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255" w:type="dxa"/>
          </w:tcPr>
          <w:p w14:paraId="3DDC1F1E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E8FDA31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727E05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BBF1F6D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12.10.2026</w:t>
            </w:r>
          </w:p>
        </w:tc>
        <w:tc>
          <w:tcPr>
            <w:tcW w:w="2832" w:type="dxa"/>
          </w:tcPr>
          <w:p w14:paraId="1AB42DF2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6E1AD9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"https://m.edsoo.ru/f2a11a90"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https://m.edsoo.ru/f2a11a90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6CFE5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474481A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690" w:type="dxa"/>
          </w:tcPr>
          <w:p w14:paraId="1CA3868C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составные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255" w:type="dxa"/>
          </w:tcPr>
          <w:p w14:paraId="5B3DE158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90A655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2F5D71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52606B8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13.10.2026</w:t>
            </w:r>
          </w:p>
        </w:tc>
        <w:tc>
          <w:tcPr>
            <w:tcW w:w="2832" w:type="dxa"/>
          </w:tcPr>
          <w:p w14:paraId="6D11C543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65C476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"https://m.edsoo.ru/f2a11bb2"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https://m.edsoo.ru/f2a11bb2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8180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6B6E8C72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690" w:type="dxa"/>
          </w:tcPr>
          <w:p w14:paraId="683F246F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5, 10, 3,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255" w:type="dxa"/>
          </w:tcPr>
          <w:p w14:paraId="79053241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CE9B7AE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FB9904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2378065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14.10.2026</w:t>
            </w:r>
          </w:p>
        </w:tc>
        <w:tc>
          <w:tcPr>
            <w:tcW w:w="2832" w:type="dxa"/>
          </w:tcPr>
          <w:p w14:paraId="0A785979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13A57D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"https://m.edsoo.ru/f2a11806"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https://m.edsoo.ru/f2a11806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78080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47046C0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690" w:type="dxa"/>
          </w:tcPr>
          <w:p w14:paraId="14EE72A8">
            <w:pPr>
              <w:pStyle w:val="10"/>
              <w:spacing w:before="209"/>
              <w:ind w:left="237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5, 10, 3,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255" w:type="dxa"/>
          </w:tcPr>
          <w:p w14:paraId="5AE01174">
            <w:pPr>
              <w:pStyle w:val="10"/>
              <w:spacing w:before="20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DC829D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5EA324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927B834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15.10.2026</w:t>
            </w:r>
          </w:p>
        </w:tc>
        <w:tc>
          <w:tcPr>
            <w:tcW w:w="2832" w:type="dxa"/>
          </w:tcPr>
          <w:p w14:paraId="0A20B484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7D465C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"https://m.edsoo.ru/f2a1196e"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https://m.edsoo.ru/f2a1196e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0CB7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36639CB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690" w:type="dxa"/>
          </w:tcPr>
          <w:p w14:paraId="79A3EC69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выражения;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55" w:type="dxa"/>
          </w:tcPr>
          <w:p w14:paraId="79296273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A656FC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FB798E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2A3C5F0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16.10.2026</w:t>
            </w:r>
          </w:p>
        </w:tc>
        <w:tc>
          <w:tcPr>
            <w:tcW w:w="2832" w:type="dxa"/>
          </w:tcPr>
          <w:p w14:paraId="7CA690D9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F29B6E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"https://m.edsoo.ru/f2a11f18"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https://m.edsoo.ru/f2a11f18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C4F9B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6E7D53B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690" w:type="dxa"/>
          </w:tcPr>
          <w:p w14:paraId="06C3B9D3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выражения;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55" w:type="dxa"/>
          </w:tcPr>
          <w:p w14:paraId="1FAB9A95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F57B27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8D2BDB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48AB2E5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19.10.2026</w:t>
            </w:r>
          </w:p>
        </w:tc>
        <w:tc>
          <w:tcPr>
            <w:tcW w:w="2832" w:type="dxa"/>
          </w:tcPr>
          <w:p w14:paraId="16DF34E1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3C9453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"https://m.edsoo.ru/f2a12080"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https://m.edsoo.ru/f2a12080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356A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53640955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690" w:type="dxa"/>
          </w:tcPr>
          <w:p w14:paraId="3E51B89C">
            <w:pPr>
              <w:pStyle w:val="10"/>
              <w:spacing w:before="207"/>
              <w:ind w:left="237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Контрольная</w:t>
            </w:r>
            <w:r>
              <w:rPr>
                <w:rFonts w:hint="default"/>
                <w:sz w:val="24"/>
                <w:lang w:val="ru-RU"/>
              </w:rPr>
              <w:t xml:space="preserve"> работа по теме </w:t>
            </w:r>
            <w:r>
              <w:rPr>
                <w:sz w:val="24"/>
              </w:rPr>
              <w:t>"Натуральные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нуль"</w:t>
            </w:r>
          </w:p>
        </w:tc>
        <w:tc>
          <w:tcPr>
            <w:tcW w:w="1255" w:type="dxa"/>
          </w:tcPr>
          <w:p w14:paraId="6EE5F232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5BE5342">
            <w:pPr>
              <w:pStyle w:val="10"/>
              <w:rPr>
                <w:sz w:val="22"/>
              </w:rPr>
            </w:pPr>
          </w:p>
          <w:p w14:paraId="3738586B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1</w:t>
            </w:r>
          </w:p>
        </w:tc>
        <w:tc>
          <w:tcPr>
            <w:tcW w:w="1593" w:type="dxa"/>
          </w:tcPr>
          <w:p w14:paraId="263FD64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D38D648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20.10.2026</w:t>
            </w:r>
          </w:p>
        </w:tc>
        <w:tc>
          <w:tcPr>
            <w:tcW w:w="2832" w:type="dxa"/>
          </w:tcPr>
          <w:p w14:paraId="7A21C17D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2C60BC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"https://m.edsoo.ru/f2a123fa"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https://m.edsoo.ru/f2a123fa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D164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33" w:type="dxa"/>
          </w:tcPr>
          <w:p w14:paraId="11E2F1E8">
            <w:pPr>
              <w:pStyle w:val="10"/>
              <w:spacing w:before="91"/>
              <w:rPr>
                <w:b/>
                <w:sz w:val="24"/>
              </w:rPr>
            </w:pPr>
          </w:p>
          <w:p w14:paraId="62F0B9BA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690" w:type="dxa"/>
          </w:tcPr>
          <w:p w14:paraId="28C9B633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 текстовых задач на все арифметические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1255" w:type="dxa"/>
          </w:tcPr>
          <w:p w14:paraId="538233C7">
            <w:pPr>
              <w:pStyle w:val="10"/>
              <w:spacing w:before="91"/>
              <w:rPr>
                <w:b/>
                <w:sz w:val="24"/>
              </w:rPr>
            </w:pPr>
          </w:p>
          <w:p w14:paraId="6AC2DCAE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70F9D9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D71FA1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654C441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21.10.2026</w:t>
            </w:r>
          </w:p>
        </w:tc>
        <w:tc>
          <w:tcPr>
            <w:tcW w:w="2832" w:type="dxa"/>
          </w:tcPr>
          <w:p w14:paraId="3271E1A4">
            <w:pPr>
              <w:pStyle w:val="10"/>
              <w:spacing w:before="22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745DE1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"https://m.edsoo.ru/f2a0f894"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https://m.edsoo.ru/f2a0f894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8083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AD6C025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690" w:type="dxa"/>
          </w:tcPr>
          <w:p w14:paraId="33BB6859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 текстовых задач на все арифметические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255" w:type="dxa"/>
          </w:tcPr>
          <w:p w14:paraId="5681BF9B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69D264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EB525C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083E783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22.10.2026</w:t>
            </w:r>
          </w:p>
        </w:tc>
        <w:tc>
          <w:tcPr>
            <w:tcW w:w="2832" w:type="dxa"/>
          </w:tcPr>
          <w:p w14:paraId="7745F8E0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936447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"https://m.edsoo.ru/f2a0f9fc"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https://m.edsoo.ru/f2a0f9fc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609D776D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603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7A4A7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033" w:type="dxa"/>
          </w:tcPr>
          <w:p w14:paraId="49FB4FDA">
            <w:pPr>
              <w:pStyle w:val="10"/>
              <w:rPr>
                <w:sz w:val="22"/>
              </w:rPr>
            </w:pPr>
          </w:p>
        </w:tc>
        <w:tc>
          <w:tcPr>
            <w:tcW w:w="4690" w:type="dxa"/>
          </w:tcPr>
          <w:p w14:paraId="109CC9FD">
            <w:pPr>
              <w:pStyle w:val="10"/>
              <w:spacing w:before="48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1255" w:type="dxa"/>
          </w:tcPr>
          <w:p w14:paraId="68B71DE9">
            <w:pPr>
              <w:pStyle w:val="10"/>
              <w:rPr>
                <w:sz w:val="22"/>
              </w:rPr>
            </w:pPr>
          </w:p>
        </w:tc>
        <w:tc>
          <w:tcPr>
            <w:tcW w:w="1491" w:type="dxa"/>
          </w:tcPr>
          <w:p w14:paraId="594D04F0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8E7DD7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DDD23F6">
            <w:pPr>
              <w:pStyle w:val="10"/>
              <w:rPr>
                <w:sz w:val="22"/>
              </w:rPr>
            </w:pPr>
          </w:p>
        </w:tc>
        <w:tc>
          <w:tcPr>
            <w:tcW w:w="2832" w:type="dxa"/>
          </w:tcPr>
          <w:p w14:paraId="097D42B6">
            <w:pPr>
              <w:pStyle w:val="10"/>
              <w:rPr>
                <w:sz w:val="22"/>
              </w:rPr>
            </w:pPr>
          </w:p>
        </w:tc>
      </w:tr>
      <w:tr w14:paraId="1F028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33" w:type="dxa"/>
          </w:tcPr>
          <w:p w14:paraId="12FDA070">
            <w:pPr>
              <w:pStyle w:val="10"/>
              <w:spacing w:before="91"/>
              <w:rPr>
                <w:b/>
                <w:sz w:val="24"/>
              </w:rPr>
            </w:pPr>
          </w:p>
          <w:p w14:paraId="1EA2CE73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690" w:type="dxa"/>
          </w:tcPr>
          <w:p w14:paraId="5881ED3B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 текстовых задач на все арифметические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1255" w:type="dxa"/>
          </w:tcPr>
          <w:p w14:paraId="4D584276">
            <w:pPr>
              <w:pStyle w:val="10"/>
              <w:spacing w:before="91"/>
              <w:rPr>
                <w:b/>
                <w:sz w:val="24"/>
              </w:rPr>
            </w:pPr>
          </w:p>
          <w:p w14:paraId="0D9B57B9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8433870">
            <w:pPr>
              <w:pStyle w:val="10"/>
              <w:rPr>
                <w:rFonts w:hint="default"/>
                <w:sz w:val="22"/>
                <w:lang w:val="en-US"/>
              </w:rPr>
            </w:pPr>
          </w:p>
        </w:tc>
        <w:tc>
          <w:tcPr>
            <w:tcW w:w="1593" w:type="dxa"/>
          </w:tcPr>
          <w:p w14:paraId="698F524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3048620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23.10.2026</w:t>
            </w:r>
          </w:p>
        </w:tc>
        <w:tc>
          <w:tcPr>
            <w:tcW w:w="2832" w:type="dxa"/>
          </w:tcPr>
          <w:p w14:paraId="42A47205">
            <w:pPr>
              <w:pStyle w:val="10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4BF39E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"https://m.edsoo.ru/f2a121a2"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https://m.edsoo.ru/f2a121a2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8B82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1033" w:type="dxa"/>
          </w:tcPr>
          <w:p w14:paraId="7013C581">
            <w:pPr>
              <w:pStyle w:val="10"/>
              <w:spacing w:before="91"/>
              <w:rPr>
                <w:b/>
                <w:sz w:val="24"/>
              </w:rPr>
            </w:pPr>
          </w:p>
          <w:p w14:paraId="27AF3A7D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690" w:type="dxa"/>
          </w:tcPr>
          <w:p w14:paraId="545790DE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 текстовых задач на все арифметические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1255" w:type="dxa"/>
          </w:tcPr>
          <w:p w14:paraId="1FD6ADFF">
            <w:pPr>
              <w:pStyle w:val="10"/>
              <w:spacing w:before="91"/>
              <w:rPr>
                <w:b/>
                <w:sz w:val="24"/>
              </w:rPr>
            </w:pPr>
          </w:p>
          <w:p w14:paraId="0C9D0FC7">
            <w:pPr>
              <w:pStyle w:val="10"/>
              <w:spacing w:before="1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4ABF32E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B85C17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072182F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05.11.2026</w:t>
            </w:r>
          </w:p>
        </w:tc>
        <w:tc>
          <w:tcPr>
            <w:tcW w:w="2832" w:type="dxa"/>
          </w:tcPr>
          <w:p w14:paraId="6E9FDFE9">
            <w:pPr>
              <w:pStyle w:val="10"/>
              <w:spacing w:before="22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63D192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"https://m.edsoo.ru/f2a12558"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https://m.edsoo.ru/f2a12558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CE0A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33" w:type="dxa"/>
          </w:tcPr>
          <w:p w14:paraId="3AF89FA4">
            <w:pPr>
              <w:pStyle w:val="10"/>
              <w:spacing w:before="89"/>
              <w:rPr>
                <w:b/>
                <w:sz w:val="24"/>
              </w:rPr>
            </w:pPr>
          </w:p>
          <w:p w14:paraId="7204243E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690" w:type="dxa"/>
          </w:tcPr>
          <w:p w14:paraId="7547DEF6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 текстовых задач на все арифметические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1255" w:type="dxa"/>
          </w:tcPr>
          <w:p w14:paraId="3ADBFBA3">
            <w:pPr>
              <w:pStyle w:val="10"/>
              <w:spacing w:before="89"/>
              <w:rPr>
                <w:b/>
                <w:sz w:val="24"/>
              </w:rPr>
            </w:pPr>
          </w:p>
          <w:p w14:paraId="6BBFF759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3989B1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8A9F73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51C190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06.11.2026</w:t>
            </w:r>
          </w:p>
        </w:tc>
        <w:tc>
          <w:tcPr>
            <w:tcW w:w="2832" w:type="dxa"/>
          </w:tcPr>
          <w:p w14:paraId="1163A8CD">
            <w:pPr>
              <w:pStyle w:val="10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B7DAA9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"https://m.edsoo.ru/f2a12832"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https://m.edsoo.ru/f2a12832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F970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33" w:type="dxa"/>
          </w:tcPr>
          <w:p w14:paraId="47364CED">
            <w:pPr>
              <w:pStyle w:val="10"/>
              <w:spacing w:before="90"/>
              <w:rPr>
                <w:b/>
                <w:sz w:val="24"/>
              </w:rPr>
            </w:pPr>
          </w:p>
          <w:p w14:paraId="21FAC639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690" w:type="dxa"/>
          </w:tcPr>
          <w:p w14:paraId="2EF7CA9A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Точка,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Ломаная</w:t>
            </w:r>
          </w:p>
        </w:tc>
        <w:tc>
          <w:tcPr>
            <w:tcW w:w="1255" w:type="dxa"/>
          </w:tcPr>
          <w:p w14:paraId="2AC36A53">
            <w:pPr>
              <w:pStyle w:val="10"/>
              <w:spacing w:before="90"/>
              <w:rPr>
                <w:b/>
                <w:sz w:val="24"/>
              </w:rPr>
            </w:pPr>
          </w:p>
          <w:p w14:paraId="76C8D167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60885E0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2A70A2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61FDD21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09.11.2026</w:t>
            </w:r>
          </w:p>
        </w:tc>
        <w:tc>
          <w:tcPr>
            <w:tcW w:w="2832" w:type="dxa"/>
          </w:tcPr>
          <w:p w14:paraId="44C75C8C">
            <w:pPr>
              <w:pStyle w:val="10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4BEFBF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"https://m.edsoo.ru/f2a12990"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https://m.edsoo.ru/f2a12990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5FB6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27BDC0B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690" w:type="dxa"/>
          </w:tcPr>
          <w:p w14:paraId="73FCC877">
            <w:pPr>
              <w:pStyle w:val="10"/>
              <w:spacing w:before="206"/>
              <w:ind w:left="237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Контрольная</w:t>
            </w:r>
            <w:r>
              <w:rPr>
                <w:rFonts w:hint="default"/>
                <w:sz w:val="24"/>
                <w:lang w:val="ru-RU"/>
              </w:rPr>
              <w:t xml:space="preserve"> работа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/>
                <w:sz w:val="24"/>
                <w:lang w:val="ru-RU"/>
              </w:rPr>
              <w:t xml:space="preserve">по теме </w:t>
            </w:r>
            <w:r>
              <w:rPr>
                <w:rFonts w:ascii="Times New Roman" w:hAnsi="Times New Roman" w:cs="Times New Roman"/>
              </w:rPr>
              <w:t>"Выражения,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уравнения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решение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уравнений"</w:t>
            </w:r>
          </w:p>
        </w:tc>
        <w:tc>
          <w:tcPr>
            <w:tcW w:w="1255" w:type="dxa"/>
          </w:tcPr>
          <w:p w14:paraId="51E18D7E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2CC3853">
            <w:pPr>
              <w:pStyle w:val="10"/>
              <w:rPr>
                <w:sz w:val="22"/>
              </w:rPr>
            </w:pPr>
          </w:p>
          <w:p w14:paraId="26F277C4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1</w:t>
            </w:r>
          </w:p>
        </w:tc>
        <w:tc>
          <w:tcPr>
            <w:tcW w:w="1593" w:type="dxa"/>
          </w:tcPr>
          <w:p w14:paraId="6B0D749F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FBE8D90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10.11.2026</w:t>
            </w:r>
          </w:p>
        </w:tc>
        <w:tc>
          <w:tcPr>
            <w:tcW w:w="2832" w:type="dxa"/>
          </w:tcPr>
          <w:p w14:paraId="2F246E8A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8F7C0E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"https://m.edsoo.ru/f2a0d54e"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https://m.edsoo.ru/f2a0d54e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D5CD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2FDA623A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690" w:type="dxa"/>
          </w:tcPr>
          <w:p w14:paraId="3EA84791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метрические единицы измерения длины</w:t>
            </w:r>
          </w:p>
        </w:tc>
        <w:tc>
          <w:tcPr>
            <w:tcW w:w="1255" w:type="dxa"/>
          </w:tcPr>
          <w:p w14:paraId="71219FBE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BDEA90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00CFDC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7828704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11.11.2026</w:t>
            </w:r>
          </w:p>
        </w:tc>
        <w:tc>
          <w:tcPr>
            <w:tcW w:w="2832" w:type="dxa"/>
          </w:tcPr>
          <w:p w14:paraId="11A4121B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E0A754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"https://m.edsoo.ru/f2a0daee"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https://m.edsoo.ru/f2a0daee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EFE4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E48C34B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690" w:type="dxa"/>
          </w:tcPr>
          <w:p w14:paraId="55F52443">
            <w:pPr>
              <w:pStyle w:val="10"/>
              <w:spacing w:before="16" w:line="310" w:lineRule="atLeast"/>
              <w:ind w:left="237" w:right="1516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метрические единицы измерения длины</w:t>
            </w:r>
          </w:p>
        </w:tc>
        <w:tc>
          <w:tcPr>
            <w:tcW w:w="1255" w:type="dxa"/>
          </w:tcPr>
          <w:p w14:paraId="4316BDE6">
            <w:pPr>
              <w:pStyle w:val="10"/>
              <w:spacing w:before="20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EB81180">
            <w:pPr>
              <w:pStyle w:val="10"/>
              <w:spacing w:before="209"/>
              <w:ind w:left="189"/>
              <w:jc w:val="center"/>
              <w:rPr>
                <w:sz w:val="24"/>
              </w:rPr>
            </w:pPr>
          </w:p>
        </w:tc>
        <w:tc>
          <w:tcPr>
            <w:tcW w:w="1593" w:type="dxa"/>
          </w:tcPr>
          <w:p w14:paraId="03C6579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A763C19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12.11.2026</w:t>
            </w:r>
          </w:p>
        </w:tc>
        <w:tc>
          <w:tcPr>
            <w:tcW w:w="2832" w:type="dxa"/>
          </w:tcPr>
          <w:p w14:paraId="61E1C683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A303C8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"https://m.edsoo.ru/f2a12cba"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https://m.edsoo.ru/f2a12cba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635C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8FE22BD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690" w:type="dxa"/>
          </w:tcPr>
          <w:p w14:paraId="2121225E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метрические единицы измерения длины</w:t>
            </w:r>
          </w:p>
        </w:tc>
        <w:tc>
          <w:tcPr>
            <w:tcW w:w="1255" w:type="dxa"/>
          </w:tcPr>
          <w:p w14:paraId="116532EA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E6B19E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B32C89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B331B3E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13.11.2026</w:t>
            </w:r>
          </w:p>
        </w:tc>
        <w:tc>
          <w:tcPr>
            <w:tcW w:w="2832" w:type="dxa"/>
          </w:tcPr>
          <w:p w14:paraId="3DA282FA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261BFD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"https://m.edsoo.ru/f2a0df3a"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https://m.edsoo.ru/f2a0df3a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9073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A68B96D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690" w:type="dxa"/>
          </w:tcPr>
          <w:p w14:paraId="0BE68475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1255" w:type="dxa"/>
          </w:tcPr>
          <w:p w14:paraId="2E88DD32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4E2EE4F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0C245A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9C8275A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16.11.2026</w:t>
            </w:r>
          </w:p>
        </w:tc>
        <w:tc>
          <w:tcPr>
            <w:tcW w:w="2832" w:type="dxa"/>
          </w:tcPr>
          <w:p w14:paraId="2D7D9253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7A2B50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"https://m.edsoo.ru/f2a0d684"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https://m.edsoo.ru/f2a0d684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F714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17952674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690" w:type="dxa"/>
          </w:tcPr>
          <w:p w14:paraId="3863B4E8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1255" w:type="dxa"/>
          </w:tcPr>
          <w:p w14:paraId="7FC730E4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CCC3BF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E5EB49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D4770D3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17.11.2026</w:t>
            </w:r>
          </w:p>
        </w:tc>
        <w:tc>
          <w:tcPr>
            <w:tcW w:w="2832" w:type="dxa"/>
          </w:tcPr>
          <w:p w14:paraId="4352969D">
            <w:pPr>
              <w:pStyle w:val="10"/>
              <w:rPr>
                <w:sz w:val="22"/>
              </w:rPr>
            </w:pPr>
          </w:p>
        </w:tc>
      </w:tr>
      <w:tr w14:paraId="6EDFD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51BFAFA9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690" w:type="dxa"/>
          </w:tcPr>
          <w:p w14:paraId="43E05127">
            <w:pPr>
              <w:pStyle w:val="10"/>
              <w:spacing w:before="17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Практическая работа по теме "Построение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окружностей"</w:t>
            </w:r>
          </w:p>
        </w:tc>
        <w:tc>
          <w:tcPr>
            <w:tcW w:w="1255" w:type="dxa"/>
          </w:tcPr>
          <w:p w14:paraId="09F0624C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3D6A51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D5A246E">
            <w:pPr>
              <w:pStyle w:val="10"/>
              <w:spacing w:before="20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4" w:type="dxa"/>
          </w:tcPr>
          <w:p w14:paraId="6DBDC2C9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18.11.2026</w:t>
            </w:r>
          </w:p>
        </w:tc>
        <w:tc>
          <w:tcPr>
            <w:tcW w:w="2832" w:type="dxa"/>
          </w:tcPr>
          <w:p w14:paraId="21853320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5AFE42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"https://m.edsoo.ru/f2a0d7e2"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https://m.edsoo.ru/f2a0d7e2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90B5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158A312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690" w:type="dxa"/>
          </w:tcPr>
          <w:p w14:paraId="192CBC60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Угол.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острый,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тупой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развёрнутый углы</w:t>
            </w:r>
          </w:p>
        </w:tc>
        <w:tc>
          <w:tcPr>
            <w:tcW w:w="1255" w:type="dxa"/>
          </w:tcPr>
          <w:p w14:paraId="10A4C348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E22F47E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D9DDE0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B24571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19.11.2026</w:t>
            </w:r>
          </w:p>
        </w:tc>
        <w:tc>
          <w:tcPr>
            <w:tcW w:w="2832" w:type="dxa"/>
          </w:tcPr>
          <w:p w14:paraId="5A1D8E8C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582137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"https://m.edsoo.ru/f2a1302a"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https://m.edsoo.ru/f2a1302a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72CC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033" w:type="dxa"/>
          </w:tcPr>
          <w:p w14:paraId="21639811">
            <w:pPr>
              <w:pStyle w:val="10"/>
              <w:spacing w:before="4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690" w:type="dxa"/>
          </w:tcPr>
          <w:p w14:paraId="6B9A9B40">
            <w:pPr>
              <w:pStyle w:val="10"/>
              <w:spacing w:before="48"/>
              <w:ind w:left="237"/>
              <w:rPr>
                <w:sz w:val="24"/>
              </w:rPr>
            </w:pPr>
            <w:r>
              <w:rPr>
                <w:sz w:val="24"/>
              </w:rPr>
              <w:t>Угол.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острый,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тупой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255" w:type="dxa"/>
          </w:tcPr>
          <w:p w14:paraId="5DC15DE1">
            <w:pPr>
              <w:pStyle w:val="10"/>
              <w:spacing w:before="4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EC6C2C2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E0CA10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B9629EB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20.11.2026</w:t>
            </w:r>
          </w:p>
        </w:tc>
        <w:tc>
          <w:tcPr>
            <w:tcW w:w="2832" w:type="dxa"/>
          </w:tcPr>
          <w:p w14:paraId="04D2C7B5">
            <w:pPr>
              <w:pStyle w:val="10"/>
              <w:rPr>
                <w:sz w:val="22"/>
              </w:rPr>
            </w:pPr>
          </w:p>
        </w:tc>
      </w:tr>
    </w:tbl>
    <w:p w14:paraId="0B17FD45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663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5C47F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033" w:type="dxa"/>
          </w:tcPr>
          <w:p w14:paraId="12352392">
            <w:pPr>
              <w:pStyle w:val="10"/>
              <w:rPr>
                <w:sz w:val="22"/>
              </w:rPr>
            </w:pPr>
          </w:p>
        </w:tc>
        <w:tc>
          <w:tcPr>
            <w:tcW w:w="4690" w:type="dxa"/>
          </w:tcPr>
          <w:p w14:paraId="67B5B31C">
            <w:pPr>
              <w:pStyle w:val="10"/>
              <w:spacing w:before="48"/>
              <w:ind w:left="237"/>
              <w:rPr>
                <w:sz w:val="24"/>
              </w:rPr>
            </w:pPr>
            <w:r>
              <w:rPr>
                <w:sz w:val="24"/>
              </w:rPr>
              <w:t>развёрнутый</w:t>
            </w:r>
            <w:r>
              <w:rPr>
                <w:spacing w:val="-4"/>
                <w:sz w:val="24"/>
              </w:rPr>
              <w:t xml:space="preserve"> углы</w:t>
            </w:r>
          </w:p>
        </w:tc>
        <w:tc>
          <w:tcPr>
            <w:tcW w:w="1255" w:type="dxa"/>
          </w:tcPr>
          <w:p w14:paraId="65E42BFB">
            <w:pPr>
              <w:pStyle w:val="10"/>
              <w:rPr>
                <w:sz w:val="22"/>
              </w:rPr>
            </w:pPr>
          </w:p>
        </w:tc>
        <w:tc>
          <w:tcPr>
            <w:tcW w:w="1491" w:type="dxa"/>
          </w:tcPr>
          <w:p w14:paraId="675C5B6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3216F0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5E47033">
            <w:pPr>
              <w:pStyle w:val="10"/>
              <w:spacing w:before="48"/>
              <w:ind w:right="106"/>
              <w:jc w:val="right"/>
              <w:rPr>
                <w:sz w:val="24"/>
              </w:rPr>
            </w:pPr>
          </w:p>
        </w:tc>
        <w:tc>
          <w:tcPr>
            <w:tcW w:w="2832" w:type="dxa"/>
          </w:tcPr>
          <w:p w14:paraId="642B632C">
            <w:pPr>
              <w:pStyle w:val="10"/>
              <w:rPr>
                <w:sz w:val="22"/>
              </w:rPr>
            </w:pPr>
          </w:p>
        </w:tc>
      </w:tr>
      <w:tr w14:paraId="47649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169D82E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690" w:type="dxa"/>
          </w:tcPr>
          <w:p w14:paraId="05635C08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углов</w:t>
            </w:r>
          </w:p>
        </w:tc>
        <w:tc>
          <w:tcPr>
            <w:tcW w:w="1255" w:type="dxa"/>
          </w:tcPr>
          <w:p w14:paraId="482A9343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EBA7DFD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63B5F0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3B28AAC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23.11.2026</w:t>
            </w:r>
          </w:p>
        </w:tc>
        <w:tc>
          <w:tcPr>
            <w:tcW w:w="2832" w:type="dxa"/>
          </w:tcPr>
          <w:p w14:paraId="1F96153B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401558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"https://m.edsoo.ru/f2a1319c"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https://m.edsoo.ru/f2a1319c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D5A4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672C266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690" w:type="dxa"/>
          </w:tcPr>
          <w:p w14:paraId="40955E32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углов</w:t>
            </w:r>
          </w:p>
        </w:tc>
        <w:tc>
          <w:tcPr>
            <w:tcW w:w="1255" w:type="dxa"/>
          </w:tcPr>
          <w:p w14:paraId="3FC9533F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F45768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46A958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B02A032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24.11.2026</w:t>
            </w:r>
          </w:p>
        </w:tc>
        <w:tc>
          <w:tcPr>
            <w:tcW w:w="2832" w:type="dxa"/>
          </w:tcPr>
          <w:p w14:paraId="071D490E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500598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"https://m.edsoo.ru/f2a132fa"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https://m.edsoo.ru/f2a132fa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EFB3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334D8F9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690" w:type="dxa"/>
          </w:tcPr>
          <w:p w14:paraId="14622022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углов</w:t>
            </w:r>
          </w:p>
        </w:tc>
        <w:tc>
          <w:tcPr>
            <w:tcW w:w="1255" w:type="dxa"/>
          </w:tcPr>
          <w:p w14:paraId="4F9E41BF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0DBA8A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BAC8F1F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11CD75A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25.11.2026</w:t>
            </w:r>
          </w:p>
        </w:tc>
        <w:tc>
          <w:tcPr>
            <w:tcW w:w="2832" w:type="dxa"/>
          </w:tcPr>
          <w:p w14:paraId="4A24AC75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1F97D7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"https://m.edsoo.ru/f2a13476"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https://m.edsoo.ru/f2a13476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B612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47B8E74A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690" w:type="dxa"/>
          </w:tcPr>
          <w:p w14:paraId="7879A8C6">
            <w:pPr>
              <w:pStyle w:val="10"/>
              <w:spacing w:before="14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 "Построение углов"</w:t>
            </w:r>
          </w:p>
        </w:tc>
        <w:tc>
          <w:tcPr>
            <w:tcW w:w="1255" w:type="dxa"/>
          </w:tcPr>
          <w:p w14:paraId="39A37D13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D91A292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4C563A3">
            <w:pPr>
              <w:pStyle w:val="10"/>
              <w:spacing w:before="20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4" w:type="dxa"/>
          </w:tcPr>
          <w:p w14:paraId="54CD104E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26.11.2026</w:t>
            </w:r>
          </w:p>
        </w:tc>
        <w:tc>
          <w:tcPr>
            <w:tcW w:w="2832" w:type="dxa"/>
          </w:tcPr>
          <w:p w14:paraId="184936A4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BC3FCF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"https://m.edsoo.ru/f2a13606"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https://m.edsoo.ru/f2a13606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0870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960FED9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690" w:type="dxa"/>
          </w:tcPr>
          <w:p w14:paraId="665D1B14">
            <w:pPr>
              <w:pStyle w:val="10"/>
              <w:spacing w:before="16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неправильные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312BBB21">
            <w:pPr>
              <w:pStyle w:val="10"/>
              <w:spacing w:before="20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6907FC2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BC730E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54EBADE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27.11.2026</w:t>
            </w:r>
          </w:p>
        </w:tc>
        <w:tc>
          <w:tcPr>
            <w:tcW w:w="2832" w:type="dxa"/>
          </w:tcPr>
          <w:p w14:paraId="14435A54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10774D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"https://m.edsoo.ru/f2a13764"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https://m.edsoo.ru/f2a13764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4522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64C39DF1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690" w:type="dxa"/>
          </w:tcPr>
          <w:p w14:paraId="2A19A74A">
            <w:pPr>
              <w:pStyle w:val="10"/>
              <w:spacing w:before="15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неправильные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3B3DF161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7705C0D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29FF3A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7226C74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30.11.2026</w:t>
            </w:r>
          </w:p>
        </w:tc>
        <w:tc>
          <w:tcPr>
            <w:tcW w:w="2832" w:type="dxa"/>
          </w:tcPr>
          <w:p w14:paraId="70C8EB34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2FA022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"https://m.edsoo.ru/f2a13c8c"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https://m.edsoo.ru/f2a13c8c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252C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E3BAFD5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690" w:type="dxa"/>
          </w:tcPr>
          <w:p w14:paraId="7A771911">
            <w:pPr>
              <w:pStyle w:val="10"/>
              <w:spacing w:before="16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неправильные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01C9B2B2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EEC630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294F35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541347F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01.12.2026</w:t>
            </w:r>
          </w:p>
        </w:tc>
        <w:tc>
          <w:tcPr>
            <w:tcW w:w="2832" w:type="dxa"/>
          </w:tcPr>
          <w:p w14:paraId="3C6B4BFF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259FCB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"https://m.edsoo.ru/f2a14146"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https://m.edsoo.ru/f2a14146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6F40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50277AC2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690" w:type="dxa"/>
          </w:tcPr>
          <w:p w14:paraId="4D5D7DB4">
            <w:pPr>
              <w:pStyle w:val="10"/>
              <w:spacing w:before="14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неправильные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65D7978F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54B698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542354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F906328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02.12.2026</w:t>
            </w:r>
          </w:p>
        </w:tc>
        <w:tc>
          <w:tcPr>
            <w:tcW w:w="2832" w:type="dxa"/>
          </w:tcPr>
          <w:p w14:paraId="7F5DA9EC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7F0F55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"https://m.edsoo.ru/f2a153f2"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https://m.edsoo.ru/f2a153f2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F086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AE633A6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690" w:type="dxa"/>
          </w:tcPr>
          <w:p w14:paraId="31026E5C">
            <w:pPr>
              <w:pStyle w:val="10"/>
              <w:spacing w:before="16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неправильные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19EF6853">
            <w:pPr>
              <w:pStyle w:val="10"/>
              <w:spacing w:before="20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2C572A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021363F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E70096E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03.12.2026</w:t>
            </w:r>
          </w:p>
        </w:tc>
        <w:tc>
          <w:tcPr>
            <w:tcW w:w="2832" w:type="dxa"/>
          </w:tcPr>
          <w:p w14:paraId="13B549E1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DA0DD0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"https://m.edsoo.ru/f2a15582"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https://m.edsoo.ru/f2a15582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2DE5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1429850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690" w:type="dxa"/>
          </w:tcPr>
          <w:p w14:paraId="1B3A781C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6A2E5F84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FF5EA53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307BF6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D91B6F8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04.12.2026</w:t>
            </w:r>
          </w:p>
        </w:tc>
        <w:tc>
          <w:tcPr>
            <w:tcW w:w="2832" w:type="dxa"/>
          </w:tcPr>
          <w:p w14:paraId="2403B1A1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C44498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"https://m.edsoo.ru/f2a143e4"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https://m.edsoo.ru/f2a143e4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7740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866D893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690" w:type="dxa"/>
          </w:tcPr>
          <w:p w14:paraId="5E4BF2D7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3D664E8E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DDC933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EFCB5C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37D2E54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07.12.2026</w:t>
            </w:r>
          </w:p>
        </w:tc>
        <w:tc>
          <w:tcPr>
            <w:tcW w:w="2832" w:type="dxa"/>
          </w:tcPr>
          <w:p w14:paraId="3CD8A808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E57A02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"https://m.edsoo.ru/f2a1451a"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https://m.edsoo.ru/f2a1451a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FAD5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008D5646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690" w:type="dxa"/>
          </w:tcPr>
          <w:p w14:paraId="469A9FD7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46C91284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13950A1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7BB635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4207134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08.12.2026</w:t>
            </w:r>
          </w:p>
        </w:tc>
        <w:tc>
          <w:tcPr>
            <w:tcW w:w="2832" w:type="dxa"/>
          </w:tcPr>
          <w:p w14:paraId="05FA62A6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07E2877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"https://m.edsoo.ru/f2a1463c"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https://m.edsoo.ru/f2a1463c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1651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A0DF81F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690" w:type="dxa"/>
          </w:tcPr>
          <w:p w14:paraId="4C02DB89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5A9DA3F9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3DAE9D3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86A6DE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E847696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09.12.2026</w:t>
            </w:r>
          </w:p>
        </w:tc>
        <w:tc>
          <w:tcPr>
            <w:tcW w:w="2832" w:type="dxa"/>
          </w:tcPr>
          <w:p w14:paraId="20362A73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921F631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"https://m.edsoo.ru/f2a1475e"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https://m.edsoo.ru/f2a1475e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B28A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4317DDE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690" w:type="dxa"/>
          </w:tcPr>
          <w:p w14:paraId="75C2E5F6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2A7094FB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7155FB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979C83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506683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10.12.2026</w:t>
            </w:r>
          </w:p>
        </w:tc>
        <w:tc>
          <w:tcPr>
            <w:tcW w:w="2832" w:type="dxa"/>
          </w:tcPr>
          <w:p w14:paraId="49EDBC70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272F26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"https://m.edsoo.ru/f2a14c90"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https://m.edsoo.ru/f2a14c90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10B9D21C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758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4BBD3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33" w:type="dxa"/>
          </w:tcPr>
          <w:p w14:paraId="7C019344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690" w:type="dxa"/>
          </w:tcPr>
          <w:p w14:paraId="725DF9F5">
            <w:pPr>
              <w:pStyle w:val="10"/>
              <w:spacing w:before="211"/>
              <w:ind w:left="237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50CBBC7D">
            <w:pPr>
              <w:pStyle w:val="10"/>
              <w:spacing w:before="211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9D1309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C77A3BF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C4C3279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11.12.2026</w:t>
            </w:r>
          </w:p>
        </w:tc>
        <w:tc>
          <w:tcPr>
            <w:tcW w:w="2832" w:type="dxa"/>
          </w:tcPr>
          <w:p w14:paraId="2D6545F8">
            <w:pPr>
              <w:pStyle w:val="10"/>
              <w:spacing w:before="6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573078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"https://m.edsoo.ru/f2a14de4"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https://m.edsoo.ru/f2a14de4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D554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50377CC6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690" w:type="dxa"/>
          </w:tcPr>
          <w:p w14:paraId="0BA186BD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55" w:type="dxa"/>
          </w:tcPr>
          <w:p w14:paraId="55258335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E230D16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3FCD94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2E129AA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14.12.2026</w:t>
            </w:r>
          </w:p>
        </w:tc>
        <w:tc>
          <w:tcPr>
            <w:tcW w:w="2832" w:type="dxa"/>
          </w:tcPr>
          <w:p w14:paraId="7242BDD0">
            <w:pPr>
              <w:pStyle w:val="10"/>
              <w:rPr>
                <w:sz w:val="22"/>
              </w:rPr>
            </w:pPr>
          </w:p>
        </w:tc>
      </w:tr>
      <w:tr w14:paraId="242E0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F19AF66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690" w:type="dxa"/>
          </w:tcPr>
          <w:p w14:paraId="4EEC6820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103F4C69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DC1DF96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B1F650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5968C43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15.12.2026</w:t>
            </w:r>
          </w:p>
        </w:tc>
        <w:tc>
          <w:tcPr>
            <w:tcW w:w="2832" w:type="dxa"/>
          </w:tcPr>
          <w:p w14:paraId="5CFD7E29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A2DB79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"https://m.edsoo.ru/f2a14f74"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https://m.edsoo.ru/f2a14f74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24B3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2B56D5B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690" w:type="dxa"/>
          </w:tcPr>
          <w:p w14:paraId="086ECCEB">
            <w:pPr>
              <w:pStyle w:val="10"/>
              <w:spacing w:before="208"/>
              <w:ind w:left="237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Итоговая контрольная работа за 2 полугодие</w:t>
            </w:r>
          </w:p>
        </w:tc>
        <w:tc>
          <w:tcPr>
            <w:tcW w:w="1255" w:type="dxa"/>
          </w:tcPr>
          <w:p w14:paraId="05B4E7D4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475C214">
            <w:pPr>
              <w:pStyle w:val="10"/>
              <w:rPr>
                <w:sz w:val="22"/>
              </w:rPr>
            </w:pPr>
          </w:p>
          <w:p w14:paraId="5F8346C9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1</w:t>
            </w:r>
          </w:p>
        </w:tc>
        <w:tc>
          <w:tcPr>
            <w:tcW w:w="1593" w:type="dxa"/>
          </w:tcPr>
          <w:p w14:paraId="031440A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D36A540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16.12.2026</w:t>
            </w:r>
          </w:p>
        </w:tc>
        <w:tc>
          <w:tcPr>
            <w:tcW w:w="2832" w:type="dxa"/>
          </w:tcPr>
          <w:p w14:paraId="03ABD891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7F8D0F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"https://m.edsoo.ru/f2a151f4"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https://m.edsoo.ru/f2a151f4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176FD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4AADDB9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690" w:type="dxa"/>
          </w:tcPr>
          <w:p w14:paraId="6DC18E0C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2347A78B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C6DF25F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F88477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78C0E6A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17.12.2026</w:t>
            </w:r>
          </w:p>
        </w:tc>
        <w:tc>
          <w:tcPr>
            <w:tcW w:w="2832" w:type="dxa"/>
          </w:tcPr>
          <w:p w14:paraId="07ED386B">
            <w:pPr>
              <w:pStyle w:val="10"/>
              <w:rPr>
                <w:sz w:val="22"/>
              </w:rPr>
            </w:pPr>
          </w:p>
        </w:tc>
      </w:tr>
      <w:tr w14:paraId="6AF81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25028C32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690" w:type="dxa"/>
          </w:tcPr>
          <w:p w14:paraId="106A5466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46A6E96A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B585B6F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1B1409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B8F3638">
            <w:pPr>
              <w:pStyle w:val="10"/>
              <w:spacing w:before="1"/>
              <w:ind w:right="106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 xml:space="preserve">   18.12.2026</w:t>
            </w:r>
          </w:p>
        </w:tc>
        <w:tc>
          <w:tcPr>
            <w:tcW w:w="2832" w:type="dxa"/>
          </w:tcPr>
          <w:p w14:paraId="23089C3C">
            <w:pPr>
              <w:pStyle w:val="10"/>
              <w:rPr>
                <w:sz w:val="22"/>
              </w:rPr>
            </w:pPr>
          </w:p>
        </w:tc>
      </w:tr>
      <w:tr w14:paraId="447C0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5E25A5F7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690" w:type="dxa"/>
          </w:tcPr>
          <w:p w14:paraId="1E361C1F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26ED4C1C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DB3FB5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41F35B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B8B3DCC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21.12.2026</w:t>
            </w:r>
          </w:p>
        </w:tc>
        <w:tc>
          <w:tcPr>
            <w:tcW w:w="2832" w:type="dxa"/>
          </w:tcPr>
          <w:p w14:paraId="74CE0A39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FF6270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"https://m.edsoo.ru/f2a17cc4"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https://m.edsoo.ru/f2a17cc4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A8E5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AB80EF9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690" w:type="dxa"/>
          </w:tcPr>
          <w:p w14:paraId="1B225AE4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52499E99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0CB4427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D022FA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8CDDE39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22.12.2026</w:t>
            </w:r>
          </w:p>
        </w:tc>
        <w:tc>
          <w:tcPr>
            <w:tcW w:w="2832" w:type="dxa"/>
          </w:tcPr>
          <w:p w14:paraId="2C2C7AE5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9F8CAE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"https://m.edsoo.ru/f2a17e54"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https://m.edsoo.ru/f2a17e54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B042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DF77DEF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690" w:type="dxa"/>
          </w:tcPr>
          <w:p w14:paraId="3D3FA7F0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37DCECB4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9E50CB1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EE3121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689C6BC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23.12.2026</w:t>
            </w:r>
          </w:p>
        </w:tc>
        <w:tc>
          <w:tcPr>
            <w:tcW w:w="2832" w:type="dxa"/>
          </w:tcPr>
          <w:p w14:paraId="04DA99BD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97A23E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"https://m.edsoo.ru/f2a1802a"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https://m.edsoo.ru/f2a1802a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8DA6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33" w:type="dxa"/>
          </w:tcPr>
          <w:p w14:paraId="096EFFA2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690" w:type="dxa"/>
          </w:tcPr>
          <w:p w14:paraId="39237A3B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2D6356C4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40089C0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923A74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D2CC364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24.12.2026</w:t>
            </w:r>
          </w:p>
        </w:tc>
        <w:tc>
          <w:tcPr>
            <w:tcW w:w="2832" w:type="dxa"/>
          </w:tcPr>
          <w:p w14:paraId="29BB87AA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B38389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https://m.edsoo.ru/f2a181ce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D18B1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17DBE16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690" w:type="dxa"/>
          </w:tcPr>
          <w:p w14:paraId="581DD1BD">
            <w:pPr>
              <w:pStyle w:val="10"/>
              <w:spacing w:before="5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4C000CEE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2066213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1C67D3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5674C0B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25.12.2026</w:t>
            </w:r>
          </w:p>
        </w:tc>
        <w:tc>
          <w:tcPr>
            <w:tcW w:w="2832" w:type="dxa"/>
          </w:tcPr>
          <w:p w14:paraId="2CF85DD1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E6A180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"https://m.edsoo.ru/f2a1835e"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https://m.edsoo.ru/f2a1835e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7B6F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5B664818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690" w:type="dxa"/>
          </w:tcPr>
          <w:p w14:paraId="2AD37E12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6DA0E47B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EEC4F2D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3D8044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F2156A6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28.12.2026</w:t>
            </w:r>
          </w:p>
        </w:tc>
        <w:tc>
          <w:tcPr>
            <w:tcW w:w="2832" w:type="dxa"/>
          </w:tcPr>
          <w:p w14:paraId="18472886">
            <w:pPr>
              <w:pStyle w:val="10"/>
              <w:rPr>
                <w:sz w:val="22"/>
              </w:rPr>
            </w:pPr>
          </w:p>
        </w:tc>
      </w:tr>
      <w:tr w14:paraId="2F7FE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5F6518E6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690" w:type="dxa"/>
          </w:tcPr>
          <w:p w14:paraId="7A507F0E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1814EF4E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59E3AAE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8F5A29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CCCCCF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29.12.2026</w:t>
            </w:r>
          </w:p>
        </w:tc>
        <w:tc>
          <w:tcPr>
            <w:tcW w:w="2832" w:type="dxa"/>
          </w:tcPr>
          <w:p w14:paraId="436372BB">
            <w:pPr>
              <w:pStyle w:val="10"/>
              <w:rPr>
                <w:sz w:val="22"/>
              </w:rPr>
            </w:pPr>
          </w:p>
        </w:tc>
      </w:tr>
      <w:tr w14:paraId="4DCCB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17EEBCEB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690" w:type="dxa"/>
          </w:tcPr>
          <w:p w14:paraId="520F44EC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39DEDC2D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44A2BE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87EAEE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B4E24B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30.12.2026</w:t>
            </w:r>
          </w:p>
        </w:tc>
        <w:tc>
          <w:tcPr>
            <w:tcW w:w="2832" w:type="dxa"/>
          </w:tcPr>
          <w:p w14:paraId="6B1584E5">
            <w:pPr>
              <w:pStyle w:val="10"/>
              <w:rPr>
                <w:sz w:val="22"/>
              </w:rPr>
            </w:pPr>
          </w:p>
        </w:tc>
      </w:tr>
      <w:tr w14:paraId="7306B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5FF858B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690" w:type="dxa"/>
          </w:tcPr>
          <w:p w14:paraId="48A62AD6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2"/>
                <w:sz w:val="24"/>
              </w:rPr>
              <w:t xml:space="preserve"> дробь</w:t>
            </w:r>
          </w:p>
        </w:tc>
        <w:tc>
          <w:tcPr>
            <w:tcW w:w="1255" w:type="dxa"/>
          </w:tcPr>
          <w:p w14:paraId="79E2D5E2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B61B1B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AD5959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8A177F3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11.01.2027</w:t>
            </w:r>
          </w:p>
        </w:tc>
        <w:tc>
          <w:tcPr>
            <w:tcW w:w="2832" w:type="dxa"/>
          </w:tcPr>
          <w:p w14:paraId="10A49EBB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3BB484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"https://m.edsoo.ru/f2a1592e"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https://m.edsoo.ru/f2a1592e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4DAAB733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4F27C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33" w:type="dxa"/>
          </w:tcPr>
          <w:p w14:paraId="3E8D0562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690" w:type="dxa"/>
          </w:tcPr>
          <w:p w14:paraId="2748ED70">
            <w:pPr>
              <w:pStyle w:val="10"/>
              <w:spacing w:before="211"/>
              <w:ind w:left="237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2"/>
                <w:sz w:val="24"/>
              </w:rPr>
              <w:t xml:space="preserve"> дробь</w:t>
            </w:r>
          </w:p>
        </w:tc>
        <w:tc>
          <w:tcPr>
            <w:tcW w:w="1255" w:type="dxa"/>
          </w:tcPr>
          <w:p w14:paraId="40FCB689">
            <w:pPr>
              <w:pStyle w:val="10"/>
              <w:spacing w:before="211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9678A40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1F98F1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9100E7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12.01.2027</w:t>
            </w:r>
          </w:p>
        </w:tc>
        <w:tc>
          <w:tcPr>
            <w:tcW w:w="2832" w:type="dxa"/>
          </w:tcPr>
          <w:p w14:paraId="37EF3202">
            <w:pPr>
              <w:pStyle w:val="10"/>
              <w:spacing w:before="6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858256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"https://m.edsoo.ru/f2a15a5a"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https://m.edsoo.ru/f2a15a5a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D57DD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6BD55850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690" w:type="dxa"/>
          </w:tcPr>
          <w:p w14:paraId="0B63671D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2"/>
                <w:sz w:val="24"/>
              </w:rPr>
              <w:t xml:space="preserve"> дробь</w:t>
            </w:r>
          </w:p>
        </w:tc>
        <w:tc>
          <w:tcPr>
            <w:tcW w:w="1255" w:type="dxa"/>
          </w:tcPr>
          <w:p w14:paraId="3BFDE354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F65695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EE30B2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67AA637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13.01.2027</w:t>
            </w:r>
          </w:p>
        </w:tc>
        <w:tc>
          <w:tcPr>
            <w:tcW w:w="2832" w:type="dxa"/>
          </w:tcPr>
          <w:p w14:paraId="308B07B4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B639EA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"https://m.edsoo.ru/f2a15b68"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https://m.edsoo.ru/f2a15b68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50A2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6D6CF44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690" w:type="dxa"/>
          </w:tcPr>
          <w:p w14:paraId="0510C2DC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2"/>
                <w:sz w:val="24"/>
              </w:rPr>
              <w:t xml:space="preserve"> дробь</w:t>
            </w:r>
          </w:p>
        </w:tc>
        <w:tc>
          <w:tcPr>
            <w:tcW w:w="1255" w:type="dxa"/>
          </w:tcPr>
          <w:p w14:paraId="4D59CD41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334AB9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6F6EC7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1E22F3E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14.01.2027</w:t>
            </w:r>
          </w:p>
        </w:tc>
        <w:tc>
          <w:tcPr>
            <w:tcW w:w="2832" w:type="dxa"/>
          </w:tcPr>
          <w:p w14:paraId="7F01CE43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34ACA4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"https://m.edsoo.ru/f2a15e2e"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https://m.edsoo.ru/f2a15e2e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ACAD8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61A2D25A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690" w:type="dxa"/>
          </w:tcPr>
          <w:p w14:paraId="1534B859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обыкновенных дробей; взаимнообратные дроби</w:t>
            </w:r>
          </w:p>
        </w:tc>
        <w:tc>
          <w:tcPr>
            <w:tcW w:w="1255" w:type="dxa"/>
          </w:tcPr>
          <w:p w14:paraId="0F941A64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AAB3960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77676B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0921F0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15.01.2027</w:t>
            </w:r>
          </w:p>
        </w:tc>
        <w:tc>
          <w:tcPr>
            <w:tcW w:w="2832" w:type="dxa"/>
          </w:tcPr>
          <w:p w14:paraId="4588EDA0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B9337E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"https://m.edsoo.ru/f2a184e4"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https://m.edsoo.ru/f2a184e4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10DD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AC4C6F1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690" w:type="dxa"/>
          </w:tcPr>
          <w:p w14:paraId="4CD0831A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обыкновенных дробей; взаимнообратные дроби</w:t>
            </w:r>
          </w:p>
        </w:tc>
        <w:tc>
          <w:tcPr>
            <w:tcW w:w="1255" w:type="dxa"/>
          </w:tcPr>
          <w:p w14:paraId="59DDE453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09FAE3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BCAB56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0AB72D5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18.01.2027</w:t>
            </w:r>
          </w:p>
        </w:tc>
        <w:tc>
          <w:tcPr>
            <w:tcW w:w="2832" w:type="dxa"/>
          </w:tcPr>
          <w:p w14:paraId="42297084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123393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"https://m.edsoo.ru/f2a18692"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https://m.edsoo.ru/f2a18692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D934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41C68BD8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690" w:type="dxa"/>
          </w:tcPr>
          <w:p w14:paraId="6DA3B0E1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обыкновенных дробей; взаимнообратные дроби</w:t>
            </w:r>
          </w:p>
        </w:tc>
        <w:tc>
          <w:tcPr>
            <w:tcW w:w="1255" w:type="dxa"/>
          </w:tcPr>
          <w:p w14:paraId="3C825573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4EACE3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058439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8B8254E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19.01.2027</w:t>
            </w:r>
          </w:p>
        </w:tc>
        <w:tc>
          <w:tcPr>
            <w:tcW w:w="2832" w:type="dxa"/>
          </w:tcPr>
          <w:p w14:paraId="15A8423F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3FF052C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"https://m.edsoo.ru/f2a18a20"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https://m.edsoo.ru/f2a18a20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6564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208D252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690" w:type="dxa"/>
          </w:tcPr>
          <w:p w14:paraId="66CAB15D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обыкновенных дробей; взаимнообратные дроби</w:t>
            </w:r>
          </w:p>
        </w:tc>
        <w:tc>
          <w:tcPr>
            <w:tcW w:w="1255" w:type="dxa"/>
          </w:tcPr>
          <w:p w14:paraId="56751724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796864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DB3BF9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B69713D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20.01.2027</w:t>
            </w:r>
          </w:p>
        </w:tc>
        <w:tc>
          <w:tcPr>
            <w:tcW w:w="2832" w:type="dxa"/>
          </w:tcPr>
          <w:p w14:paraId="3D459F2E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5DC68A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"https://m.edsoo.ru/f2a18b56"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https://m.edsoo.ru/f2a18b56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1538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0817A6E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690" w:type="dxa"/>
          </w:tcPr>
          <w:p w14:paraId="63513E9D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обыкновенных дробей; взаимнообратные дроби</w:t>
            </w:r>
          </w:p>
        </w:tc>
        <w:tc>
          <w:tcPr>
            <w:tcW w:w="1255" w:type="dxa"/>
          </w:tcPr>
          <w:p w14:paraId="708DF48F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240CA5E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8BCC61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4A92CB1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21.01.2027</w:t>
            </w:r>
          </w:p>
        </w:tc>
        <w:tc>
          <w:tcPr>
            <w:tcW w:w="2832" w:type="dxa"/>
          </w:tcPr>
          <w:p w14:paraId="624D1867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04E188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"https://m.edsoo.ru/f2a19088"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https://m.edsoo.ru/f2a19088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61E6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D3659F1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690" w:type="dxa"/>
          </w:tcPr>
          <w:p w14:paraId="5CC71BA3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обыкновенных дробей; взаимнообратные дроби</w:t>
            </w:r>
          </w:p>
        </w:tc>
        <w:tc>
          <w:tcPr>
            <w:tcW w:w="1255" w:type="dxa"/>
          </w:tcPr>
          <w:p w14:paraId="37F9542D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25DCE8F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B73260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59F0BC5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22.01.2027</w:t>
            </w:r>
          </w:p>
        </w:tc>
        <w:tc>
          <w:tcPr>
            <w:tcW w:w="2832" w:type="dxa"/>
          </w:tcPr>
          <w:p w14:paraId="59D013D5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5F7126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"https://m.edsoo.ru/f2a19560"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https://m.edsoo.ru/f2a19560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BF5A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33" w:type="dxa"/>
          </w:tcPr>
          <w:p w14:paraId="5A0C6A7B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690" w:type="dxa"/>
          </w:tcPr>
          <w:p w14:paraId="204A64F9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обыкновенных дробей; взаимнообратные дроби</w:t>
            </w:r>
          </w:p>
        </w:tc>
        <w:tc>
          <w:tcPr>
            <w:tcW w:w="1255" w:type="dxa"/>
          </w:tcPr>
          <w:p w14:paraId="4CD8C756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2A53270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A629F7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7A6053A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25.01.2027</w:t>
            </w:r>
          </w:p>
        </w:tc>
        <w:tc>
          <w:tcPr>
            <w:tcW w:w="2832" w:type="dxa"/>
          </w:tcPr>
          <w:p w14:paraId="3CFFFC3E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A6AAAC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"https://m.edsoo.ru/f2a196a0"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https://m.edsoo.ru/f2a196a0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546B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242883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690" w:type="dxa"/>
          </w:tcPr>
          <w:p w14:paraId="3962C7F8">
            <w:pPr>
              <w:pStyle w:val="10"/>
              <w:spacing w:before="5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обыкновенных дробей; взаимнообратные дроби</w:t>
            </w:r>
          </w:p>
        </w:tc>
        <w:tc>
          <w:tcPr>
            <w:tcW w:w="1255" w:type="dxa"/>
          </w:tcPr>
          <w:p w14:paraId="632D22BA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BFCC93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9FD6A7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64B7D9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26.01.2027</w:t>
            </w:r>
          </w:p>
        </w:tc>
        <w:tc>
          <w:tcPr>
            <w:tcW w:w="2832" w:type="dxa"/>
          </w:tcPr>
          <w:p w14:paraId="180FA2EF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2E43F9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"https://m.edsoo.ru/f2a198da"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https://m.edsoo.ru/f2a198da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75E7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63B5E905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690" w:type="dxa"/>
          </w:tcPr>
          <w:p w14:paraId="231ECB3F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489DF821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BD629D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09EA28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ED93A07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27.01.2027</w:t>
            </w:r>
          </w:p>
        </w:tc>
        <w:tc>
          <w:tcPr>
            <w:tcW w:w="2832" w:type="dxa"/>
          </w:tcPr>
          <w:p w14:paraId="7301F1DE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F096FBC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https://m.edsoo.ru/f2a181ce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4A0C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BDF7A49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690" w:type="dxa"/>
          </w:tcPr>
          <w:p w14:paraId="08C8B036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7EF449CC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DCA28B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353DF5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66D32C8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28.01.2027</w:t>
            </w:r>
          </w:p>
        </w:tc>
        <w:tc>
          <w:tcPr>
            <w:tcW w:w="2832" w:type="dxa"/>
          </w:tcPr>
          <w:p w14:paraId="2018872E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A2C772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"https://m.edsoo.ru/f2a1835e"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https://m.edsoo.ru/f2a1835e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2D11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653FCB49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690" w:type="dxa"/>
          </w:tcPr>
          <w:p w14:paraId="21D9A8B6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41914F31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5F67F4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01A89B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2DD0AB1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29.01.2027</w:t>
            </w:r>
          </w:p>
        </w:tc>
        <w:tc>
          <w:tcPr>
            <w:tcW w:w="2832" w:type="dxa"/>
          </w:tcPr>
          <w:p w14:paraId="7B8DF3FA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B21464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"https://m.edsoo.ru/f2a18c5a"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https://m.edsoo.ru/f2a18c5a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2A96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36026B6B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690" w:type="dxa"/>
          </w:tcPr>
          <w:p w14:paraId="3255B180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43BB52B3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8B4D9E3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5B3AA7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825458E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01.02.2027</w:t>
            </w:r>
          </w:p>
        </w:tc>
        <w:tc>
          <w:tcPr>
            <w:tcW w:w="2832" w:type="dxa"/>
          </w:tcPr>
          <w:p w14:paraId="03740356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9A0EB4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"https://m.edsoo.ru/f2a18e76"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https://m.edsoo.ru/f2a18e76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4A5B9EA3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7FDEF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33" w:type="dxa"/>
          </w:tcPr>
          <w:p w14:paraId="6E03CE57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690" w:type="dxa"/>
          </w:tcPr>
          <w:p w14:paraId="5D57D040">
            <w:pPr>
              <w:pStyle w:val="10"/>
              <w:spacing w:before="18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2F70BBBC">
            <w:pPr>
              <w:pStyle w:val="10"/>
              <w:spacing w:before="211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50F390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E14AC2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1E8839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02.02.2027</w:t>
            </w:r>
          </w:p>
        </w:tc>
        <w:tc>
          <w:tcPr>
            <w:tcW w:w="2832" w:type="dxa"/>
          </w:tcPr>
          <w:p w14:paraId="4DF00A36">
            <w:pPr>
              <w:pStyle w:val="10"/>
              <w:spacing w:before="6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6848E3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"https://m.edsoo.ru/f2a18f7a"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https://m.edsoo.ru/f2a18f7a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0961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5C637759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690" w:type="dxa"/>
          </w:tcPr>
          <w:p w14:paraId="650FDF3A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40C15093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25927CD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94935A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53F0255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03.02.2027</w:t>
            </w:r>
          </w:p>
        </w:tc>
        <w:tc>
          <w:tcPr>
            <w:tcW w:w="2832" w:type="dxa"/>
          </w:tcPr>
          <w:p w14:paraId="6A071CE8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0AA9F2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"https://m.edsoo.ru/f2a199f2"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https://m.edsoo.ru/f2a199f2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DAA9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E3AF0E8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690" w:type="dxa"/>
          </w:tcPr>
          <w:p w14:paraId="0DD3C77B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443A6D78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E975F6E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90957D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607923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04.02.2027</w:t>
            </w:r>
          </w:p>
        </w:tc>
        <w:tc>
          <w:tcPr>
            <w:tcW w:w="2832" w:type="dxa"/>
          </w:tcPr>
          <w:p w14:paraId="78FD7148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1A715A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"https://m.edsoo.ru/f2a19c2c"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https://m.edsoo.ru/f2a19c2c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F369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58B68706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690" w:type="dxa"/>
          </w:tcPr>
          <w:p w14:paraId="2C265CCE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6C9A72F9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DA50C07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C7BBE3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85C6287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05.02.2027</w:t>
            </w:r>
          </w:p>
        </w:tc>
        <w:tc>
          <w:tcPr>
            <w:tcW w:w="2832" w:type="dxa"/>
          </w:tcPr>
          <w:p w14:paraId="77C2D919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150433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"https://m.edsoo.ru/f2a1a1d6"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https://m.edsoo.ru/f2a1a1d6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9355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53815BE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690" w:type="dxa"/>
          </w:tcPr>
          <w:p w14:paraId="5958DD65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0C1A68E5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27FB8E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759B39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6EC5D14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08.02.2027</w:t>
            </w:r>
          </w:p>
        </w:tc>
        <w:tc>
          <w:tcPr>
            <w:tcW w:w="2832" w:type="dxa"/>
          </w:tcPr>
          <w:p w14:paraId="4A048657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EE6CB8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"https://m.edsoo.ru/f2a1a2ee"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https://m.edsoo.ru/f2a1a2ee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062C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33" w:type="dxa"/>
          </w:tcPr>
          <w:p w14:paraId="5CCDBBD1">
            <w:pPr>
              <w:pStyle w:val="10"/>
              <w:spacing w:before="89"/>
              <w:rPr>
                <w:b/>
                <w:sz w:val="24"/>
              </w:rPr>
            </w:pPr>
          </w:p>
          <w:p w14:paraId="50D20A78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690" w:type="dxa"/>
          </w:tcPr>
          <w:p w14:paraId="547FFADD">
            <w:pPr>
              <w:pStyle w:val="10"/>
              <w:spacing w:before="15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Применение букв для записи математических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255" w:type="dxa"/>
          </w:tcPr>
          <w:p w14:paraId="24DF2F81">
            <w:pPr>
              <w:pStyle w:val="10"/>
              <w:spacing w:before="89"/>
              <w:rPr>
                <w:b/>
                <w:sz w:val="24"/>
              </w:rPr>
            </w:pPr>
          </w:p>
          <w:p w14:paraId="591943FB">
            <w:pPr>
              <w:pStyle w:val="10"/>
              <w:spacing w:before="1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F908DB1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769284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6E6F5F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09.02.2027</w:t>
            </w:r>
          </w:p>
        </w:tc>
        <w:tc>
          <w:tcPr>
            <w:tcW w:w="2832" w:type="dxa"/>
          </w:tcPr>
          <w:p w14:paraId="63206439">
            <w:pPr>
              <w:pStyle w:val="10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DC53EA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"https://m.edsoo.ru/f2a1a3fc"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https://m.edsoo.ru/f2a1a3fc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B287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33" w:type="dxa"/>
          </w:tcPr>
          <w:p w14:paraId="50DC650C">
            <w:pPr>
              <w:pStyle w:val="10"/>
              <w:spacing w:before="90"/>
              <w:rPr>
                <w:b/>
                <w:sz w:val="24"/>
              </w:rPr>
            </w:pPr>
          </w:p>
          <w:p w14:paraId="1FD6A347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690" w:type="dxa"/>
          </w:tcPr>
          <w:p w14:paraId="222BF16B">
            <w:pPr>
              <w:pStyle w:val="10"/>
              <w:spacing w:before="16" w:line="310" w:lineRule="atLeast"/>
              <w:ind w:left="237" w:right="193"/>
              <w:rPr>
                <w:sz w:val="24"/>
              </w:rPr>
            </w:pPr>
            <w:r>
              <w:rPr>
                <w:sz w:val="24"/>
              </w:rPr>
              <w:t>Применение букв для записи математических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255" w:type="dxa"/>
          </w:tcPr>
          <w:p w14:paraId="799FBFDF">
            <w:pPr>
              <w:pStyle w:val="10"/>
              <w:spacing w:before="90"/>
              <w:rPr>
                <w:b/>
                <w:sz w:val="24"/>
              </w:rPr>
            </w:pPr>
          </w:p>
          <w:p w14:paraId="0085B32F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3CE087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E13B0C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540B9C8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10.02.2027</w:t>
            </w:r>
          </w:p>
        </w:tc>
        <w:tc>
          <w:tcPr>
            <w:tcW w:w="2832" w:type="dxa"/>
          </w:tcPr>
          <w:p w14:paraId="4675617C">
            <w:pPr>
              <w:pStyle w:val="10"/>
              <w:rPr>
                <w:sz w:val="22"/>
              </w:rPr>
            </w:pPr>
          </w:p>
        </w:tc>
      </w:tr>
      <w:tr w14:paraId="61D11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640D47E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690" w:type="dxa"/>
          </w:tcPr>
          <w:p w14:paraId="1CDB249E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 "Обыкновенные дроби"</w:t>
            </w:r>
          </w:p>
        </w:tc>
        <w:tc>
          <w:tcPr>
            <w:tcW w:w="1255" w:type="dxa"/>
          </w:tcPr>
          <w:p w14:paraId="0D94A26D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CB39AB1">
            <w:pPr>
              <w:pStyle w:val="10"/>
              <w:spacing w:before="206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93" w:type="dxa"/>
          </w:tcPr>
          <w:p w14:paraId="0028390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96E33E5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11.02.2027</w:t>
            </w:r>
          </w:p>
        </w:tc>
        <w:tc>
          <w:tcPr>
            <w:tcW w:w="2832" w:type="dxa"/>
          </w:tcPr>
          <w:p w14:paraId="638FA0AE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C7033F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"https://m.edsoo.ru/f2a1a51e"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https://m.edsoo.ru/f2a1a51e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8178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33" w:type="dxa"/>
          </w:tcPr>
          <w:p w14:paraId="7F6DC8F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690" w:type="dxa"/>
          </w:tcPr>
          <w:p w14:paraId="49A54D5A">
            <w:pPr>
              <w:pStyle w:val="10"/>
              <w:spacing w:before="15" w:line="310" w:lineRule="atLeast"/>
              <w:ind w:left="237" w:right="691"/>
              <w:rPr>
                <w:sz w:val="24"/>
              </w:rPr>
            </w:pPr>
            <w:r>
              <w:rPr>
                <w:sz w:val="24"/>
              </w:rPr>
              <w:t>Многоугольники.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Четырёхугольник, прямоугольник, квадрат</w:t>
            </w:r>
          </w:p>
        </w:tc>
        <w:tc>
          <w:tcPr>
            <w:tcW w:w="1255" w:type="dxa"/>
          </w:tcPr>
          <w:p w14:paraId="44C07705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C4E18F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06F730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3053DD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12.02.2027</w:t>
            </w:r>
          </w:p>
        </w:tc>
        <w:tc>
          <w:tcPr>
            <w:tcW w:w="2832" w:type="dxa"/>
          </w:tcPr>
          <w:p w14:paraId="2D348CF3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6AAA02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"https://m.edsoo.ru/f2a16ae0"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https://m.edsoo.ru/f2a16ae0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19DF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375574CD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690" w:type="dxa"/>
          </w:tcPr>
          <w:p w14:paraId="63A4F9B7">
            <w:pPr>
              <w:pStyle w:val="10"/>
              <w:spacing w:before="5" w:line="320" w:lineRule="atLeast"/>
              <w:ind w:left="237" w:right="691"/>
              <w:rPr>
                <w:sz w:val="24"/>
              </w:rPr>
            </w:pPr>
            <w:r>
              <w:rPr>
                <w:sz w:val="24"/>
              </w:rPr>
              <w:t>Многоугольники.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Четырёхугольник, прямоугольник, квадрат</w:t>
            </w:r>
          </w:p>
        </w:tc>
        <w:tc>
          <w:tcPr>
            <w:tcW w:w="1255" w:type="dxa"/>
          </w:tcPr>
          <w:p w14:paraId="70550522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62AE79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6956EA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0550C03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15.02.2027</w:t>
            </w:r>
          </w:p>
        </w:tc>
        <w:tc>
          <w:tcPr>
            <w:tcW w:w="2832" w:type="dxa"/>
          </w:tcPr>
          <w:p w14:paraId="40B33A49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021890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"https://m.edsoo.ru/f2a16c7a"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https://m.edsoo.ru/f2a16c7a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0CE2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1033" w:type="dxa"/>
          </w:tcPr>
          <w:p w14:paraId="4F1ABA7B">
            <w:pPr>
              <w:pStyle w:val="10"/>
              <w:spacing w:before="249"/>
              <w:rPr>
                <w:b/>
                <w:sz w:val="24"/>
              </w:rPr>
            </w:pPr>
          </w:p>
          <w:p w14:paraId="525D66F8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690" w:type="dxa"/>
          </w:tcPr>
          <w:p w14:paraId="7FA9DABC">
            <w:pPr>
              <w:pStyle w:val="10"/>
              <w:spacing w:before="50" w:line="276" w:lineRule="auto"/>
              <w:ind w:left="237" w:right="193"/>
              <w:rPr>
                <w:sz w:val="24"/>
              </w:rPr>
            </w:pPr>
            <w:r>
              <w:rPr>
                <w:sz w:val="24"/>
              </w:rPr>
              <w:t>Практическая работа по теме "Построение прямоугольника с заданными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сторонами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</w:p>
          <w:p w14:paraId="1861136E">
            <w:pPr>
              <w:pStyle w:val="1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бумаге"</w:t>
            </w:r>
          </w:p>
        </w:tc>
        <w:tc>
          <w:tcPr>
            <w:tcW w:w="1255" w:type="dxa"/>
          </w:tcPr>
          <w:p w14:paraId="3A04584E">
            <w:pPr>
              <w:pStyle w:val="10"/>
              <w:spacing w:before="249"/>
              <w:rPr>
                <w:b/>
                <w:sz w:val="24"/>
              </w:rPr>
            </w:pPr>
          </w:p>
          <w:p w14:paraId="2D8A50C2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2D12EB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D4E422E">
            <w:pPr>
              <w:pStyle w:val="10"/>
              <w:spacing w:before="249"/>
              <w:rPr>
                <w:b/>
                <w:sz w:val="24"/>
              </w:rPr>
            </w:pPr>
          </w:p>
          <w:p w14:paraId="57FAC49D">
            <w:pPr>
              <w:pStyle w:val="1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4" w:type="dxa"/>
          </w:tcPr>
          <w:p w14:paraId="5187FCD8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16.02.2027</w:t>
            </w:r>
          </w:p>
        </w:tc>
        <w:tc>
          <w:tcPr>
            <w:tcW w:w="2832" w:type="dxa"/>
          </w:tcPr>
          <w:p w14:paraId="16486A8C">
            <w:pPr>
              <w:pStyle w:val="10"/>
              <w:spacing w:before="105"/>
              <w:rPr>
                <w:b/>
                <w:sz w:val="24"/>
              </w:rPr>
            </w:pPr>
          </w:p>
          <w:p w14:paraId="1EC8C221">
            <w:pPr>
              <w:pStyle w:val="1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5FF2A8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"https://m.edsoo.ru/f2a16e1e"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https://m.edsoo.ru/f2a16e1e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90C4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162C413A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690" w:type="dxa"/>
          </w:tcPr>
          <w:p w14:paraId="5AEAF366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  <w:tc>
          <w:tcPr>
            <w:tcW w:w="1255" w:type="dxa"/>
          </w:tcPr>
          <w:p w14:paraId="3B3AC471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D31FCD7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8D6CB0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B59B586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17.02.2027</w:t>
            </w:r>
          </w:p>
        </w:tc>
        <w:tc>
          <w:tcPr>
            <w:tcW w:w="2832" w:type="dxa"/>
          </w:tcPr>
          <w:p w14:paraId="20083AB6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1DBB12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"https://m.edsoo.ru/f2a16194"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https://m.edsoo.ru/f2a16194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523D7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86ADC4B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690" w:type="dxa"/>
          </w:tcPr>
          <w:p w14:paraId="4C1F62AD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  <w:tc>
          <w:tcPr>
            <w:tcW w:w="1255" w:type="dxa"/>
          </w:tcPr>
          <w:p w14:paraId="0493BDF6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6B25D67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6AC96C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85670A5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18.02.2027</w:t>
            </w:r>
          </w:p>
        </w:tc>
        <w:tc>
          <w:tcPr>
            <w:tcW w:w="2832" w:type="dxa"/>
          </w:tcPr>
          <w:p w14:paraId="41C96426">
            <w:pPr>
              <w:pStyle w:val="10"/>
              <w:rPr>
                <w:sz w:val="22"/>
              </w:rPr>
            </w:pPr>
          </w:p>
        </w:tc>
      </w:tr>
    </w:tbl>
    <w:p w14:paraId="5D551489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3EDA1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1" w:hRule="atLeast"/>
        </w:trPr>
        <w:tc>
          <w:tcPr>
            <w:tcW w:w="1033" w:type="dxa"/>
          </w:tcPr>
          <w:p w14:paraId="587A40EB">
            <w:pPr>
              <w:pStyle w:val="10"/>
              <w:spacing w:before="251"/>
              <w:rPr>
                <w:b/>
                <w:sz w:val="24"/>
              </w:rPr>
            </w:pPr>
          </w:p>
          <w:p w14:paraId="60424073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690" w:type="dxa"/>
          </w:tcPr>
          <w:p w14:paraId="61458C09">
            <w:pPr>
              <w:pStyle w:val="10"/>
              <w:spacing w:before="52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многоугольников, составленных из прямоугольников, единицы измерения</w:t>
            </w:r>
          </w:p>
          <w:p w14:paraId="27317336">
            <w:pPr>
              <w:pStyle w:val="10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1255" w:type="dxa"/>
          </w:tcPr>
          <w:p w14:paraId="0DA3137A">
            <w:pPr>
              <w:pStyle w:val="10"/>
              <w:spacing w:before="251"/>
              <w:rPr>
                <w:b/>
                <w:sz w:val="24"/>
              </w:rPr>
            </w:pPr>
          </w:p>
          <w:p w14:paraId="1B499F77">
            <w:pPr>
              <w:pStyle w:val="10"/>
              <w:spacing w:before="1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7FB57F1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A4F858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9CC01D4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19.02.2027</w:t>
            </w:r>
          </w:p>
        </w:tc>
        <w:tc>
          <w:tcPr>
            <w:tcW w:w="2832" w:type="dxa"/>
          </w:tcPr>
          <w:p w14:paraId="606C3216">
            <w:pPr>
              <w:pStyle w:val="10"/>
              <w:spacing w:before="105"/>
              <w:rPr>
                <w:b/>
                <w:sz w:val="24"/>
              </w:rPr>
            </w:pPr>
          </w:p>
          <w:p w14:paraId="589842F2">
            <w:pPr>
              <w:pStyle w:val="1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8AF6EB9">
            <w:pPr>
              <w:pStyle w:val="10"/>
              <w:spacing w:before="43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"https://m.edsoo.ru/f2a16fe0"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https://m.edsoo.ru/f2a16fe0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6E32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1033" w:type="dxa"/>
          </w:tcPr>
          <w:p w14:paraId="4351DE35">
            <w:pPr>
              <w:pStyle w:val="10"/>
              <w:spacing w:before="250"/>
              <w:rPr>
                <w:b/>
                <w:sz w:val="24"/>
              </w:rPr>
            </w:pPr>
          </w:p>
          <w:p w14:paraId="24F9B9DF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690" w:type="dxa"/>
          </w:tcPr>
          <w:p w14:paraId="28565D20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многоугольников, составленных из прямоугольников, единицы измерения </w:t>
            </w: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1255" w:type="dxa"/>
          </w:tcPr>
          <w:p w14:paraId="373CAFBE">
            <w:pPr>
              <w:pStyle w:val="10"/>
              <w:spacing w:before="250"/>
              <w:rPr>
                <w:b/>
                <w:sz w:val="24"/>
              </w:rPr>
            </w:pPr>
          </w:p>
          <w:p w14:paraId="37DBA20A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BF567C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70ADB7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0E02A09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20.02.2027</w:t>
            </w:r>
          </w:p>
        </w:tc>
        <w:tc>
          <w:tcPr>
            <w:tcW w:w="2832" w:type="dxa"/>
          </w:tcPr>
          <w:p w14:paraId="23ABAD03">
            <w:pPr>
              <w:pStyle w:val="10"/>
              <w:spacing w:before="103"/>
              <w:rPr>
                <w:b/>
                <w:sz w:val="24"/>
              </w:rPr>
            </w:pPr>
          </w:p>
          <w:p w14:paraId="3D37C942">
            <w:pPr>
              <w:pStyle w:val="1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E20674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"https://m.edsoo.ru/f2a17184"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https://m.edsoo.ru/f2a17184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0197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" w:hRule="atLeast"/>
        </w:trPr>
        <w:tc>
          <w:tcPr>
            <w:tcW w:w="1033" w:type="dxa"/>
          </w:tcPr>
          <w:p w14:paraId="708BB0AF">
            <w:pPr>
              <w:pStyle w:val="10"/>
              <w:spacing w:before="247"/>
              <w:rPr>
                <w:b/>
                <w:sz w:val="24"/>
              </w:rPr>
            </w:pPr>
          </w:p>
          <w:p w14:paraId="56454FA4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690" w:type="dxa"/>
          </w:tcPr>
          <w:p w14:paraId="5011AB19">
            <w:pPr>
              <w:pStyle w:val="10"/>
              <w:spacing w:before="4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многоугольников, составленных из прямоугольников, единицы измерения</w:t>
            </w:r>
          </w:p>
          <w:p w14:paraId="3B1BCE69">
            <w:pPr>
              <w:pStyle w:val="1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1255" w:type="dxa"/>
          </w:tcPr>
          <w:p w14:paraId="131D8537">
            <w:pPr>
              <w:pStyle w:val="10"/>
              <w:spacing w:before="247"/>
              <w:rPr>
                <w:b/>
                <w:sz w:val="24"/>
              </w:rPr>
            </w:pPr>
          </w:p>
          <w:p w14:paraId="2D15D67A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511AB0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5D5772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7363416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24.02.2027</w:t>
            </w:r>
          </w:p>
        </w:tc>
        <w:tc>
          <w:tcPr>
            <w:tcW w:w="2832" w:type="dxa"/>
          </w:tcPr>
          <w:p w14:paraId="0E2F9EFA">
            <w:pPr>
              <w:pStyle w:val="10"/>
              <w:spacing w:before="103"/>
              <w:rPr>
                <w:b/>
                <w:sz w:val="24"/>
              </w:rPr>
            </w:pPr>
          </w:p>
          <w:p w14:paraId="7DD167E1">
            <w:pPr>
              <w:pStyle w:val="1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25B864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"https://m.edsoo.ru/f2a17328"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https://m.edsoo.ru/f2a17328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3E6E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5D04D9FA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690" w:type="dxa"/>
          </w:tcPr>
          <w:p w14:paraId="19F9B0B1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255" w:type="dxa"/>
          </w:tcPr>
          <w:p w14:paraId="4DCE70B4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89457C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02F7DD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A54E94C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25.02.2027</w:t>
            </w:r>
          </w:p>
        </w:tc>
        <w:tc>
          <w:tcPr>
            <w:tcW w:w="2832" w:type="dxa"/>
          </w:tcPr>
          <w:p w14:paraId="0DF66556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F9FA4C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"https://m.edsoo.ru/f2a1691e"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https://m.edsoo.ru/f2a1691e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52F4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67951E4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690" w:type="dxa"/>
          </w:tcPr>
          <w:p w14:paraId="49E45F05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255" w:type="dxa"/>
          </w:tcPr>
          <w:p w14:paraId="0387F635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840332D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754CEB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8D0C97B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26.02.2027</w:t>
            </w:r>
          </w:p>
        </w:tc>
        <w:tc>
          <w:tcPr>
            <w:tcW w:w="2832" w:type="dxa"/>
          </w:tcPr>
          <w:p w14:paraId="69A1A1EC">
            <w:pPr>
              <w:pStyle w:val="10"/>
              <w:rPr>
                <w:sz w:val="22"/>
              </w:rPr>
            </w:pPr>
          </w:p>
        </w:tc>
      </w:tr>
      <w:tr w14:paraId="3F889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2008214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690" w:type="dxa"/>
          </w:tcPr>
          <w:p w14:paraId="038A8039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475A926C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97BDEF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E63FED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DF7AFA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01.03.2027</w:t>
            </w:r>
          </w:p>
        </w:tc>
        <w:tc>
          <w:tcPr>
            <w:tcW w:w="2832" w:type="dxa"/>
          </w:tcPr>
          <w:p w14:paraId="4193035F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2B4DC0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"https://m.edsoo.ru/f2a1b55e"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https://m.edsoo.ru/f2a1b55e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5888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33" w:type="dxa"/>
          </w:tcPr>
          <w:p w14:paraId="50D61A0F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690" w:type="dxa"/>
          </w:tcPr>
          <w:p w14:paraId="4FAF9420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5454CAAC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1C56FF2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E43DFF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8130D10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02.03.2027</w:t>
            </w:r>
          </w:p>
        </w:tc>
        <w:tc>
          <w:tcPr>
            <w:tcW w:w="2832" w:type="dxa"/>
          </w:tcPr>
          <w:p w14:paraId="4C8CFBC0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C6511B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"https://m.edsoo.ru/f2a1b87e"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https://m.edsoo.ru/f2a1b87e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45EA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EE62136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690" w:type="dxa"/>
          </w:tcPr>
          <w:p w14:paraId="65023E0E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43F82733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018CED2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1374C4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09D510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03.03.2027</w:t>
            </w:r>
          </w:p>
        </w:tc>
        <w:tc>
          <w:tcPr>
            <w:tcW w:w="2832" w:type="dxa"/>
          </w:tcPr>
          <w:p w14:paraId="63C7D514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B19B64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"https://m.edsoo.ru/f2a1bcfc"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https://m.edsoo.ru/f2a1bcfc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951BD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10A161D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690" w:type="dxa"/>
          </w:tcPr>
          <w:p w14:paraId="1F6BAC0D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2C2E825D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D07E3F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164A06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9ABF5C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04.03.2027</w:t>
            </w:r>
          </w:p>
        </w:tc>
        <w:tc>
          <w:tcPr>
            <w:tcW w:w="2832" w:type="dxa"/>
          </w:tcPr>
          <w:p w14:paraId="7C19586F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0A765C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"https://m.edsoo.ru/f2a1c49a"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https://m.edsoo.ru/f2a1c49a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E7C1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438F81A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690" w:type="dxa"/>
          </w:tcPr>
          <w:p w14:paraId="13A41D3A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53CEB88E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B0E38D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208AD7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5B4D462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05.03.2027</w:t>
            </w:r>
          </w:p>
        </w:tc>
        <w:tc>
          <w:tcPr>
            <w:tcW w:w="2832" w:type="dxa"/>
          </w:tcPr>
          <w:p w14:paraId="74ED2D6C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0556DE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"https://m.edsoo.ru/f2a1c63e"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https://m.edsoo.ru/f2a1c63e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A2ED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2A3A2961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690" w:type="dxa"/>
          </w:tcPr>
          <w:p w14:paraId="7A81C401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3325678C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98F15D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7A12CB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A458973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09.03.2027</w:t>
            </w:r>
          </w:p>
        </w:tc>
        <w:tc>
          <w:tcPr>
            <w:tcW w:w="2832" w:type="dxa"/>
          </w:tcPr>
          <w:p w14:paraId="45CE7A95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68B4F7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"https://m.edsoo.ru/f2a1cb02"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https://m.edsoo.ru/f2a1cb02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841E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59518275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690" w:type="dxa"/>
          </w:tcPr>
          <w:p w14:paraId="3C8F1B22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6D2BC721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4AC5C12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05F940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EEEBD35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10.03.2027</w:t>
            </w:r>
          </w:p>
        </w:tc>
        <w:tc>
          <w:tcPr>
            <w:tcW w:w="2832" w:type="dxa"/>
          </w:tcPr>
          <w:p w14:paraId="0B5FFE5A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52FA8C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"https://m.edsoo.ru/f2a1cc2e"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https://m.edsoo.ru/f2a1cc2e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0E92523D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615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4E5CB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33" w:type="dxa"/>
          </w:tcPr>
          <w:p w14:paraId="3F6814C6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690" w:type="dxa"/>
          </w:tcPr>
          <w:p w14:paraId="21F2632F">
            <w:pPr>
              <w:pStyle w:val="10"/>
              <w:spacing w:before="211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0332DEC4">
            <w:pPr>
              <w:pStyle w:val="10"/>
              <w:spacing w:before="211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2CC3BC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F22C53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7E47EE7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11.03.2027</w:t>
            </w:r>
          </w:p>
        </w:tc>
        <w:tc>
          <w:tcPr>
            <w:tcW w:w="2832" w:type="dxa"/>
          </w:tcPr>
          <w:p w14:paraId="514B7DCA">
            <w:pPr>
              <w:pStyle w:val="10"/>
              <w:rPr>
                <w:sz w:val="22"/>
              </w:rPr>
            </w:pPr>
          </w:p>
        </w:tc>
      </w:tr>
      <w:tr w14:paraId="16CF5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3607E4A6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690" w:type="dxa"/>
          </w:tcPr>
          <w:p w14:paraId="01B9B932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692D82D5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7710CA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AC2713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8D2D51B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12.03.2027</w:t>
            </w:r>
          </w:p>
        </w:tc>
        <w:tc>
          <w:tcPr>
            <w:tcW w:w="2832" w:type="dxa"/>
          </w:tcPr>
          <w:p w14:paraId="24C1F43A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6A97C6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"https://m.edsoo.ru/f2a1ce4a"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https://m.edsoo.ru/f2a1ce4a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2A28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76802C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690" w:type="dxa"/>
          </w:tcPr>
          <w:p w14:paraId="158B420E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77079199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01F164D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633A7C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6F1CDDE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15.03.2027</w:t>
            </w:r>
          </w:p>
        </w:tc>
        <w:tc>
          <w:tcPr>
            <w:tcW w:w="2832" w:type="dxa"/>
          </w:tcPr>
          <w:p w14:paraId="3861F0B9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620446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"https://m.edsoo.ru/f2a1cf62"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https://m.edsoo.ru/f2a1cf62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9B638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1A23EB6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690" w:type="dxa"/>
          </w:tcPr>
          <w:p w14:paraId="37D17C49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6FFAE0C6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67CB28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D75F74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BE9749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16.03.2027</w:t>
            </w:r>
          </w:p>
        </w:tc>
        <w:tc>
          <w:tcPr>
            <w:tcW w:w="2832" w:type="dxa"/>
          </w:tcPr>
          <w:p w14:paraId="20271757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24B7B0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"https://m.edsoo.ru/f2a1d174"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https://m.edsoo.ru/f2a1d174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8812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6A321F89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690" w:type="dxa"/>
          </w:tcPr>
          <w:p w14:paraId="2BC1BC8D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4C668D61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3729653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333A6C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00DEEE1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17.03.2027</w:t>
            </w:r>
          </w:p>
        </w:tc>
        <w:tc>
          <w:tcPr>
            <w:tcW w:w="2832" w:type="dxa"/>
          </w:tcPr>
          <w:p w14:paraId="65768799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46B0AC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"https://m.edsoo.ru/f2a1d516"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https://m.edsoo.ru/f2a1d516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C5F8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5C4344A2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690" w:type="dxa"/>
          </w:tcPr>
          <w:p w14:paraId="79F337D7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1D6D93F5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90EFA6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8FDC4A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A01F634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18.03.2027</w:t>
            </w:r>
          </w:p>
        </w:tc>
        <w:tc>
          <w:tcPr>
            <w:tcW w:w="2832" w:type="dxa"/>
          </w:tcPr>
          <w:p w14:paraId="4CAAB636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0C9927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"https://m.edsoo.ru/f2a1d64c"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https://m.edsoo.ru/f2a1d64c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477B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2279B3F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690" w:type="dxa"/>
          </w:tcPr>
          <w:p w14:paraId="65BDFB2E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3BDAFFAE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284C1BF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37DF12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BB78358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19.03.2027</w:t>
            </w:r>
          </w:p>
        </w:tc>
        <w:tc>
          <w:tcPr>
            <w:tcW w:w="2832" w:type="dxa"/>
          </w:tcPr>
          <w:p w14:paraId="258A35AA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57B47A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"https://m.edsoo.ru/f2a1d750"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https://m.edsoo.ru/f2a1d750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41D6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34A919C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690" w:type="dxa"/>
          </w:tcPr>
          <w:p w14:paraId="159496D2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02A95416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A7E666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DF8DB0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7A363FE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22.03.2027</w:t>
            </w:r>
          </w:p>
        </w:tc>
        <w:tc>
          <w:tcPr>
            <w:tcW w:w="2832" w:type="dxa"/>
          </w:tcPr>
          <w:p w14:paraId="61B18140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2DC88D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"https://m.edsoo.ru/f2a1d85e"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https://m.edsoo.ru/f2a1d85e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B49C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BFDD77B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690" w:type="dxa"/>
          </w:tcPr>
          <w:p w14:paraId="3EB97646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368E2021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EDFBF8E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05DC50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491A567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23.03.2027</w:t>
            </w:r>
          </w:p>
        </w:tc>
        <w:tc>
          <w:tcPr>
            <w:tcW w:w="2832" w:type="dxa"/>
          </w:tcPr>
          <w:p w14:paraId="35FFD9C9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22837E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"https://m.edsoo.ru/f2a1d962"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https://m.edsoo.ru/f2a1d962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026D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33" w:type="dxa"/>
          </w:tcPr>
          <w:p w14:paraId="30D778B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690" w:type="dxa"/>
          </w:tcPr>
          <w:p w14:paraId="759C0598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7397E921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DA025D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7DA16B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966C301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24.03.2027</w:t>
            </w:r>
          </w:p>
        </w:tc>
        <w:tc>
          <w:tcPr>
            <w:tcW w:w="2832" w:type="dxa"/>
          </w:tcPr>
          <w:p w14:paraId="14530F80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01D06A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"https://m.edsoo.ru/f2a1da7a"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https://m.edsoo.ru/f2a1da7a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1CE4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17B228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690" w:type="dxa"/>
          </w:tcPr>
          <w:p w14:paraId="0EF5A366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5F42BC97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AC9871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4CE634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092877A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25.03.2027</w:t>
            </w:r>
          </w:p>
        </w:tc>
        <w:tc>
          <w:tcPr>
            <w:tcW w:w="2832" w:type="dxa"/>
          </w:tcPr>
          <w:p w14:paraId="736B374A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568568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"https://m.edsoo.ru/f2a1db88"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https://m.edsoo.ru/f2a1db88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837B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B4FE29F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690" w:type="dxa"/>
          </w:tcPr>
          <w:p w14:paraId="0A787F1A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73BC79D3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8818A3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8AF451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BF93E0A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26.03.2027</w:t>
            </w:r>
          </w:p>
        </w:tc>
        <w:tc>
          <w:tcPr>
            <w:tcW w:w="2832" w:type="dxa"/>
          </w:tcPr>
          <w:p w14:paraId="31C98A72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BD4026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"https://m.edsoo.ru/f2a1e01a"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https://m.edsoo.ru/f2a1e01a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6A37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4CBB95C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690" w:type="dxa"/>
          </w:tcPr>
          <w:p w14:paraId="13C80356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288D5D96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2E55D8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E966D0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3918406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05.04.2027</w:t>
            </w:r>
          </w:p>
        </w:tc>
        <w:tc>
          <w:tcPr>
            <w:tcW w:w="2832" w:type="dxa"/>
          </w:tcPr>
          <w:p w14:paraId="4BA2A86C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38F0E8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"https://m.edsoo.ru/f2a1e150"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https://m.edsoo.ru/f2a1e150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7F1F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405E1405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690" w:type="dxa"/>
          </w:tcPr>
          <w:p w14:paraId="487D9AE3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20B78454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644BAC2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9CB53A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6EA5875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06.04.2027</w:t>
            </w:r>
          </w:p>
        </w:tc>
        <w:tc>
          <w:tcPr>
            <w:tcW w:w="2832" w:type="dxa"/>
          </w:tcPr>
          <w:p w14:paraId="6381D4E7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546898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"https://m.edsoo.ru/f2a1e268"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https://m.edsoo.ru/f2a1e268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8EB24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DBEA2D2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690" w:type="dxa"/>
          </w:tcPr>
          <w:p w14:paraId="48A61BA4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"Десятичные </w:t>
            </w:r>
            <w:r>
              <w:rPr>
                <w:spacing w:val="-2"/>
                <w:sz w:val="24"/>
              </w:rPr>
              <w:t>дроби"</w:t>
            </w:r>
          </w:p>
        </w:tc>
        <w:tc>
          <w:tcPr>
            <w:tcW w:w="1255" w:type="dxa"/>
          </w:tcPr>
          <w:p w14:paraId="58D3D5DF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826345D">
            <w:pPr>
              <w:pStyle w:val="10"/>
              <w:rPr>
                <w:sz w:val="22"/>
              </w:rPr>
            </w:pPr>
          </w:p>
          <w:p w14:paraId="7E306F84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 1</w:t>
            </w:r>
          </w:p>
        </w:tc>
        <w:tc>
          <w:tcPr>
            <w:tcW w:w="1593" w:type="dxa"/>
          </w:tcPr>
          <w:p w14:paraId="6D3607E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204A25C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07.04.2027</w:t>
            </w:r>
          </w:p>
        </w:tc>
        <w:tc>
          <w:tcPr>
            <w:tcW w:w="2832" w:type="dxa"/>
          </w:tcPr>
          <w:p w14:paraId="4ADDF1A1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46F1CE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"https://m.edsoo.ru/f2a1e3da"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https://m.edsoo.ru/f2a1e3da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604CC2E0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4AE81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33" w:type="dxa"/>
          </w:tcPr>
          <w:p w14:paraId="711418A7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690" w:type="dxa"/>
          </w:tcPr>
          <w:p w14:paraId="1AE6CF55">
            <w:pPr>
              <w:pStyle w:val="10"/>
              <w:spacing w:before="211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2D8AC91D">
            <w:pPr>
              <w:pStyle w:val="10"/>
              <w:spacing w:before="211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238667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1F4EDB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92E4076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08.04.2027</w:t>
            </w:r>
          </w:p>
        </w:tc>
        <w:tc>
          <w:tcPr>
            <w:tcW w:w="2832" w:type="dxa"/>
          </w:tcPr>
          <w:p w14:paraId="194E842E">
            <w:pPr>
              <w:pStyle w:val="10"/>
              <w:spacing w:before="6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FE4D4F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"https://m.edsoo.ru/f2a1e4f2"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https://m.edsoo.ru/f2a1e4f2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A851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161638CB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4690" w:type="dxa"/>
          </w:tcPr>
          <w:p w14:paraId="1134D84C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1F495138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081FD8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E290B8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DE8A85D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09.04.2027</w:t>
            </w:r>
          </w:p>
        </w:tc>
        <w:tc>
          <w:tcPr>
            <w:tcW w:w="2832" w:type="dxa"/>
          </w:tcPr>
          <w:p w14:paraId="51C1A4DE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E34773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"https://m.edsoo.ru/f2a1e4f2"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https://m.edsoo.ru/f2a1e4f2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FC99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AC78E0D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4690" w:type="dxa"/>
          </w:tcPr>
          <w:p w14:paraId="6905D60A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7A663B16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CB391E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69F50F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CCBDF8C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12.04.2027</w:t>
            </w:r>
          </w:p>
        </w:tc>
        <w:tc>
          <w:tcPr>
            <w:tcW w:w="2832" w:type="dxa"/>
          </w:tcPr>
          <w:p w14:paraId="157C7227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1C52C5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"https://m.edsoo.ru/f2a1e5f6"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https://m.edsoo.ru/f2a1e5f6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8404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39DB663E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4690" w:type="dxa"/>
          </w:tcPr>
          <w:p w14:paraId="0EC12831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4C8E2641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8AEECDB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9E9B40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8C50872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13.04.2027</w:t>
            </w:r>
          </w:p>
        </w:tc>
        <w:tc>
          <w:tcPr>
            <w:tcW w:w="2832" w:type="dxa"/>
          </w:tcPr>
          <w:p w14:paraId="1D9F3A1E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CF079F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"https://m.edsoo.ru/f2a1e704"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https://m.edsoo.ru/f2a1e704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28A8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EB5FD11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4690" w:type="dxa"/>
          </w:tcPr>
          <w:p w14:paraId="627E48CB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55" w:type="dxa"/>
          </w:tcPr>
          <w:p w14:paraId="6AFD027F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B176090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5F9A92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44F601F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14.04.2027</w:t>
            </w:r>
          </w:p>
        </w:tc>
        <w:tc>
          <w:tcPr>
            <w:tcW w:w="2832" w:type="dxa"/>
          </w:tcPr>
          <w:p w14:paraId="5CD4C2FA">
            <w:pPr>
              <w:pStyle w:val="10"/>
              <w:rPr>
                <w:sz w:val="22"/>
              </w:rPr>
            </w:pPr>
          </w:p>
        </w:tc>
      </w:tr>
      <w:tr w14:paraId="1AA24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29A3941D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4690" w:type="dxa"/>
          </w:tcPr>
          <w:p w14:paraId="7FB05F2A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0223B036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9D3F04F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680139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930FC78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15.04.2027</w:t>
            </w:r>
          </w:p>
        </w:tc>
        <w:tc>
          <w:tcPr>
            <w:tcW w:w="2832" w:type="dxa"/>
          </w:tcPr>
          <w:p w14:paraId="63EF8318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8EB703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"https://m.edsoo.ru/f2a1e826"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https://m.edsoo.ru/f2a1e826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FD06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3DD9C0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4690" w:type="dxa"/>
          </w:tcPr>
          <w:p w14:paraId="67092A8A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19B0E35C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031A9D1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1447F4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D073157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16.04.2027</w:t>
            </w:r>
          </w:p>
        </w:tc>
        <w:tc>
          <w:tcPr>
            <w:tcW w:w="2832" w:type="dxa"/>
          </w:tcPr>
          <w:p w14:paraId="08E6362E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12CD98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"https://m.edsoo.ru/f2a1eb50"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https://m.edsoo.ru/f2a1eb50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37F2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34009A57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4690" w:type="dxa"/>
          </w:tcPr>
          <w:p w14:paraId="0380BF52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32F753A6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59677AF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61DE32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6B911B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19.04.2027</w:t>
            </w:r>
          </w:p>
        </w:tc>
        <w:tc>
          <w:tcPr>
            <w:tcW w:w="2832" w:type="dxa"/>
          </w:tcPr>
          <w:p w14:paraId="28D24F89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A9A250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"https://m.edsoo.ru/f2a1ec68"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https://m.edsoo.ru/f2a1ec68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B09F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5081181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690" w:type="dxa"/>
          </w:tcPr>
          <w:p w14:paraId="2916D1CD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55" w:type="dxa"/>
          </w:tcPr>
          <w:p w14:paraId="20FAE164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BD881BF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C15C78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1F464EA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20.04.2027</w:t>
            </w:r>
          </w:p>
        </w:tc>
        <w:tc>
          <w:tcPr>
            <w:tcW w:w="2832" w:type="dxa"/>
          </w:tcPr>
          <w:p w14:paraId="4D6870D6">
            <w:pPr>
              <w:pStyle w:val="10"/>
              <w:rPr>
                <w:sz w:val="22"/>
              </w:rPr>
            </w:pPr>
          </w:p>
        </w:tc>
      </w:tr>
      <w:tr w14:paraId="7D019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33" w:type="dxa"/>
          </w:tcPr>
          <w:p w14:paraId="05CF8021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4690" w:type="dxa"/>
          </w:tcPr>
          <w:p w14:paraId="792A46CE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6FA3A550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BA5B7A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6253BF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6A3EBB3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21.04.2027</w:t>
            </w:r>
          </w:p>
        </w:tc>
        <w:tc>
          <w:tcPr>
            <w:tcW w:w="2832" w:type="dxa"/>
          </w:tcPr>
          <w:p w14:paraId="7A0D1D39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D5A11C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"https://m.edsoo.ru/f2a1ed8a"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https://m.edsoo.ru/f2a1ed8a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3674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3BBE012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4690" w:type="dxa"/>
          </w:tcPr>
          <w:p w14:paraId="28030217">
            <w:pPr>
              <w:pStyle w:val="10"/>
              <w:spacing w:before="5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272906DC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8F85D4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124F87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DA31FC9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22.04.2027</w:t>
            </w:r>
          </w:p>
        </w:tc>
        <w:tc>
          <w:tcPr>
            <w:tcW w:w="2832" w:type="dxa"/>
          </w:tcPr>
          <w:p w14:paraId="2D451FAD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A2E14B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"https://m.edsoo.ru/f2a1ef10"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https://m.edsoo.ru/f2a1ef10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EAA16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D264006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4690" w:type="dxa"/>
          </w:tcPr>
          <w:p w14:paraId="4FC2BA50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0CFB6088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4E89B5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87B52B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CB8BC31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23.04.2027</w:t>
            </w:r>
          </w:p>
        </w:tc>
        <w:tc>
          <w:tcPr>
            <w:tcW w:w="2832" w:type="dxa"/>
          </w:tcPr>
          <w:p w14:paraId="6A163D92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A77F36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"https://m.edsoo.ru/f2a1f028"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https://m.edsoo.ru/f2a1f028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6A67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509334D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4690" w:type="dxa"/>
          </w:tcPr>
          <w:p w14:paraId="2E998628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7313DDC2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A828F9D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76995A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D9B1F3C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26.04.2027</w:t>
            </w:r>
          </w:p>
        </w:tc>
        <w:tc>
          <w:tcPr>
            <w:tcW w:w="2832" w:type="dxa"/>
          </w:tcPr>
          <w:p w14:paraId="410C27EC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B24AD5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"https://m.edsoo.ru/f2a1f136"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https://m.edsoo.ru/f2a1f136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16EE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38CC6843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4690" w:type="dxa"/>
          </w:tcPr>
          <w:p w14:paraId="347D4389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75FE343E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FF2F324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67F378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C672837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27.04.2027</w:t>
            </w:r>
          </w:p>
        </w:tc>
        <w:tc>
          <w:tcPr>
            <w:tcW w:w="2832" w:type="dxa"/>
          </w:tcPr>
          <w:p w14:paraId="44F9C60B">
            <w:pPr>
              <w:pStyle w:val="10"/>
              <w:rPr>
                <w:sz w:val="22"/>
              </w:rPr>
            </w:pPr>
          </w:p>
        </w:tc>
      </w:tr>
      <w:tr w14:paraId="75435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31B59FB8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4690" w:type="dxa"/>
          </w:tcPr>
          <w:p w14:paraId="3E61E266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60E86BAE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F9E661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A42729F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21F2F57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28.04.2027</w:t>
            </w:r>
          </w:p>
        </w:tc>
        <w:tc>
          <w:tcPr>
            <w:tcW w:w="2832" w:type="dxa"/>
          </w:tcPr>
          <w:p w14:paraId="51F8F3CB">
            <w:pPr>
              <w:pStyle w:val="10"/>
              <w:rPr>
                <w:sz w:val="22"/>
              </w:rPr>
            </w:pPr>
          </w:p>
        </w:tc>
      </w:tr>
    </w:tbl>
    <w:p w14:paraId="0A260808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131EB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33" w:type="dxa"/>
          </w:tcPr>
          <w:p w14:paraId="1F60643B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4690" w:type="dxa"/>
          </w:tcPr>
          <w:p w14:paraId="74821E12">
            <w:pPr>
              <w:pStyle w:val="10"/>
              <w:spacing w:before="18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55" w:type="dxa"/>
          </w:tcPr>
          <w:p w14:paraId="0E983AF3">
            <w:pPr>
              <w:pStyle w:val="10"/>
              <w:spacing w:before="211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1494AE8">
            <w:pPr>
              <w:pStyle w:val="10"/>
              <w:spacing w:before="211"/>
              <w:ind w:right="583"/>
              <w:jc w:val="right"/>
              <w:rPr>
                <w:sz w:val="24"/>
              </w:rPr>
            </w:pPr>
          </w:p>
        </w:tc>
        <w:tc>
          <w:tcPr>
            <w:tcW w:w="1593" w:type="dxa"/>
          </w:tcPr>
          <w:p w14:paraId="405C8E4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2838CB7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29.04.2027</w:t>
            </w:r>
          </w:p>
        </w:tc>
        <w:tc>
          <w:tcPr>
            <w:tcW w:w="2832" w:type="dxa"/>
          </w:tcPr>
          <w:p w14:paraId="5A5F3773">
            <w:pPr>
              <w:pStyle w:val="10"/>
              <w:spacing w:before="6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C07C2F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"https://m.edsoo.ru/f2a1f23a"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https://m.edsoo.ru/f2a1f23a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AA32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33" w:type="dxa"/>
          </w:tcPr>
          <w:p w14:paraId="677D3479">
            <w:pPr>
              <w:pStyle w:val="10"/>
              <w:spacing w:before="89"/>
              <w:rPr>
                <w:b/>
                <w:sz w:val="24"/>
              </w:rPr>
            </w:pPr>
          </w:p>
          <w:p w14:paraId="77BA026A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4690" w:type="dxa"/>
          </w:tcPr>
          <w:p w14:paraId="00385C35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Многогранники.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Изображение многогранников. Модели пространственных тел</w:t>
            </w:r>
          </w:p>
        </w:tc>
        <w:tc>
          <w:tcPr>
            <w:tcW w:w="1255" w:type="dxa"/>
          </w:tcPr>
          <w:p w14:paraId="12052CF9">
            <w:pPr>
              <w:pStyle w:val="10"/>
              <w:spacing w:before="89"/>
              <w:rPr>
                <w:b/>
                <w:sz w:val="24"/>
              </w:rPr>
            </w:pPr>
          </w:p>
          <w:p w14:paraId="1D8B27B7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EC577D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0CC859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466943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30.04.2027</w:t>
            </w:r>
          </w:p>
        </w:tc>
        <w:tc>
          <w:tcPr>
            <w:tcW w:w="2832" w:type="dxa"/>
          </w:tcPr>
          <w:p w14:paraId="47A51ED8">
            <w:pPr>
              <w:pStyle w:val="10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E78D4D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"https://m.edsoo.ru/f2a1a69a"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https://m.edsoo.ru/f2a1a69a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90A0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33" w:type="dxa"/>
          </w:tcPr>
          <w:p w14:paraId="7548840A">
            <w:pPr>
              <w:pStyle w:val="10"/>
              <w:spacing w:before="90"/>
              <w:rPr>
                <w:b/>
                <w:sz w:val="24"/>
              </w:rPr>
            </w:pPr>
          </w:p>
          <w:p w14:paraId="47B367AA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4690" w:type="dxa"/>
          </w:tcPr>
          <w:p w14:paraId="049246AE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Многогранники.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Изображение многогранников. Модели пространственных тел</w:t>
            </w:r>
          </w:p>
        </w:tc>
        <w:tc>
          <w:tcPr>
            <w:tcW w:w="1255" w:type="dxa"/>
          </w:tcPr>
          <w:p w14:paraId="2DDA4A04">
            <w:pPr>
              <w:pStyle w:val="10"/>
              <w:spacing w:before="90"/>
              <w:rPr>
                <w:b/>
                <w:sz w:val="24"/>
              </w:rPr>
            </w:pPr>
          </w:p>
          <w:p w14:paraId="5D328856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E7CE34A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66BA5B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235B848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04.05.2027</w:t>
            </w:r>
          </w:p>
        </w:tc>
        <w:tc>
          <w:tcPr>
            <w:tcW w:w="2832" w:type="dxa"/>
          </w:tcPr>
          <w:p w14:paraId="55BDDA54">
            <w:pPr>
              <w:pStyle w:val="10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856FE1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"https://m.edsoo.ru/f2a1ad2a"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https://m.edsoo.ru/f2a1ad2a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ECA5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57CA9BB1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4690" w:type="dxa"/>
          </w:tcPr>
          <w:p w14:paraId="1806810B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Прямоугольный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куб. Развёртки куба и параллелепипеда</w:t>
            </w:r>
          </w:p>
        </w:tc>
        <w:tc>
          <w:tcPr>
            <w:tcW w:w="1255" w:type="dxa"/>
          </w:tcPr>
          <w:p w14:paraId="46C89F90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149CB3E9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6E3969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EC94545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05.05.2027</w:t>
            </w:r>
          </w:p>
        </w:tc>
        <w:tc>
          <w:tcPr>
            <w:tcW w:w="2832" w:type="dxa"/>
          </w:tcPr>
          <w:p w14:paraId="048BE281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3B24E1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"https://m.edsoo.ru/f2a1a802"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https://m.edsoo.ru/f2a1a802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598E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30FE73C1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4690" w:type="dxa"/>
          </w:tcPr>
          <w:p w14:paraId="2B98C006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Прямоугольный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куб. Развёртки куба и параллелепипеда</w:t>
            </w:r>
          </w:p>
        </w:tc>
        <w:tc>
          <w:tcPr>
            <w:tcW w:w="1255" w:type="dxa"/>
          </w:tcPr>
          <w:p w14:paraId="6C2E8436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4D0AE216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767C53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43B42CF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06.05.2027</w:t>
            </w:r>
          </w:p>
        </w:tc>
        <w:tc>
          <w:tcPr>
            <w:tcW w:w="2832" w:type="dxa"/>
          </w:tcPr>
          <w:p w14:paraId="03563DBC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C95009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"https://m.edsoo.ru/f2a1a924"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https://m.edsoo.ru/f2a1a924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CA84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1370EEE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4690" w:type="dxa"/>
          </w:tcPr>
          <w:p w14:paraId="610579B7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"Развёртка </w:t>
            </w:r>
            <w:r>
              <w:rPr>
                <w:spacing w:val="-2"/>
                <w:sz w:val="24"/>
              </w:rPr>
              <w:t>куба"</w:t>
            </w:r>
          </w:p>
        </w:tc>
        <w:tc>
          <w:tcPr>
            <w:tcW w:w="1255" w:type="dxa"/>
          </w:tcPr>
          <w:p w14:paraId="482B1E2A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B64389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ADCFE2A">
            <w:pPr>
              <w:pStyle w:val="10"/>
              <w:spacing w:before="20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4" w:type="dxa"/>
          </w:tcPr>
          <w:p w14:paraId="60F46385">
            <w:pPr>
              <w:pStyle w:val="10"/>
              <w:spacing w:before="1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07.05.2027</w:t>
            </w:r>
          </w:p>
        </w:tc>
        <w:tc>
          <w:tcPr>
            <w:tcW w:w="2832" w:type="dxa"/>
          </w:tcPr>
          <w:p w14:paraId="16A419C9">
            <w:pPr>
              <w:pStyle w:val="10"/>
              <w:spacing w:before="6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A2C45D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"https://m.edsoo.ru/f2a1aef6"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https://m.edsoo.ru/f2a1aef6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25D0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9869BC3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4690" w:type="dxa"/>
          </w:tcPr>
          <w:p w14:paraId="62C0BA2A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255" w:type="dxa"/>
          </w:tcPr>
          <w:p w14:paraId="3E094A60">
            <w:pPr>
              <w:pStyle w:val="10"/>
              <w:spacing w:before="20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4722D7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DD6BD4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6A77903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11.05.2027</w:t>
            </w:r>
          </w:p>
        </w:tc>
        <w:tc>
          <w:tcPr>
            <w:tcW w:w="2832" w:type="dxa"/>
          </w:tcPr>
          <w:p w14:paraId="5D53D876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D71083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"https://m.edsoo.ru/f2a1b09a"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https://m.edsoo.ru/f2a1b09a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B039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3EA596B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4690" w:type="dxa"/>
          </w:tcPr>
          <w:p w14:paraId="3EE7FF70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255" w:type="dxa"/>
          </w:tcPr>
          <w:p w14:paraId="4809F45B">
            <w:pPr>
              <w:pStyle w:val="10"/>
              <w:spacing w:before="206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3861077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39882A7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CE7B1D7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12.05.2027</w:t>
            </w:r>
          </w:p>
        </w:tc>
        <w:tc>
          <w:tcPr>
            <w:tcW w:w="2832" w:type="dxa"/>
          </w:tcPr>
          <w:p w14:paraId="30EE24FB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01C01A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"https://m.edsoo.ru/f2a1b248"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https://m.edsoo.ru/f2a1b248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CACA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33" w:type="dxa"/>
          </w:tcPr>
          <w:p w14:paraId="32774E05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4690" w:type="dxa"/>
          </w:tcPr>
          <w:p w14:paraId="7277DD41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255" w:type="dxa"/>
          </w:tcPr>
          <w:p w14:paraId="3F6ABED1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08A6F7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6E91F2A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7C99BEE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13.05.2027</w:t>
            </w:r>
          </w:p>
        </w:tc>
        <w:tc>
          <w:tcPr>
            <w:tcW w:w="2832" w:type="dxa"/>
          </w:tcPr>
          <w:p w14:paraId="016DCEDF">
            <w:pPr>
              <w:pStyle w:val="10"/>
              <w:rPr>
                <w:sz w:val="22"/>
              </w:rPr>
            </w:pPr>
          </w:p>
        </w:tc>
      </w:tr>
      <w:tr w14:paraId="5DB6A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03FF84E1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4690" w:type="dxa"/>
          </w:tcPr>
          <w:p w14:paraId="031D9B9C">
            <w:pPr>
              <w:pStyle w:val="10"/>
              <w:spacing w:before="5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255" w:type="dxa"/>
          </w:tcPr>
          <w:p w14:paraId="430BE552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5D88013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B1E1D1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0296C2F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14.05.2027</w:t>
            </w:r>
          </w:p>
        </w:tc>
        <w:tc>
          <w:tcPr>
            <w:tcW w:w="2832" w:type="dxa"/>
          </w:tcPr>
          <w:p w14:paraId="4FFE0D0F">
            <w:pPr>
              <w:pStyle w:val="10"/>
              <w:rPr>
                <w:sz w:val="22"/>
              </w:rPr>
            </w:pPr>
          </w:p>
        </w:tc>
      </w:tr>
      <w:tr w14:paraId="2B406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33" w:type="dxa"/>
          </w:tcPr>
          <w:p w14:paraId="4A87C316">
            <w:pPr>
              <w:pStyle w:val="10"/>
              <w:spacing w:before="90"/>
              <w:rPr>
                <w:b/>
                <w:sz w:val="24"/>
              </w:rPr>
            </w:pPr>
          </w:p>
          <w:p w14:paraId="750C71E4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4690" w:type="dxa"/>
          </w:tcPr>
          <w:p w14:paraId="22DC8879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методов курса 5 класса, обобщение знаний </w:t>
            </w:r>
          </w:p>
        </w:tc>
        <w:tc>
          <w:tcPr>
            <w:tcW w:w="1255" w:type="dxa"/>
          </w:tcPr>
          <w:p w14:paraId="49284E69">
            <w:pPr>
              <w:pStyle w:val="10"/>
              <w:spacing w:before="90"/>
              <w:rPr>
                <w:b/>
                <w:sz w:val="24"/>
              </w:rPr>
            </w:pPr>
          </w:p>
          <w:p w14:paraId="2433D119">
            <w:pPr>
              <w:pStyle w:val="1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E10C8C0">
            <w:pPr>
              <w:pStyle w:val="10"/>
              <w:spacing w:before="90"/>
              <w:rPr>
                <w:b/>
                <w:sz w:val="24"/>
              </w:rPr>
            </w:pPr>
          </w:p>
          <w:p w14:paraId="1CA90894">
            <w:pPr>
              <w:pStyle w:val="10"/>
              <w:ind w:right="583"/>
              <w:jc w:val="right"/>
              <w:rPr>
                <w:sz w:val="24"/>
              </w:rPr>
            </w:pPr>
          </w:p>
        </w:tc>
        <w:tc>
          <w:tcPr>
            <w:tcW w:w="1593" w:type="dxa"/>
          </w:tcPr>
          <w:p w14:paraId="23AC66C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B67B179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17.05.2027</w:t>
            </w:r>
          </w:p>
        </w:tc>
        <w:tc>
          <w:tcPr>
            <w:tcW w:w="2832" w:type="dxa"/>
          </w:tcPr>
          <w:p w14:paraId="451519F2">
            <w:pPr>
              <w:pStyle w:val="10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8ECE31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"https://m.edsoo.ru/f2a1f76c"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https://m.edsoo.ru/f2a1f76c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A464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1BC6AF27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4690" w:type="dxa"/>
          </w:tcPr>
          <w:p w14:paraId="341395EF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Итоговая контрольная работа / 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55" w:type="dxa"/>
          </w:tcPr>
          <w:p w14:paraId="4076C1CE">
            <w:pPr>
              <w:pStyle w:val="10"/>
              <w:spacing w:before="20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3CB88BC">
            <w:pPr>
              <w:pStyle w:val="10"/>
              <w:rPr>
                <w:sz w:val="22"/>
              </w:rPr>
            </w:pPr>
          </w:p>
          <w:p w14:paraId="463F3D70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  1</w:t>
            </w:r>
          </w:p>
          <w:p w14:paraId="2F1D1A26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  </w:t>
            </w:r>
          </w:p>
        </w:tc>
        <w:tc>
          <w:tcPr>
            <w:tcW w:w="1593" w:type="dxa"/>
          </w:tcPr>
          <w:p w14:paraId="5743326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6949890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18.05.2027</w:t>
            </w:r>
          </w:p>
        </w:tc>
        <w:tc>
          <w:tcPr>
            <w:tcW w:w="2832" w:type="dxa"/>
          </w:tcPr>
          <w:p w14:paraId="4D7E2E17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027708F">
            <w:pPr>
              <w:pStyle w:val="10"/>
              <w:spacing w:before="41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"https://m.edsoo.ru/f2a1faaa"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https://m.edsoo.ru/f2a1faaa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BCAE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CBD60B7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4690" w:type="dxa"/>
          </w:tcPr>
          <w:p w14:paraId="5A14BEDA">
            <w:pPr>
              <w:pStyle w:val="10"/>
              <w:spacing w:before="15" w:line="310" w:lineRule="atLeast"/>
              <w:ind w:left="237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rFonts w:hint="default"/>
                <w:sz w:val="24"/>
                <w:lang w:val="ru-RU"/>
              </w:rPr>
              <w:t xml:space="preserve"> / </w:t>
            </w:r>
            <w:r>
              <w:rPr>
                <w:sz w:val="24"/>
              </w:rPr>
              <w:t xml:space="preserve">Итоговая контрольная работа </w:t>
            </w:r>
          </w:p>
        </w:tc>
        <w:tc>
          <w:tcPr>
            <w:tcW w:w="1255" w:type="dxa"/>
          </w:tcPr>
          <w:p w14:paraId="7027C5F7">
            <w:pPr>
              <w:pStyle w:val="10"/>
              <w:spacing w:before="207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61CF183">
            <w:pPr>
              <w:pStyle w:val="10"/>
              <w:spacing w:before="207"/>
              <w:ind w:right="583"/>
              <w:jc w:val="right"/>
              <w:rPr>
                <w:sz w:val="24"/>
              </w:rPr>
            </w:pPr>
          </w:p>
        </w:tc>
        <w:tc>
          <w:tcPr>
            <w:tcW w:w="1593" w:type="dxa"/>
          </w:tcPr>
          <w:p w14:paraId="7BA3EA2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00609B0E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19.05.2027</w:t>
            </w:r>
          </w:p>
        </w:tc>
        <w:tc>
          <w:tcPr>
            <w:tcW w:w="2832" w:type="dxa"/>
          </w:tcPr>
          <w:p w14:paraId="5836FB54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95081F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"https://m.edsoo.ru/f2a1f924"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https://m.edsoo.ru/f2a1f924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4E74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033" w:type="dxa"/>
          </w:tcPr>
          <w:p w14:paraId="2D0F11E1">
            <w:pPr>
              <w:pStyle w:val="10"/>
              <w:spacing w:before="4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4690" w:type="dxa"/>
          </w:tcPr>
          <w:p w14:paraId="02B5B018">
            <w:pPr>
              <w:pStyle w:val="10"/>
              <w:spacing w:before="48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основных понятий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методов</w:t>
            </w:r>
          </w:p>
        </w:tc>
        <w:tc>
          <w:tcPr>
            <w:tcW w:w="1255" w:type="dxa"/>
          </w:tcPr>
          <w:p w14:paraId="4AFADFF4">
            <w:pPr>
              <w:pStyle w:val="10"/>
              <w:spacing w:before="4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043F5C48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19BA679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3986579C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20.05.2027</w:t>
            </w:r>
          </w:p>
        </w:tc>
        <w:tc>
          <w:tcPr>
            <w:tcW w:w="2832" w:type="dxa"/>
          </w:tcPr>
          <w:p w14:paraId="4AB96BC4">
            <w:pPr>
              <w:pStyle w:val="10"/>
              <w:spacing w:before="4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2CACEE52">
      <w:pPr>
        <w:pStyle w:val="10"/>
        <w:spacing w:after="0"/>
        <w:rPr>
          <w:sz w:val="24"/>
        </w:rPr>
        <w:sectPr>
          <w:type w:val="continuous"/>
          <w:pgSz w:w="16390" w:h="11910" w:orient="landscape"/>
          <w:pgMar w:top="700" w:right="1275" w:bottom="657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4690"/>
        <w:gridCol w:w="1255"/>
        <w:gridCol w:w="1491"/>
        <w:gridCol w:w="1593"/>
        <w:gridCol w:w="1434"/>
        <w:gridCol w:w="2832"/>
      </w:tblGrid>
      <w:tr w14:paraId="72D00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033" w:type="dxa"/>
          </w:tcPr>
          <w:p w14:paraId="1492B5E3">
            <w:pPr>
              <w:pStyle w:val="10"/>
              <w:rPr>
                <w:sz w:val="22"/>
              </w:rPr>
            </w:pPr>
          </w:p>
        </w:tc>
        <w:tc>
          <w:tcPr>
            <w:tcW w:w="4690" w:type="dxa"/>
          </w:tcPr>
          <w:p w14:paraId="09A8B558">
            <w:pPr>
              <w:pStyle w:val="10"/>
              <w:spacing w:before="48"/>
              <w:ind w:left="237"/>
              <w:rPr>
                <w:sz w:val="24"/>
              </w:rPr>
            </w:pPr>
            <w:r>
              <w:rPr>
                <w:sz w:val="24"/>
              </w:rPr>
              <w:t>курса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55" w:type="dxa"/>
          </w:tcPr>
          <w:p w14:paraId="0FCD1061">
            <w:pPr>
              <w:pStyle w:val="10"/>
              <w:rPr>
                <w:sz w:val="22"/>
              </w:rPr>
            </w:pPr>
          </w:p>
        </w:tc>
        <w:tc>
          <w:tcPr>
            <w:tcW w:w="1491" w:type="dxa"/>
          </w:tcPr>
          <w:p w14:paraId="0A8DD850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7C1CEDE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A46FB01">
            <w:pPr>
              <w:pStyle w:val="10"/>
              <w:spacing w:before="48"/>
              <w:ind w:right="106"/>
              <w:jc w:val="right"/>
              <w:rPr>
                <w:sz w:val="24"/>
              </w:rPr>
            </w:pPr>
          </w:p>
        </w:tc>
        <w:tc>
          <w:tcPr>
            <w:tcW w:w="2832" w:type="dxa"/>
          </w:tcPr>
          <w:p w14:paraId="4DE3CD37">
            <w:pPr>
              <w:pStyle w:val="10"/>
              <w:spacing w:before="47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"https://m.edsoo.ru/f2a1fc08"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https://m.edsoo.ru/f2a1fc08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3EDDE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71CCA3A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4690" w:type="dxa"/>
          </w:tcPr>
          <w:p w14:paraId="1AE6B2D5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курса 5 класса, обобщение знаний</w:t>
            </w:r>
          </w:p>
        </w:tc>
        <w:tc>
          <w:tcPr>
            <w:tcW w:w="1255" w:type="dxa"/>
          </w:tcPr>
          <w:p w14:paraId="3A79D31C">
            <w:pPr>
              <w:pStyle w:val="10"/>
              <w:spacing w:before="208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8EB3461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1A4D71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030ED49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21.05.2027</w:t>
            </w:r>
          </w:p>
        </w:tc>
        <w:tc>
          <w:tcPr>
            <w:tcW w:w="2832" w:type="dxa"/>
          </w:tcPr>
          <w:p w14:paraId="09749502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A00A26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"https://m.edsoo.ru/f2a1feec"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https://m.edsoo.ru/f2a1feec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6205A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80CC2E1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4690" w:type="dxa"/>
          </w:tcPr>
          <w:p w14:paraId="2FF6BA1A">
            <w:pPr>
              <w:pStyle w:val="10"/>
              <w:spacing w:before="5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курса 5 класса, обобщение знаний</w:t>
            </w:r>
          </w:p>
        </w:tc>
        <w:tc>
          <w:tcPr>
            <w:tcW w:w="1255" w:type="dxa"/>
          </w:tcPr>
          <w:p w14:paraId="750F78FB">
            <w:pPr>
              <w:pStyle w:val="10"/>
              <w:spacing w:before="20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6A7AE42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2040C10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284ED99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24.05.2027</w:t>
            </w:r>
          </w:p>
        </w:tc>
        <w:tc>
          <w:tcPr>
            <w:tcW w:w="2832" w:type="dxa"/>
          </w:tcPr>
          <w:p w14:paraId="349D2812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E00CC5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"https://m.edsoo.ru/f2a200a4"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https://m.edsoo.ru/f2a200a4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CAB1B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20FF7151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4690" w:type="dxa"/>
          </w:tcPr>
          <w:p w14:paraId="3F2FEF2F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курса 5 класса, обобщение знаний</w:t>
            </w:r>
          </w:p>
        </w:tc>
        <w:tc>
          <w:tcPr>
            <w:tcW w:w="1255" w:type="dxa"/>
          </w:tcPr>
          <w:p w14:paraId="50E58B35">
            <w:pPr>
              <w:pStyle w:val="10"/>
              <w:spacing w:before="206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642DC35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54D69B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2C2BAC1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25.05.2027</w:t>
            </w:r>
          </w:p>
        </w:tc>
        <w:tc>
          <w:tcPr>
            <w:tcW w:w="2832" w:type="dxa"/>
          </w:tcPr>
          <w:p w14:paraId="415CB19D">
            <w:pPr>
              <w:pStyle w:val="10"/>
              <w:rPr>
                <w:sz w:val="22"/>
              </w:rPr>
            </w:pPr>
          </w:p>
        </w:tc>
      </w:tr>
      <w:tr w14:paraId="44FCC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33" w:type="dxa"/>
          </w:tcPr>
          <w:p w14:paraId="5AB4D32A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4690" w:type="dxa"/>
          </w:tcPr>
          <w:p w14:paraId="01513FF6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курса 5 класса, обобщение знаний</w:t>
            </w:r>
          </w:p>
        </w:tc>
        <w:tc>
          <w:tcPr>
            <w:tcW w:w="1255" w:type="dxa"/>
          </w:tcPr>
          <w:p w14:paraId="3160269D">
            <w:pPr>
              <w:pStyle w:val="10"/>
              <w:spacing w:before="20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33228F11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4F8CE38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769C361">
            <w:pPr>
              <w:pStyle w:val="10"/>
              <w:ind w:right="106"/>
              <w:jc w:val="righ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26.05.2027</w:t>
            </w:r>
          </w:p>
        </w:tc>
        <w:tc>
          <w:tcPr>
            <w:tcW w:w="2832" w:type="dxa"/>
          </w:tcPr>
          <w:p w14:paraId="7C19CBE4">
            <w:pPr>
              <w:pStyle w:val="10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988A42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"https://m.edsoo.ru/f2a201f8"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https://m.edsoo.ru/f2a201f8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E847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489D41A0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4690" w:type="dxa"/>
          </w:tcPr>
          <w:p w14:paraId="5C1FAAFA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курса 5 класса, обобщение знаний</w:t>
            </w:r>
          </w:p>
        </w:tc>
        <w:tc>
          <w:tcPr>
            <w:tcW w:w="1255" w:type="dxa"/>
          </w:tcPr>
          <w:p w14:paraId="1CEBB9F5">
            <w:pPr>
              <w:pStyle w:val="10"/>
              <w:spacing w:before="20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298895F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0AEC130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B84ABF4">
            <w:pPr>
              <w:pStyle w:val="10"/>
              <w:rPr>
                <w:sz w:val="22"/>
              </w:rPr>
            </w:pPr>
          </w:p>
        </w:tc>
        <w:tc>
          <w:tcPr>
            <w:tcW w:w="2832" w:type="dxa"/>
          </w:tcPr>
          <w:p w14:paraId="05FC5E77">
            <w:pPr>
              <w:pStyle w:val="10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C078E9">
            <w:pPr>
              <w:pStyle w:val="10"/>
              <w:spacing w:before="40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"https://m.edsoo.ru/f2a20388"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https://m.edsoo.ru/f2a20388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8D80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33" w:type="dxa"/>
          </w:tcPr>
          <w:p w14:paraId="7C71FD9E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690" w:type="dxa"/>
          </w:tcPr>
          <w:p w14:paraId="38DFEDB3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курса 5 класса, обобщение знаний</w:t>
            </w:r>
          </w:p>
        </w:tc>
        <w:tc>
          <w:tcPr>
            <w:tcW w:w="1255" w:type="dxa"/>
          </w:tcPr>
          <w:p w14:paraId="7EA27F4B">
            <w:pPr>
              <w:pStyle w:val="10"/>
              <w:spacing w:before="20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</w:tcPr>
          <w:p w14:paraId="725D6E5C">
            <w:pPr>
              <w:pStyle w:val="10"/>
              <w:rPr>
                <w:sz w:val="22"/>
              </w:rPr>
            </w:pPr>
          </w:p>
        </w:tc>
        <w:tc>
          <w:tcPr>
            <w:tcW w:w="1593" w:type="dxa"/>
          </w:tcPr>
          <w:p w14:paraId="580B331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2FCE737">
            <w:pPr>
              <w:pStyle w:val="10"/>
              <w:rPr>
                <w:sz w:val="22"/>
              </w:rPr>
            </w:pPr>
          </w:p>
        </w:tc>
        <w:tc>
          <w:tcPr>
            <w:tcW w:w="2832" w:type="dxa"/>
          </w:tcPr>
          <w:p w14:paraId="5B105DCB">
            <w:pPr>
              <w:pStyle w:val="10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621B41">
            <w:pPr>
              <w:pStyle w:val="10"/>
              <w:spacing w:before="42"/>
              <w:ind w:left="233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"https://m.edsoo.ru/f2a2069e"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https://m.edsoo.ru/f2a2069e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13D9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23" w:type="dxa"/>
            <w:gridSpan w:val="2"/>
          </w:tcPr>
          <w:p w14:paraId="509D46FF">
            <w:pPr>
              <w:pStyle w:val="10"/>
              <w:spacing w:before="143"/>
              <w:ind w:left="24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255" w:type="dxa"/>
          </w:tcPr>
          <w:p w14:paraId="30F6A55C">
            <w:pPr>
              <w:pStyle w:val="10"/>
              <w:spacing w:before="143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491" w:type="dxa"/>
          </w:tcPr>
          <w:p w14:paraId="0B9379F0">
            <w:pPr>
              <w:pStyle w:val="10"/>
              <w:spacing w:before="143"/>
              <w:ind w:left="189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7</w:t>
            </w:r>
          </w:p>
        </w:tc>
        <w:tc>
          <w:tcPr>
            <w:tcW w:w="1593" w:type="dxa"/>
          </w:tcPr>
          <w:p w14:paraId="4366D53D">
            <w:pPr>
              <w:pStyle w:val="10"/>
              <w:spacing w:before="143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66" w:type="dxa"/>
            <w:gridSpan w:val="2"/>
          </w:tcPr>
          <w:p w14:paraId="3B1584E7">
            <w:pPr>
              <w:pStyle w:val="10"/>
              <w:rPr>
                <w:sz w:val="22"/>
              </w:rPr>
            </w:pPr>
          </w:p>
        </w:tc>
      </w:tr>
    </w:tbl>
    <w:p w14:paraId="4216F693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</w:p>
    <w:p w14:paraId="4EDC50C0">
      <w:pPr>
        <w:pStyle w:val="2"/>
        <w:spacing w:before="72" w:after="48"/>
        <w:ind w:left="343"/>
      </w:pPr>
      <w:r>
        <w:t>6</w:t>
      </w:r>
      <w:r>
        <w:rPr>
          <w:spacing w:val="-2"/>
        </w:rPr>
        <w:t xml:space="preserve"> КЛАСС</w:t>
      </w: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3D72F5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057" w:type="dxa"/>
            <w:vMerge w:val="restart"/>
          </w:tcPr>
          <w:p w14:paraId="6A3FD4B7">
            <w:pPr>
              <w:pStyle w:val="10"/>
              <w:rPr>
                <w:b/>
                <w:sz w:val="24"/>
              </w:rPr>
            </w:pPr>
          </w:p>
          <w:p w14:paraId="3AC7281D">
            <w:pPr>
              <w:pStyle w:val="10"/>
              <w:spacing w:before="4"/>
              <w:rPr>
                <w:b/>
                <w:sz w:val="24"/>
              </w:rPr>
            </w:pPr>
          </w:p>
          <w:p w14:paraId="3004F4DE">
            <w:pPr>
              <w:pStyle w:val="10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66" w:type="dxa"/>
            <w:vMerge w:val="restart"/>
          </w:tcPr>
          <w:p w14:paraId="444399FC">
            <w:pPr>
              <w:pStyle w:val="10"/>
              <w:rPr>
                <w:b/>
                <w:sz w:val="24"/>
              </w:rPr>
            </w:pPr>
          </w:p>
          <w:p w14:paraId="77EABF51">
            <w:pPr>
              <w:pStyle w:val="10"/>
              <w:spacing w:before="4"/>
              <w:rPr>
                <w:b/>
                <w:sz w:val="24"/>
              </w:rPr>
            </w:pPr>
          </w:p>
          <w:p w14:paraId="391ED464">
            <w:pPr>
              <w:pStyle w:val="1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376" w:type="dxa"/>
            <w:gridSpan w:val="3"/>
          </w:tcPr>
          <w:p w14:paraId="4D810721">
            <w:pPr>
              <w:pStyle w:val="10"/>
              <w:spacing w:before="52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34" w:type="dxa"/>
            <w:vMerge w:val="restart"/>
          </w:tcPr>
          <w:p w14:paraId="6F34CA48">
            <w:pPr>
              <w:pStyle w:val="10"/>
              <w:spacing w:before="124"/>
              <w:rPr>
                <w:b/>
                <w:sz w:val="24"/>
              </w:rPr>
            </w:pPr>
          </w:p>
          <w:p w14:paraId="29F99689">
            <w:pPr>
              <w:pStyle w:val="10"/>
              <w:spacing w:line="276" w:lineRule="auto"/>
              <w:ind w:left="234" w:right="18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2" w:type="dxa"/>
            <w:vMerge w:val="restart"/>
          </w:tcPr>
          <w:p w14:paraId="572FE32C">
            <w:pPr>
              <w:pStyle w:val="10"/>
              <w:spacing w:before="81" w:line="276" w:lineRule="auto"/>
              <w:ind w:left="232" w:right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14:paraId="38A3E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1057" w:type="dxa"/>
            <w:vMerge w:val="continue"/>
            <w:tcBorders>
              <w:top w:val="nil"/>
            </w:tcBorders>
          </w:tcPr>
          <w:p w14:paraId="0C55B1FD">
            <w:pPr>
              <w:rPr>
                <w:sz w:val="2"/>
                <w:szCs w:val="2"/>
              </w:rPr>
            </w:pPr>
          </w:p>
        </w:tc>
        <w:tc>
          <w:tcPr>
            <w:tcW w:w="4666" w:type="dxa"/>
            <w:vMerge w:val="continue"/>
            <w:tcBorders>
              <w:top w:val="nil"/>
            </w:tcBorders>
          </w:tcPr>
          <w:p w14:paraId="1F0B460D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</w:tcPr>
          <w:p w14:paraId="3FDD080E">
            <w:pPr>
              <w:pStyle w:val="10"/>
              <w:spacing w:before="91"/>
              <w:rPr>
                <w:b/>
                <w:sz w:val="24"/>
              </w:rPr>
            </w:pPr>
          </w:p>
          <w:p w14:paraId="4CD054DB">
            <w:pPr>
              <w:pStyle w:val="10"/>
              <w:spacing w:before="1"/>
              <w:ind w:right="42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502" w:type="dxa"/>
          </w:tcPr>
          <w:p w14:paraId="1D5941E4">
            <w:pPr>
              <w:pStyle w:val="10"/>
              <w:spacing w:before="51" w:line="276" w:lineRule="auto"/>
              <w:ind w:left="236" w:right="1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 </w:t>
            </w:r>
            <w:r>
              <w:rPr>
                <w:b/>
                <w:spacing w:val="-4"/>
                <w:sz w:val="24"/>
              </w:rPr>
              <w:t xml:space="preserve">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604" w:type="dxa"/>
          </w:tcPr>
          <w:p w14:paraId="71FF7455">
            <w:pPr>
              <w:pStyle w:val="10"/>
              <w:spacing w:before="209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434" w:type="dxa"/>
            <w:vMerge w:val="continue"/>
            <w:tcBorders>
              <w:top w:val="nil"/>
            </w:tcBorders>
          </w:tcPr>
          <w:p w14:paraId="71AFE992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 w:val="continue"/>
            <w:tcBorders>
              <w:top w:val="nil"/>
            </w:tcBorders>
          </w:tcPr>
          <w:p w14:paraId="6B59B582">
            <w:pPr>
              <w:rPr>
                <w:sz w:val="2"/>
                <w:szCs w:val="2"/>
              </w:rPr>
            </w:pPr>
          </w:p>
        </w:tc>
      </w:tr>
      <w:tr w14:paraId="2BC1E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628EBDE9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14:paraId="6DC489D6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270" w:type="dxa"/>
          </w:tcPr>
          <w:p w14:paraId="5847E2E0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439D97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A9C510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F3C515F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01.09.2026</w:t>
            </w:r>
          </w:p>
        </w:tc>
        <w:tc>
          <w:tcPr>
            <w:tcW w:w="2832" w:type="dxa"/>
          </w:tcPr>
          <w:p w14:paraId="4335F3CC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5D8BF1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"https://m.edsoo.ru/f2a208ec"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https://m.edsoo.ru/f2a208ec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0002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8999F16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66" w:type="dxa"/>
          </w:tcPr>
          <w:p w14:paraId="002ACAA1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270" w:type="dxa"/>
          </w:tcPr>
          <w:p w14:paraId="79C32529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54C00C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507D68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D4044D8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02.09.2026</w:t>
            </w:r>
          </w:p>
        </w:tc>
        <w:tc>
          <w:tcPr>
            <w:tcW w:w="2832" w:type="dxa"/>
          </w:tcPr>
          <w:p w14:paraId="3736A483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1380EF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"https://m.edsoo.ru/f2a20aea"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https://m.edsoo.ru/f2a20aea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7E30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B7DEFEE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6" w:type="dxa"/>
          </w:tcPr>
          <w:p w14:paraId="5C14F03F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270" w:type="dxa"/>
          </w:tcPr>
          <w:p w14:paraId="40FCC640">
            <w:pPr>
              <w:pStyle w:val="10"/>
              <w:spacing w:before="209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0508EB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ECAD27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25E1526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03.09.2026</w:t>
            </w:r>
          </w:p>
        </w:tc>
        <w:tc>
          <w:tcPr>
            <w:tcW w:w="2832" w:type="dxa"/>
          </w:tcPr>
          <w:p w14:paraId="725B68A6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41F4E7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"https://m.edsoo.ru/f2a2140e"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https://m.edsoo.ru/f2a2140e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5580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03DA71C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6" w:type="dxa"/>
          </w:tcPr>
          <w:p w14:paraId="232E9CF2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270" w:type="dxa"/>
          </w:tcPr>
          <w:p w14:paraId="4AE8C13B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0A6E6BA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BB1044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F1C0464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04.09.2026</w:t>
            </w:r>
          </w:p>
        </w:tc>
        <w:tc>
          <w:tcPr>
            <w:tcW w:w="2832" w:type="dxa"/>
          </w:tcPr>
          <w:p w14:paraId="4F8C9F4E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269021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"https://m.edsoo.ru/f2a21580"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https://m.edsoo.ru/f2a21580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5CA7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57" w:type="dxa"/>
          </w:tcPr>
          <w:p w14:paraId="40E43519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6" w:type="dxa"/>
          </w:tcPr>
          <w:p w14:paraId="250DA42A">
            <w:pPr>
              <w:pStyle w:val="10"/>
              <w:spacing w:before="4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270" w:type="dxa"/>
          </w:tcPr>
          <w:p w14:paraId="3DA1C49D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D4872F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7F0B9E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01F6900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07.09.2026</w:t>
            </w:r>
          </w:p>
        </w:tc>
        <w:tc>
          <w:tcPr>
            <w:tcW w:w="2832" w:type="dxa"/>
          </w:tcPr>
          <w:p w14:paraId="4BCEFF25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AB315D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"https://m.edsoo.ru/f2a216de"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https://m.edsoo.ru/f2a216de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4B5E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77767BB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66" w:type="dxa"/>
          </w:tcPr>
          <w:p w14:paraId="6C0149AE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</w:p>
        </w:tc>
        <w:tc>
          <w:tcPr>
            <w:tcW w:w="1270" w:type="dxa"/>
          </w:tcPr>
          <w:p w14:paraId="3DED49EB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CA5D22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7D69B4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8FA845B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08.09.2026</w:t>
            </w:r>
          </w:p>
        </w:tc>
        <w:tc>
          <w:tcPr>
            <w:tcW w:w="2832" w:type="dxa"/>
          </w:tcPr>
          <w:p w14:paraId="4E3A23CC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BFAEE4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"https://m.edsoo.ru/f2a2180a"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https://m.edsoo.ru/f2a2180a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AD77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344C29DB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66" w:type="dxa"/>
          </w:tcPr>
          <w:p w14:paraId="7FA06CF3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действий, использование скобок</w:t>
            </w:r>
          </w:p>
        </w:tc>
        <w:tc>
          <w:tcPr>
            <w:tcW w:w="1270" w:type="dxa"/>
          </w:tcPr>
          <w:p w14:paraId="74FF7494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6863D7B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D403EF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1E01F4C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09.09.2026</w:t>
            </w:r>
          </w:p>
        </w:tc>
        <w:tc>
          <w:tcPr>
            <w:tcW w:w="2832" w:type="dxa"/>
          </w:tcPr>
          <w:p w14:paraId="4698925C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AFEB78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"https://m.edsoo.ru/f2a20c48"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https://m.edsoo.ru/f2a20c48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75EE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974AD09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66" w:type="dxa"/>
          </w:tcPr>
          <w:p w14:paraId="07B1CF15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действий, использование скобок</w:t>
            </w:r>
          </w:p>
        </w:tc>
        <w:tc>
          <w:tcPr>
            <w:tcW w:w="1270" w:type="dxa"/>
          </w:tcPr>
          <w:p w14:paraId="3C4233F5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AC1D75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7004BE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98FAA1D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10.09.2026</w:t>
            </w:r>
          </w:p>
        </w:tc>
        <w:tc>
          <w:tcPr>
            <w:tcW w:w="2832" w:type="dxa"/>
          </w:tcPr>
          <w:p w14:paraId="46929245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302B50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"https://m.edsoo.ru/f2a20d6a"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https://m.edsoo.ru/f2a20d6a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3FAC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4028DC29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66" w:type="dxa"/>
          </w:tcPr>
          <w:p w14:paraId="72459946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действий, использование скобок</w:t>
            </w:r>
          </w:p>
        </w:tc>
        <w:tc>
          <w:tcPr>
            <w:tcW w:w="1270" w:type="dxa"/>
          </w:tcPr>
          <w:p w14:paraId="72625587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A82F11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D62704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95FEAB4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11.09.2026</w:t>
            </w:r>
          </w:p>
        </w:tc>
        <w:tc>
          <w:tcPr>
            <w:tcW w:w="2832" w:type="dxa"/>
          </w:tcPr>
          <w:p w14:paraId="7597C5A4">
            <w:pPr>
              <w:pStyle w:val="10"/>
              <w:rPr>
                <w:sz w:val="22"/>
              </w:rPr>
            </w:pPr>
          </w:p>
        </w:tc>
      </w:tr>
      <w:tr w14:paraId="79C0E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D5FD3BD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66" w:type="dxa"/>
          </w:tcPr>
          <w:p w14:paraId="46AFE6E1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действий, использование скобок</w:t>
            </w:r>
          </w:p>
        </w:tc>
        <w:tc>
          <w:tcPr>
            <w:tcW w:w="1270" w:type="dxa"/>
          </w:tcPr>
          <w:p w14:paraId="1839EE6F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C96350D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DD14E6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DF523B0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14.09.2026</w:t>
            </w:r>
          </w:p>
        </w:tc>
        <w:tc>
          <w:tcPr>
            <w:tcW w:w="2832" w:type="dxa"/>
          </w:tcPr>
          <w:p w14:paraId="7BA291CB">
            <w:pPr>
              <w:pStyle w:val="10"/>
              <w:rPr>
                <w:sz w:val="22"/>
              </w:rPr>
            </w:pPr>
          </w:p>
        </w:tc>
      </w:tr>
      <w:tr w14:paraId="3D1F1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57" w:type="dxa"/>
          </w:tcPr>
          <w:p w14:paraId="3C659349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66" w:type="dxa"/>
          </w:tcPr>
          <w:p w14:paraId="3B277A92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действий, использование скобок</w:t>
            </w:r>
          </w:p>
        </w:tc>
        <w:tc>
          <w:tcPr>
            <w:tcW w:w="1270" w:type="dxa"/>
          </w:tcPr>
          <w:p w14:paraId="35656F66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9661210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9E2688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FFFFDC8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15.09.2026</w:t>
            </w:r>
          </w:p>
        </w:tc>
        <w:tc>
          <w:tcPr>
            <w:tcW w:w="2832" w:type="dxa"/>
          </w:tcPr>
          <w:p w14:paraId="4D90F7B2">
            <w:pPr>
              <w:pStyle w:val="10"/>
              <w:rPr>
                <w:sz w:val="22"/>
              </w:rPr>
            </w:pPr>
          </w:p>
        </w:tc>
      </w:tr>
      <w:tr w14:paraId="3139C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3C14D409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66" w:type="dxa"/>
          </w:tcPr>
          <w:p w14:paraId="44509B10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270" w:type="dxa"/>
          </w:tcPr>
          <w:p w14:paraId="70245652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1BC3562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587F5A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6CFF344">
            <w:pPr>
              <w:pStyle w:val="10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16.09.2026</w:t>
            </w:r>
          </w:p>
        </w:tc>
        <w:tc>
          <w:tcPr>
            <w:tcW w:w="2832" w:type="dxa"/>
          </w:tcPr>
          <w:p w14:paraId="4DFB558A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8DE104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"https://m.edsoo.ru/f2a21274"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https://m.edsoo.ru/f2a21274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6F7BCA0E">
      <w:pPr>
        <w:pStyle w:val="10"/>
        <w:spacing w:after="0"/>
        <w:rPr>
          <w:sz w:val="22"/>
        </w:rPr>
        <w:sectPr>
          <w:pgSz w:w="16390" w:h="11910" w:orient="landscape"/>
          <w:pgMar w:top="640" w:right="1275" w:bottom="280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24876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57" w:type="dxa"/>
          </w:tcPr>
          <w:p w14:paraId="3C488F06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666" w:type="dxa"/>
          </w:tcPr>
          <w:p w14:paraId="6B6701ED">
            <w:pPr>
              <w:pStyle w:val="10"/>
              <w:spacing w:before="211"/>
              <w:ind w:left="237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270" w:type="dxa"/>
          </w:tcPr>
          <w:p w14:paraId="4F5D3D34">
            <w:pPr>
              <w:pStyle w:val="10"/>
              <w:spacing w:before="21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8F1E95A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1856D8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E237FCA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17.09.2026</w:t>
            </w:r>
          </w:p>
        </w:tc>
        <w:tc>
          <w:tcPr>
            <w:tcW w:w="2832" w:type="dxa"/>
          </w:tcPr>
          <w:p w14:paraId="3A52C442">
            <w:pPr>
              <w:pStyle w:val="10"/>
              <w:rPr>
                <w:sz w:val="22"/>
              </w:rPr>
            </w:pPr>
          </w:p>
        </w:tc>
      </w:tr>
      <w:tr w14:paraId="2E9EB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0807B598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666" w:type="dxa"/>
          </w:tcPr>
          <w:p w14:paraId="3C590DF5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270" w:type="dxa"/>
          </w:tcPr>
          <w:p w14:paraId="606C95EF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E2A082B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79F438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C3E45B3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18.09.2026</w:t>
            </w:r>
          </w:p>
        </w:tc>
        <w:tc>
          <w:tcPr>
            <w:tcW w:w="2832" w:type="dxa"/>
          </w:tcPr>
          <w:p w14:paraId="25BF436B">
            <w:pPr>
              <w:pStyle w:val="10"/>
              <w:rPr>
                <w:sz w:val="22"/>
              </w:rPr>
            </w:pPr>
          </w:p>
        </w:tc>
      </w:tr>
      <w:tr w14:paraId="37A83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1057" w:type="dxa"/>
          </w:tcPr>
          <w:p w14:paraId="3A7FF66F">
            <w:pPr>
              <w:pStyle w:val="10"/>
              <w:spacing w:before="91"/>
              <w:rPr>
                <w:b/>
                <w:sz w:val="24"/>
              </w:rPr>
            </w:pPr>
          </w:p>
          <w:p w14:paraId="2BE2687E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66" w:type="dxa"/>
          </w:tcPr>
          <w:p w14:paraId="27656058">
            <w:pPr>
              <w:pStyle w:val="10"/>
              <w:spacing w:before="17" w:line="310" w:lineRule="atLeast"/>
              <w:ind w:left="237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Входная</w:t>
            </w:r>
            <w:r>
              <w:rPr>
                <w:rFonts w:hint="default"/>
                <w:sz w:val="24"/>
                <w:lang w:val="ru-RU"/>
              </w:rPr>
              <w:t xml:space="preserve"> контрольная работа</w:t>
            </w:r>
          </w:p>
        </w:tc>
        <w:tc>
          <w:tcPr>
            <w:tcW w:w="1270" w:type="dxa"/>
          </w:tcPr>
          <w:p w14:paraId="3817DAA2">
            <w:pPr>
              <w:pStyle w:val="10"/>
              <w:spacing w:before="91"/>
              <w:rPr>
                <w:b/>
                <w:sz w:val="24"/>
              </w:rPr>
            </w:pPr>
          </w:p>
          <w:p w14:paraId="04A8F104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9B782BB">
            <w:pPr>
              <w:pStyle w:val="10"/>
              <w:rPr>
                <w:sz w:val="22"/>
              </w:rPr>
            </w:pPr>
          </w:p>
          <w:p w14:paraId="22E35632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  1</w:t>
            </w:r>
          </w:p>
        </w:tc>
        <w:tc>
          <w:tcPr>
            <w:tcW w:w="1604" w:type="dxa"/>
          </w:tcPr>
          <w:p w14:paraId="6BB334D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31B51B3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21.09.2026</w:t>
            </w:r>
          </w:p>
        </w:tc>
        <w:tc>
          <w:tcPr>
            <w:tcW w:w="2832" w:type="dxa"/>
          </w:tcPr>
          <w:p w14:paraId="68B43A03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E0B322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"https://m.edsoo.ru/f2a22a3e"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https://m.edsoo.ru/f2a22a3e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7C7D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3DC518CE">
            <w:pPr>
              <w:pStyle w:val="10"/>
              <w:spacing w:before="89"/>
              <w:rPr>
                <w:b/>
                <w:sz w:val="24"/>
              </w:rPr>
            </w:pPr>
          </w:p>
          <w:p w14:paraId="0B93D637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666" w:type="dxa"/>
          </w:tcPr>
          <w:p w14:paraId="04E13506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наибольший общий делитель и наименьшее общее </w:t>
            </w: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1270" w:type="dxa"/>
          </w:tcPr>
          <w:p w14:paraId="5C91EF0E">
            <w:pPr>
              <w:pStyle w:val="10"/>
              <w:spacing w:before="89"/>
              <w:rPr>
                <w:b/>
                <w:sz w:val="24"/>
              </w:rPr>
            </w:pPr>
          </w:p>
          <w:p w14:paraId="315F4F33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DD3532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ECE55D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9936CE7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22.09.2026</w:t>
            </w:r>
          </w:p>
        </w:tc>
        <w:tc>
          <w:tcPr>
            <w:tcW w:w="2832" w:type="dxa"/>
          </w:tcPr>
          <w:p w14:paraId="4180A7BC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9B61D16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"https://m.edsoo.ru/f2a22b9c"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https://m.edsoo.ru/f2a22b9c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C786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69E99E76">
            <w:pPr>
              <w:pStyle w:val="10"/>
              <w:spacing w:before="89"/>
              <w:rPr>
                <w:b/>
                <w:sz w:val="24"/>
              </w:rPr>
            </w:pPr>
          </w:p>
          <w:p w14:paraId="44709D2A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666" w:type="dxa"/>
          </w:tcPr>
          <w:p w14:paraId="69EC7277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наибольший общий делитель и наименьшее общее </w:t>
            </w: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1270" w:type="dxa"/>
          </w:tcPr>
          <w:p w14:paraId="3A6CE6BE">
            <w:pPr>
              <w:pStyle w:val="10"/>
              <w:spacing w:before="89"/>
              <w:rPr>
                <w:b/>
                <w:sz w:val="24"/>
              </w:rPr>
            </w:pPr>
          </w:p>
          <w:p w14:paraId="1FF2C51A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DA3C045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82B905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6CE1020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23.09.2026</w:t>
            </w:r>
          </w:p>
        </w:tc>
        <w:tc>
          <w:tcPr>
            <w:tcW w:w="2832" w:type="dxa"/>
          </w:tcPr>
          <w:p w14:paraId="68653F09">
            <w:pPr>
              <w:pStyle w:val="10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B3F2DF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"https://m.edsoo.ru/f2a2340c"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https://m.edsoo.ru/f2a2340c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7181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624612FA">
            <w:pPr>
              <w:pStyle w:val="10"/>
              <w:spacing w:before="90"/>
              <w:rPr>
                <w:b/>
                <w:sz w:val="24"/>
              </w:rPr>
            </w:pPr>
          </w:p>
          <w:p w14:paraId="3A076E4F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666" w:type="dxa"/>
          </w:tcPr>
          <w:p w14:paraId="5418902A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наибольший общий делитель и наименьшее общее </w:t>
            </w: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1270" w:type="dxa"/>
          </w:tcPr>
          <w:p w14:paraId="6F4174A8">
            <w:pPr>
              <w:pStyle w:val="10"/>
              <w:spacing w:before="90"/>
              <w:rPr>
                <w:b/>
                <w:sz w:val="24"/>
              </w:rPr>
            </w:pPr>
          </w:p>
          <w:p w14:paraId="7FF5A0BB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9318F97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6D5A0B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2267A40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24.09.2026</w:t>
            </w:r>
          </w:p>
        </w:tc>
        <w:tc>
          <w:tcPr>
            <w:tcW w:w="2832" w:type="dxa"/>
          </w:tcPr>
          <w:p w14:paraId="1BA7528C">
            <w:pPr>
              <w:pStyle w:val="10"/>
              <w:rPr>
                <w:sz w:val="22"/>
              </w:rPr>
            </w:pPr>
          </w:p>
        </w:tc>
      </w:tr>
      <w:tr w14:paraId="182BB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68982DC1">
            <w:pPr>
              <w:pStyle w:val="10"/>
              <w:spacing w:before="89"/>
              <w:rPr>
                <w:b/>
                <w:sz w:val="24"/>
              </w:rPr>
            </w:pPr>
          </w:p>
          <w:p w14:paraId="6CB399EF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666" w:type="dxa"/>
          </w:tcPr>
          <w:p w14:paraId="148A3A50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наибольший общий делитель и наименьшее общее </w:t>
            </w: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1270" w:type="dxa"/>
          </w:tcPr>
          <w:p w14:paraId="0F695696">
            <w:pPr>
              <w:pStyle w:val="10"/>
              <w:spacing w:before="89"/>
              <w:rPr>
                <w:b/>
                <w:sz w:val="24"/>
              </w:rPr>
            </w:pPr>
          </w:p>
          <w:p w14:paraId="5C34506E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6F7405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57C4F3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5F7A7F4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25.09.2026</w:t>
            </w:r>
          </w:p>
        </w:tc>
        <w:tc>
          <w:tcPr>
            <w:tcW w:w="2832" w:type="dxa"/>
          </w:tcPr>
          <w:p w14:paraId="17CAF2B6">
            <w:pPr>
              <w:pStyle w:val="10"/>
              <w:rPr>
                <w:sz w:val="22"/>
              </w:rPr>
            </w:pPr>
          </w:p>
        </w:tc>
      </w:tr>
      <w:tr w14:paraId="13BFC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53A9FE08">
            <w:pPr>
              <w:pStyle w:val="10"/>
              <w:spacing w:before="89"/>
              <w:rPr>
                <w:b/>
                <w:sz w:val="24"/>
              </w:rPr>
            </w:pPr>
          </w:p>
          <w:p w14:paraId="7EAA72A6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666" w:type="dxa"/>
          </w:tcPr>
          <w:p w14:paraId="6AAD1F44">
            <w:pPr>
              <w:pStyle w:val="10"/>
              <w:spacing w:before="49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наибольший общий делитель и наименьшее общее</w:t>
            </w:r>
          </w:p>
          <w:p w14:paraId="74815ED7">
            <w:pPr>
              <w:pStyle w:val="10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1270" w:type="dxa"/>
          </w:tcPr>
          <w:p w14:paraId="00B5E77A">
            <w:pPr>
              <w:pStyle w:val="10"/>
              <w:spacing w:before="89"/>
              <w:rPr>
                <w:b/>
                <w:sz w:val="24"/>
              </w:rPr>
            </w:pPr>
          </w:p>
          <w:p w14:paraId="524F2D1C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41A87B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FA2EF5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255C37B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28.09.2026</w:t>
            </w:r>
          </w:p>
        </w:tc>
        <w:tc>
          <w:tcPr>
            <w:tcW w:w="2832" w:type="dxa"/>
          </w:tcPr>
          <w:p w14:paraId="47E7EA1E">
            <w:pPr>
              <w:pStyle w:val="10"/>
              <w:rPr>
                <w:sz w:val="22"/>
              </w:rPr>
            </w:pPr>
          </w:p>
        </w:tc>
      </w:tr>
      <w:tr w14:paraId="423AE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EC04373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666" w:type="dxa"/>
          </w:tcPr>
          <w:p w14:paraId="7FD184CF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Делимость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270" w:type="dxa"/>
          </w:tcPr>
          <w:p w14:paraId="7EF21E8A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BC58BF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FE1849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D5EE365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29.09.2026</w:t>
            </w:r>
          </w:p>
        </w:tc>
        <w:tc>
          <w:tcPr>
            <w:tcW w:w="2832" w:type="dxa"/>
          </w:tcPr>
          <w:p w14:paraId="48C4A655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859C1F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"https://m.edsoo.ru/f2a22d2c"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https://m.edsoo.ru/f2a22d2c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D9CD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E9939F0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666" w:type="dxa"/>
          </w:tcPr>
          <w:p w14:paraId="43B275C4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Делимость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270" w:type="dxa"/>
          </w:tcPr>
          <w:p w14:paraId="4C13400F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09E18DE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D4E3D7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4101A868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30.09.2026</w:t>
            </w:r>
          </w:p>
        </w:tc>
        <w:tc>
          <w:tcPr>
            <w:tcW w:w="2832" w:type="dxa"/>
          </w:tcPr>
          <w:p w14:paraId="51C52DFB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EBA6A1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"https://m.edsoo.ru/f2a23254"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https://m.edsoo.ru/f2a23254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45A6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17B31818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666" w:type="dxa"/>
          </w:tcPr>
          <w:p w14:paraId="4BE0A175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  <w:tc>
          <w:tcPr>
            <w:tcW w:w="1270" w:type="dxa"/>
          </w:tcPr>
          <w:p w14:paraId="565503FC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1A37AB0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23FABA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F205839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01.10.2026</w:t>
            </w:r>
          </w:p>
        </w:tc>
        <w:tc>
          <w:tcPr>
            <w:tcW w:w="2832" w:type="dxa"/>
          </w:tcPr>
          <w:p w14:paraId="4F0846D7">
            <w:pPr>
              <w:pStyle w:val="10"/>
              <w:rPr>
                <w:sz w:val="22"/>
              </w:rPr>
            </w:pPr>
          </w:p>
        </w:tc>
      </w:tr>
      <w:tr w14:paraId="6D0D2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7AD32D50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666" w:type="dxa"/>
          </w:tcPr>
          <w:p w14:paraId="57B34A34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  <w:tc>
          <w:tcPr>
            <w:tcW w:w="1270" w:type="dxa"/>
          </w:tcPr>
          <w:p w14:paraId="6341B514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6851242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259D1C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A90E827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02.10.2026</w:t>
            </w:r>
          </w:p>
        </w:tc>
        <w:tc>
          <w:tcPr>
            <w:tcW w:w="2832" w:type="dxa"/>
          </w:tcPr>
          <w:p w14:paraId="44634509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84259D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"https://m.edsoo.ru/f2a24104"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https://m.edsoo.ru/f2a24104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32A2A940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617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25457D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57" w:type="dxa"/>
          </w:tcPr>
          <w:p w14:paraId="21B9A903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666" w:type="dxa"/>
          </w:tcPr>
          <w:p w14:paraId="473DD6F5">
            <w:pPr>
              <w:pStyle w:val="10"/>
              <w:spacing w:before="211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6B80F9F4">
            <w:pPr>
              <w:pStyle w:val="10"/>
              <w:spacing w:before="21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8A6BC9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E644D3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4031029D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05.10.2026</w:t>
            </w:r>
          </w:p>
        </w:tc>
        <w:tc>
          <w:tcPr>
            <w:tcW w:w="2832" w:type="dxa"/>
          </w:tcPr>
          <w:p w14:paraId="16E8BE73">
            <w:pPr>
              <w:pStyle w:val="10"/>
              <w:spacing w:before="6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EE03EE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"https://m.edsoo.ru/f2a21e90"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https://m.edsoo.ru/f2a21e90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16FB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5CF3BAAF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666" w:type="dxa"/>
          </w:tcPr>
          <w:p w14:paraId="5EC3E814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6A21C956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EE5DB7F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EF522A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4E0385E0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06.10.2026</w:t>
            </w:r>
          </w:p>
        </w:tc>
        <w:tc>
          <w:tcPr>
            <w:tcW w:w="2832" w:type="dxa"/>
          </w:tcPr>
          <w:p w14:paraId="5DE9F0B0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02CAF21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"https://m.edsoo.ru/f2a2226e"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https://m.edsoo.ru/f2a2226e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E75C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05254EA8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666" w:type="dxa"/>
          </w:tcPr>
          <w:p w14:paraId="121F0489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7905D30F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FA94C50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6F243C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7E5938F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07.10.2026</w:t>
            </w:r>
          </w:p>
        </w:tc>
        <w:tc>
          <w:tcPr>
            <w:tcW w:w="2832" w:type="dxa"/>
          </w:tcPr>
          <w:p w14:paraId="1704B191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EAFA6A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"https://m.edsoo.ru/f2a22412"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https://m.edsoo.ru/f2a22412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D528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1448A3D3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666" w:type="dxa"/>
          </w:tcPr>
          <w:p w14:paraId="194C464A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7FAEA1ED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E64EE15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EED685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75AEED5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08.10.2026</w:t>
            </w:r>
          </w:p>
        </w:tc>
        <w:tc>
          <w:tcPr>
            <w:tcW w:w="2832" w:type="dxa"/>
          </w:tcPr>
          <w:p w14:paraId="2DADA74D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143F19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"https://m.edsoo.ru/f2a226e2"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https://m.edsoo.ru/f2a226e2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D837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7A5E86C5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666" w:type="dxa"/>
          </w:tcPr>
          <w:p w14:paraId="223C63B6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17BDE79E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2EE3707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D0B009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42EF1C6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09.10.2026</w:t>
            </w:r>
          </w:p>
        </w:tc>
        <w:tc>
          <w:tcPr>
            <w:tcW w:w="2832" w:type="dxa"/>
          </w:tcPr>
          <w:p w14:paraId="7C9005BD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A4790C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"https://m.edsoo.ru/f2a228a4"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https://m.edsoo.ru/f2a228a4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FE8C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1D667331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666" w:type="dxa"/>
            <w:shd w:val="clear"/>
            <w:vAlign w:val="top"/>
          </w:tcPr>
          <w:p w14:paraId="79BCA05A">
            <w:pPr>
              <w:pStyle w:val="10"/>
              <w:spacing w:before="15" w:line="310" w:lineRule="atLeast"/>
              <w:ind w:left="237" w:leftChars="0" w:right="207" w:rightChars="0"/>
              <w:rPr>
                <w:rFonts w:ascii="Times New Roman" w:hAnsi="Times New Roman" w:eastAsia="Times New Roman" w:cs="Times New Roman"/>
                <w:sz w:val="24"/>
                <w:szCs w:val="22"/>
                <w:lang w:val="ru-RU" w:eastAsia="en-US" w:bidi="ar-SA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 "Натуральные числа"</w:t>
            </w:r>
          </w:p>
        </w:tc>
        <w:tc>
          <w:tcPr>
            <w:tcW w:w="1270" w:type="dxa"/>
          </w:tcPr>
          <w:p w14:paraId="59451077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D9616F1">
            <w:pPr>
              <w:pStyle w:val="10"/>
              <w:rPr>
                <w:sz w:val="22"/>
              </w:rPr>
            </w:pPr>
          </w:p>
          <w:p w14:paraId="4999BB0F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1</w:t>
            </w:r>
          </w:p>
        </w:tc>
        <w:tc>
          <w:tcPr>
            <w:tcW w:w="1604" w:type="dxa"/>
          </w:tcPr>
          <w:p w14:paraId="4265868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85D6DD5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12.10.2026</w:t>
            </w:r>
          </w:p>
        </w:tc>
        <w:tc>
          <w:tcPr>
            <w:tcW w:w="2832" w:type="dxa"/>
          </w:tcPr>
          <w:p w14:paraId="3FF60AB7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CA649C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"https://m.edsoo.ru/f2a24442"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https://m.edsoo.ru/f2a24442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397C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7D8F3496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666" w:type="dxa"/>
          </w:tcPr>
          <w:p w14:paraId="4AA00EBB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270" w:type="dxa"/>
          </w:tcPr>
          <w:p w14:paraId="26963501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E3E526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1A9996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330B09C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13.10.2026</w:t>
            </w:r>
          </w:p>
        </w:tc>
        <w:tc>
          <w:tcPr>
            <w:tcW w:w="2832" w:type="dxa"/>
          </w:tcPr>
          <w:p w14:paraId="0DC97CAC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8CDE85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"https://m.edsoo.ru/f2a24596"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https://m.edsoo.ru/f2a24596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2D84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1877F03F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666" w:type="dxa"/>
          </w:tcPr>
          <w:p w14:paraId="7A5ACAF9">
            <w:pPr>
              <w:pStyle w:val="10"/>
              <w:spacing w:before="15" w:line="310" w:lineRule="atLeast"/>
              <w:ind w:left="237" w:right="207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270" w:type="dxa"/>
          </w:tcPr>
          <w:p w14:paraId="4AEF8677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2740BE7">
            <w:pPr>
              <w:pStyle w:val="10"/>
              <w:spacing w:before="208"/>
              <w:ind w:left="191"/>
              <w:jc w:val="center"/>
              <w:rPr>
                <w:sz w:val="24"/>
              </w:rPr>
            </w:pPr>
          </w:p>
        </w:tc>
        <w:tc>
          <w:tcPr>
            <w:tcW w:w="1604" w:type="dxa"/>
          </w:tcPr>
          <w:p w14:paraId="301728BF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AA462AA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14.10.2026</w:t>
            </w:r>
          </w:p>
        </w:tc>
        <w:tc>
          <w:tcPr>
            <w:tcW w:w="2832" w:type="dxa"/>
          </w:tcPr>
          <w:p w14:paraId="720670FC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28ED8E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"https://m.edsoo.ru/f2a242a8"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https://m.edsoo.ru/f2a242a8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F4B4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7817C754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666" w:type="dxa"/>
          </w:tcPr>
          <w:p w14:paraId="5DF9ECC6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270" w:type="dxa"/>
          </w:tcPr>
          <w:p w14:paraId="529CEF19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CAC9A4C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1201B0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ADA3FA5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15.10.2026</w:t>
            </w:r>
          </w:p>
        </w:tc>
        <w:tc>
          <w:tcPr>
            <w:tcW w:w="2832" w:type="dxa"/>
          </w:tcPr>
          <w:p w14:paraId="44B4BA2E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9B677C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"https://m.edsoo.ru/f2a248d4"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https://m.edsoo.ru/f2a248d4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9172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57" w:type="dxa"/>
          </w:tcPr>
          <w:p w14:paraId="02A50968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666" w:type="dxa"/>
          </w:tcPr>
          <w:p w14:paraId="4CB85D62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270" w:type="dxa"/>
          </w:tcPr>
          <w:p w14:paraId="026D4D91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930301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41E341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C08A73C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16.10.2026</w:t>
            </w:r>
          </w:p>
        </w:tc>
        <w:tc>
          <w:tcPr>
            <w:tcW w:w="2832" w:type="dxa"/>
          </w:tcPr>
          <w:p w14:paraId="57E01E92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456B96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"https://m.edsoo.ru/f2a24a32"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https://m.edsoo.ru/f2a24a32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B76F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107BF058">
            <w:pPr>
              <w:pStyle w:val="10"/>
              <w:spacing w:before="92"/>
              <w:rPr>
                <w:b/>
                <w:sz w:val="24"/>
              </w:rPr>
            </w:pPr>
          </w:p>
          <w:p w14:paraId="159D45B5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666" w:type="dxa"/>
          </w:tcPr>
          <w:p w14:paraId="5F84F4D8">
            <w:pPr>
              <w:pStyle w:val="10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14:paraId="46B6FF4E">
            <w:pPr>
              <w:pStyle w:val="10"/>
              <w:spacing w:before="9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точки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квадратной сетке</w:t>
            </w:r>
          </w:p>
        </w:tc>
        <w:tc>
          <w:tcPr>
            <w:tcW w:w="1270" w:type="dxa"/>
          </w:tcPr>
          <w:p w14:paraId="423BF754">
            <w:pPr>
              <w:pStyle w:val="10"/>
              <w:spacing w:before="92"/>
              <w:rPr>
                <w:b/>
                <w:sz w:val="24"/>
              </w:rPr>
            </w:pPr>
          </w:p>
          <w:p w14:paraId="2F862E82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7DB58B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0E1140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23BD054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19.10.2026</w:t>
            </w:r>
          </w:p>
        </w:tc>
        <w:tc>
          <w:tcPr>
            <w:tcW w:w="2832" w:type="dxa"/>
          </w:tcPr>
          <w:p w14:paraId="28B67E1A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0C1207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"https://m.edsoo.ru/f2a24776"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https://m.edsoo.ru/f2a24776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D410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15CDFEE4">
            <w:pPr>
              <w:pStyle w:val="10"/>
              <w:spacing w:before="89"/>
              <w:rPr>
                <w:b/>
                <w:sz w:val="24"/>
              </w:rPr>
            </w:pPr>
          </w:p>
          <w:p w14:paraId="05F31B47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666" w:type="dxa"/>
          </w:tcPr>
          <w:p w14:paraId="494C413C">
            <w:pPr>
              <w:pStyle w:val="10"/>
              <w:spacing w:before="14" w:line="310" w:lineRule="atLeast"/>
              <w:ind w:left="237" w:right="605"/>
              <w:jc w:val="both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точки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квадратной сетке</w:t>
            </w:r>
          </w:p>
        </w:tc>
        <w:tc>
          <w:tcPr>
            <w:tcW w:w="1270" w:type="dxa"/>
          </w:tcPr>
          <w:p w14:paraId="52AA1962">
            <w:pPr>
              <w:pStyle w:val="10"/>
              <w:spacing w:before="89"/>
              <w:rPr>
                <w:b/>
                <w:sz w:val="24"/>
              </w:rPr>
            </w:pPr>
          </w:p>
          <w:p w14:paraId="16458380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71D96A2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447C54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4C46822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20.10.2026</w:t>
            </w:r>
          </w:p>
        </w:tc>
        <w:tc>
          <w:tcPr>
            <w:tcW w:w="2832" w:type="dxa"/>
          </w:tcPr>
          <w:p w14:paraId="10236D30">
            <w:pPr>
              <w:pStyle w:val="10"/>
              <w:rPr>
                <w:sz w:val="22"/>
              </w:rPr>
            </w:pPr>
          </w:p>
        </w:tc>
      </w:tr>
      <w:tr w14:paraId="6F6F9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33F4C216">
            <w:pPr>
              <w:pStyle w:val="10"/>
              <w:spacing w:before="90"/>
              <w:rPr>
                <w:b/>
                <w:sz w:val="24"/>
              </w:rPr>
            </w:pPr>
          </w:p>
          <w:p w14:paraId="2140A0B3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666" w:type="dxa"/>
          </w:tcPr>
          <w:p w14:paraId="674CBD5C">
            <w:pPr>
              <w:pStyle w:val="10"/>
              <w:spacing w:before="15" w:line="310" w:lineRule="atLeast"/>
              <w:ind w:left="237" w:right="605"/>
              <w:jc w:val="both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точки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квадратной сетке</w:t>
            </w:r>
          </w:p>
        </w:tc>
        <w:tc>
          <w:tcPr>
            <w:tcW w:w="1270" w:type="dxa"/>
          </w:tcPr>
          <w:p w14:paraId="5405BD4C">
            <w:pPr>
              <w:pStyle w:val="10"/>
              <w:spacing w:before="90"/>
              <w:rPr>
                <w:b/>
                <w:sz w:val="24"/>
              </w:rPr>
            </w:pPr>
          </w:p>
          <w:p w14:paraId="0477A78D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3A7BF9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74B46A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DBA2205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21.10.2026</w:t>
            </w:r>
          </w:p>
        </w:tc>
        <w:tc>
          <w:tcPr>
            <w:tcW w:w="2832" w:type="dxa"/>
          </w:tcPr>
          <w:p w14:paraId="5A9E1C9E">
            <w:pPr>
              <w:pStyle w:val="10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0F98D6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"https://m.edsoo.ru/f2a24eb0"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https://m.edsoo.ru/f2a24eb0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AC1A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057" w:type="dxa"/>
          </w:tcPr>
          <w:p w14:paraId="22CB3C8C">
            <w:pPr>
              <w:pStyle w:val="10"/>
              <w:spacing w:before="4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666" w:type="dxa"/>
          </w:tcPr>
          <w:p w14:paraId="5067AFD4">
            <w:pPr>
              <w:pStyle w:val="10"/>
              <w:spacing w:before="48"/>
              <w:ind w:left="237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свойство</w:t>
            </w:r>
          </w:p>
        </w:tc>
        <w:tc>
          <w:tcPr>
            <w:tcW w:w="1270" w:type="dxa"/>
          </w:tcPr>
          <w:p w14:paraId="50A48138">
            <w:pPr>
              <w:pStyle w:val="10"/>
              <w:spacing w:before="4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EAD23EE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4324B0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0E68AEB">
            <w:pPr>
              <w:pStyle w:val="10"/>
              <w:ind w:left="0" w:leftChars="0" w:right="106" w:rightChars="0"/>
              <w:jc w:val="right"/>
              <w:rPr>
                <w:sz w:val="22"/>
              </w:rPr>
            </w:pPr>
            <w:r>
              <w:rPr>
                <w:rFonts w:hint="default"/>
                <w:sz w:val="24"/>
                <w:lang w:val="ru-RU"/>
              </w:rPr>
              <w:t>22.10.2026</w:t>
            </w:r>
          </w:p>
        </w:tc>
        <w:tc>
          <w:tcPr>
            <w:tcW w:w="2832" w:type="dxa"/>
          </w:tcPr>
          <w:p w14:paraId="078D7F52">
            <w:pPr>
              <w:pStyle w:val="10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45DAA640">
      <w:pPr>
        <w:pStyle w:val="10"/>
        <w:spacing w:after="0"/>
        <w:rPr>
          <w:sz w:val="24"/>
        </w:rPr>
        <w:sectPr>
          <w:type w:val="continuous"/>
          <w:pgSz w:w="16390" w:h="11910" w:orient="landscape"/>
          <w:pgMar w:top="700" w:right="1275" w:bottom="657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1D2450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057" w:type="dxa"/>
          </w:tcPr>
          <w:p w14:paraId="21A45D71">
            <w:pPr>
              <w:pStyle w:val="10"/>
              <w:rPr>
                <w:sz w:val="22"/>
              </w:rPr>
            </w:pPr>
          </w:p>
        </w:tc>
        <w:tc>
          <w:tcPr>
            <w:tcW w:w="4666" w:type="dxa"/>
          </w:tcPr>
          <w:p w14:paraId="1A0E211E">
            <w:pPr>
              <w:pStyle w:val="10"/>
              <w:spacing w:before="48"/>
              <w:ind w:left="237"/>
              <w:rPr>
                <w:sz w:val="24"/>
              </w:rPr>
            </w:pPr>
            <w:r>
              <w:rPr>
                <w:sz w:val="24"/>
              </w:rPr>
              <w:t>дроби,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сокращение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70" w:type="dxa"/>
          </w:tcPr>
          <w:p w14:paraId="45140818">
            <w:pPr>
              <w:pStyle w:val="10"/>
              <w:rPr>
                <w:sz w:val="22"/>
              </w:rPr>
            </w:pPr>
          </w:p>
        </w:tc>
        <w:tc>
          <w:tcPr>
            <w:tcW w:w="1502" w:type="dxa"/>
          </w:tcPr>
          <w:p w14:paraId="18188ADF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B9C236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D63BC02">
            <w:pPr>
              <w:pStyle w:val="10"/>
              <w:spacing w:before="48"/>
              <w:ind w:left="124"/>
              <w:jc w:val="center"/>
              <w:rPr>
                <w:sz w:val="24"/>
              </w:rPr>
            </w:pPr>
          </w:p>
        </w:tc>
        <w:tc>
          <w:tcPr>
            <w:tcW w:w="2832" w:type="dxa"/>
          </w:tcPr>
          <w:p w14:paraId="710B70F2">
            <w:pPr>
              <w:pStyle w:val="10"/>
              <w:spacing w:before="47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"https://m.edsoo.ru/f2a261fc"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https://m.edsoo.ru/f2a261fc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B9D4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3D38B51A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666" w:type="dxa"/>
          </w:tcPr>
          <w:p w14:paraId="5901764C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свойство дроби, сокращение дробей</w:t>
            </w:r>
          </w:p>
        </w:tc>
        <w:tc>
          <w:tcPr>
            <w:tcW w:w="1270" w:type="dxa"/>
          </w:tcPr>
          <w:p w14:paraId="690D44FA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C0267F2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5D80E0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DC3BC45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23.10.2026</w:t>
            </w:r>
          </w:p>
        </w:tc>
        <w:tc>
          <w:tcPr>
            <w:tcW w:w="2832" w:type="dxa"/>
          </w:tcPr>
          <w:p w14:paraId="4B33F447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48820D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"https://m.edsoo.ru/f2a26670"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https://m.edsoo.ru/f2a26670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DD81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6E3B174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666" w:type="dxa"/>
          </w:tcPr>
          <w:p w14:paraId="0FB19B7C">
            <w:pPr>
              <w:pStyle w:val="10"/>
              <w:spacing w:before="5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свойство дроби, сокращение дробей</w:t>
            </w:r>
          </w:p>
        </w:tc>
        <w:tc>
          <w:tcPr>
            <w:tcW w:w="1270" w:type="dxa"/>
          </w:tcPr>
          <w:p w14:paraId="120A6479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626055F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E65187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76DDB87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05.11.2026</w:t>
            </w:r>
          </w:p>
        </w:tc>
        <w:tc>
          <w:tcPr>
            <w:tcW w:w="2832" w:type="dxa"/>
          </w:tcPr>
          <w:p w14:paraId="6263B69E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5AA03B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"https://m.edsoo.ru/f2a26936"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https://m.edsoo.ru/f2a26936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6C52D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5364962D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666" w:type="dxa"/>
          </w:tcPr>
          <w:p w14:paraId="3A6BBABA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свойство дроби, сокращение дробей</w:t>
            </w:r>
          </w:p>
        </w:tc>
        <w:tc>
          <w:tcPr>
            <w:tcW w:w="1270" w:type="dxa"/>
          </w:tcPr>
          <w:p w14:paraId="45F05556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4E165E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CAD2F5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226A0A3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06.11.2026</w:t>
            </w:r>
          </w:p>
        </w:tc>
        <w:tc>
          <w:tcPr>
            <w:tcW w:w="2832" w:type="dxa"/>
          </w:tcPr>
          <w:p w14:paraId="09A794DB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083EE8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"https://m.edsoo.ru/f2a26ab2"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https://m.edsoo.ru/f2a26ab2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503A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67F4F35C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666" w:type="dxa"/>
          </w:tcPr>
          <w:p w14:paraId="3E12C756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70" w:type="dxa"/>
          </w:tcPr>
          <w:p w14:paraId="316E31CE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4352D2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29187B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A230C1B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09.11.2026</w:t>
            </w:r>
          </w:p>
        </w:tc>
        <w:tc>
          <w:tcPr>
            <w:tcW w:w="2832" w:type="dxa"/>
          </w:tcPr>
          <w:p w14:paraId="5CC8D584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D995BA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"https://m.edsoo.ru/f2a2721e"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https://m.edsoo.ru/f2a2721e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E33FF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E0F8BC5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666" w:type="dxa"/>
          </w:tcPr>
          <w:p w14:paraId="30979C21">
            <w:pPr>
              <w:pStyle w:val="10"/>
              <w:spacing w:before="209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70" w:type="dxa"/>
          </w:tcPr>
          <w:p w14:paraId="1F5CB51D">
            <w:pPr>
              <w:pStyle w:val="10"/>
              <w:spacing w:before="209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182D14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1645C3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4A1BBB7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10.11.2026</w:t>
            </w:r>
          </w:p>
        </w:tc>
        <w:tc>
          <w:tcPr>
            <w:tcW w:w="2832" w:type="dxa"/>
          </w:tcPr>
          <w:p w14:paraId="7580EA6C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75A2F5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"https://m.edsoo.ru/f2a2749e"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https://m.edsoo.ru/f2a2749e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5118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A03C7ED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666" w:type="dxa"/>
          </w:tcPr>
          <w:p w14:paraId="1A02F3C4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70" w:type="dxa"/>
          </w:tcPr>
          <w:p w14:paraId="3088F4AF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0EF460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BAF1E8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D1E8B82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11.11.2026</w:t>
            </w:r>
          </w:p>
        </w:tc>
        <w:tc>
          <w:tcPr>
            <w:tcW w:w="2832" w:type="dxa"/>
          </w:tcPr>
          <w:p w14:paraId="46346955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6C0412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"https://m.edsoo.ru/f2a275ac"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https://m.edsoo.ru/f2a275ac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BC60B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FE4C760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666" w:type="dxa"/>
          </w:tcPr>
          <w:p w14:paraId="04CA4D52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метрическая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 </w:t>
            </w:r>
            <w:r>
              <w:rPr>
                <w:spacing w:val="-4"/>
                <w:sz w:val="24"/>
              </w:rPr>
              <w:t>мер</w:t>
            </w:r>
          </w:p>
        </w:tc>
        <w:tc>
          <w:tcPr>
            <w:tcW w:w="1270" w:type="dxa"/>
          </w:tcPr>
          <w:p w14:paraId="167142CC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38AAA8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29DF79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F3E817E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12.11.2026</w:t>
            </w:r>
          </w:p>
        </w:tc>
        <w:tc>
          <w:tcPr>
            <w:tcW w:w="2832" w:type="dxa"/>
          </w:tcPr>
          <w:p w14:paraId="7851AFF0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BF965F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"https://m.edsoo.ru/f2a2638c"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https://m.edsoo.ru/f2a2638c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B572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031BB72E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666" w:type="dxa"/>
          </w:tcPr>
          <w:p w14:paraId="6E037784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метрическая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 </w:t>
            </w:r>
            <w:r>
              <w:rPr>
                <w:spacing w:val="-4"/>
                <w:sz w:val="24"/>
              </w:rPr>
              <w:t>мер</w:t>
            </w:r>
          </w:p>
        </w:tc>
        <w:tc>
          <w:tcPr>
            <w:tcW w:w="1270" w:type="dxa"/>
          </w:tcPr>
          <w:p w14:paraId="6C5E2275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EB4FB0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D28E08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C7C158B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13.11.2026</w:t>
            </w:r>
          </w:p>
        </w:tc>
        <w:tc>
          <w:tcPr>
            <w:tcW w:w="2832" w:type="dxa"/>
          </w:tcPr>
          <w:p w14:paraId="01952C81">
            <w:pPr>
              <w:pStyle w:val="10"/>
              <w:rPr>
                <w:sz w:val="22"/>
              </w:rPr>
            </w:pPr>
          </w:p>
        </w:tc>
      </w:tr>
      <w:tr w14:paraId="19656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74AC75AF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666" w:type="dxa"/>
          </w:tcPr>
          <w:p w14:paraId="39FDB4E0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обыкновенными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</w:p>
        </w:tc>
        <w:tc>
          <w:tcPr>
            <w:tcW w:w="1270" w:type="dxa"/>
          </w:tcPr>
          <w:p w14:paraId="7F636EA1">
            <w:pPr>
              <w:pStyle w:val="10"/>
              <w:spacing w:before="209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241941A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C2193B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B9B2816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16.11.2026</w:t>
            </w:r>
          </w:p>
        </w:tc>
        <w:tc>
          <w:tcPr>
            <w:tcW w:w="2832" w:type="dxa"/>
          </w:tcPr>
          <w:p w14:paraId="364C794F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59CD73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"https://m.edsoo.ru/f2a276c4"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https://m.edsoo.ru/f2a276c4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9147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307A2B81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666" w:type="dxa"/>
          </w:tcPr>
          <w:p w14:paraId="3E59E543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обыкновенными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</w:p>
        </w:tc>
        <w:tc>
          <w:tcPr>
            <w:tcW w:w="1270" w:type="dxa"/>
          </w:tcPr>
          <w:p w14:paraId="3D5E35B9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C0D2115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749CBC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44C71C1A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17.11.2026</w:t>
            </w:r>
          </w:p>
        </w:tc>
        <w:tc>
          <w:tcPr>
            <w:tcW w:w="2832" w:type="dxa"/>
          </w:tcPr>
          <w:p w14:paraId="32551A9E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A2091D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"https://m.edsoo.ru/f2a277dc"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https://m.edsoo.ru/f2a277dc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35A9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3B04D163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666" w:type="dxa"/>
          </w:tcPr>
          <w:p w14:paraId="50A0210D">
            <w:pPr>
              <w:pStyle w:val="10"/>
              <w:spacing w:before="4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обыкновенными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</w:p>
        </w:tc>
        <w:tc>
          <w:tcPr>
            <w:tcW w:w="1270" w:type="dxa"/>
          </w:tcPr>
          <w:p w14:paraId="7C508E42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290DD1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869971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FD8E1A7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18.11.2026</w:t>
            </w:r>
          </w:p>
        </w:tc>
        <w:tc>
          <w:tcPr>
            <w:tcW w:w="2832" w:type="dxa"/>
          </w:tcPr>
          <w:p w14:paraId="6A614CCF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505DF7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"https://m.edsoo.ru/f2a27d40"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https://m.edsoo.ru/f2a27d40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0764E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3552D729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666" w:type="dxa"/>
          </w:tcPr>
          <w:p w14:paraId="6563730E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обыкновенными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</w:p>
        </w:tc>
        <w:tc>
          <w:tcPr>
            <w:tcW w:w="1270" w:type="dxa"/>
          </w:tcPr>
          <w:p w14:paraId="2031E9C4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36D89D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444F4B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E581633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19.11.2026</w:t>
            </w:r>
          </w:p>
        </w:tc>
        <w:tc>
          <w:tcPr>
            <w:tcW w:w="2832" w:type="dxa"/>
          </w:tcPr>
          <w:p w14:paraId="795D4980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75D2DD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"https://m.edsoo.ru/f2a27ec6"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https://m.edsoo.ru/f2a27ec6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41F2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4A27530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666" w:type="dxa"/>
          </w:tcPr>
          <w:p w14:paraId="770D8252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обыкновенными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</w:p>
        </w:tc>
        <w:tc>
          <w:tcPr>
            <w:tcW w:w="1270" w:type="dxa"/>
          </w:tcPr>
          <w:p w14:paraId="5CB50AB8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84F38E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471620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9F23DA2">
            <w:pPr>
              <w:pStyle w:val="10"/>
              <w:ind w:left="0" w:leftChars="0" w:right="0" w:rightChars="0"/>
              <w:rPr>
                <w:sz w:val="24"/>
              </w:rPr>
            </w:pPr>
            <w:r>
              <w:rPr>
                <w:rFonts w:hint="default"/>
                <w:sz w:val="22"/>
                <w:lang w:val="ru-RU"/>
              </w:rPr>
              <w:t>20.11.2026</w:t>
            </w:r>
          </w:p>
        </w:tc>
        <w:tc>
          <w:tcPr>
            <w:tcW w:w="2832" w:type="dxa"/>
          </w:tcPr>
          <w:p w14:paraId="5430BD3B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51C9EF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"https://m.edsoo.ru/f2a27c00"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https://m.edsoo.ru/f2a27c00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C9B3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084A9D7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666" w:type="dxa"/>
          </w:tcPr>
          <w:p w14:paraId="3E47E8F9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Отношение</w:t>
            </w:r>
          </w:p>
        </w:tc>
        <w:tc>
          <w:tcPr>
            <w:tcW w:w="1270" w:type="dxa"/>
          </w:tcPr>
          <w:p w14:paraId="5E9C3DE9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F4082BB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D166EA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76DF250">
            <w:pPr>
              <w:pStyle w:val="10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23.11.2026</w:t>
            </w:r>
          </w:p>
        </w:tc>
        <w:tc>
          <w:tcPr>
            <w:tcW w:w="2832" w:type="dxa"/>
          </w:tcPr>
          <w:p w14:paraId="3775E4C6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FD19F7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"https://m.edsoo.ru/f2a282c2"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https://m.edsoo.ru/f2a282c2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1B320079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758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0EF207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57" w:type="dxa"/>
          </w:tcPr>
          <w:p w14:paraId="09CC31B2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666" w:type="dxa"/>
          </w:tcPr>
          <w:p w14:paraId="71929608">
            <w:pPr>
              <w:pStyle w:val="10"/>
              <w:spacing w:before="21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Отношение</w:t>
            </w:r>
          </w:p>
        </w:tc>
        <w:tc>
          <w:tcPr>
            <w:tcW w:w="1270" w:type="dxa"/>
          </w:tcPr>
          <w:p w14:paraId="3ADFEF4F">
            <w:pPr>
              <w:pStyle w:val="10"/>
              <w:spacing w:before="21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7020420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235815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9586BFE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24.11.2026</w:t>
            </w:r>
          </w:p>
        </w:tc>
        <w:tc>
          <w:tcPr>
            <w:tcW w:w="2832" w:type="dxa"/>
          </w:tcPr>
          <w:p w14:paraId="02591C82">
            <w:pPr>
              <w:pStyle w:val="10"/>
              <w:rPr>
                <w:sz w:val="22"/>
              </w:rPr>
            </w:pPr>
          </w:p>
        </w:tc>
      </w:tr>
      <w:tr w14:paraId="73930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613106F7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666" w:type="dxa"/>
          </w:tcPr>
          <w:p w14:paraId="5CC0F75A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отношении</w:t>
            </w:r>
          </w:p>
        </w:tc>
        <w:tc>
          <w:tcPr>
            <w:tcW w:w="1270" w:type="dxa"/>
          </w:tcPr>
          <w:p w14:paraId="31A4F1FA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94EC43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42F619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421A647F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25.11.2026</w:t>
            </w:r>
          </w:p>
        </w:tc>
        <w:tc>
          <w:tcPr>
            <w:tcW w:w="2832" w:type="dxa"/>
          </w:tcPr>
          <w:p w14:paraId="406F4A75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78E210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"https://m.edsoo.ru/f2a28448"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https://m.edsoo.ru/f2a28448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47C0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3A2FF579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666" w:type="dxa"/>
          </w:tcPr>
          <w:p w14:paraId="2D82EFC3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отношении</w:t>
            </w:r>
          </w:p>
        </w:tc>
        <w:tc>
          <w:tcPr>
            <w:tcW w:w="1270" w:type="dxa"/>
          </w:tcPr>
          <w:p w14:paraId="470535BD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110D7D5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C5C951F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03474C7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26.11.2026</w:t>
            </w:r>
          </w:p>
        </w:tc>
        <w:tc>
          <w:tcPr>
            <w:tcW w:w="2832" w:type="dxa"/>
          </w:tcPr>
          <w:p w14:paraId="6E7FAD61">
            <w:pPr>
              <w:pStyle w:val="10"/>
              <w:rPr>
                <w:sz w:val="22"/>
              </w:rPr>
            </w:pPr>
          </w:p>
        </w:tc>
      </w:tr>
      <w:tr w14:paraId="07DEB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3FA44711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666" w:type="dxa"/>
          </w:tcPr>
          <w:p w14:paraId="0FA3F84A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Масштаб,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пропорция</w:t>
            </w:r>
          </w:p>
        </w:tc>
        <w:tc>
          <w:tcPr>
            <w:tcW w:w="1270" w:type="dxa"/>
          </w:tcPr>
          <w:p w14:paraId="190E8BB4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7FC93AF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73E39B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B42735F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27.11.2026</w:t>
            </w:r>
          </w:p>
        </w:tc>
        <w:tc>
          <w:tcPr>
            <w:tcW w:w="2832" w:type="dxa"/>
          </w:tcPr>
          <w:p w14:paraId="51E9E571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1B2F6B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"https://m.edsoo.ru/f2a28a7e"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https://m.edsoo.ru/f2a28a7e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62BF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061C67F6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666" w:type="dxa"/>
          </w:tcPr>
          <w:p w14:paraId="30D52C54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Масштаб,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пропорция</w:t>
            </w:r>
          </w:p>
        </w:tc>
        <w:tc>
          <w:tcPr>
            <w:tcW w:w="1270" w:type="dxa"/>
          </w:tcPr>
          <w:p w14:paraId="026EA953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18CFD0D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78EE7C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C57C890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30.11.2026</w:t>
            </w:r>
          </w:p>
        </w:tc>
        <w:tc>
          <w:tcPr>
            <w:tcW w:w="2832" w:type="dxa"/>
          </w:tcPr>
          <w:p w14:paraId="2C2814B3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13EEB2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"https://m.edsoo.ru/f2a28c22"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https://m.edsoo.ru/f2a28c22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AA3B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6C70D1EC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666" w:type="dxa"/>
          </w:tcPr>
          <w:p w14:paraId="4D3DE741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процента</w:t>
            </w:r>
          </w:p>
        </w:tc>
        <w:tc>
          <w:tcPr>
            <w:tcW w:w="1270" w:type="dxa"/>
          </w:tcPr>
          <w:p w14:paraId="6010E56E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A0EB2D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E69A74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B0BEB0C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01.12.2026</w:t>
            </w:r>
          </w:p>
        </w:tc>
        <w:tc>
          <w:tcPr>
            <w:tcW w:w="2832" w:type="dxa"/>
          </w:tcPr>
          <w:p w14:paraId="1635C547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9E7010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"https://m.edsoo.ru/f2a28d76"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https://m.edsoo.ru/f2a28d76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38DA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53145C6C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666" w:type="dxa"/>
          </w:tcPr>
          <w:p w14:paraId="3B08922D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процента</w:t>
            </w:r>
          </w:p>
        </w:tc>
        <w:tc>
          <w:tcPr>
            <w:tcW w:w="1270" w:type="dxa"/>
          </w:tcPr>
          <w:p w14:paraId="3E8ACF41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9D6ABF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A6A513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BCCB0D8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02.12.2026</w:t>
            </w:r>
          </w:p>
        </w:tc>
        <w:tc>
          <w:tcPr>
            <w:tcW w:w="2832" w:type="dxa"/>
          </w:tcPr>
          <w:p w14:paraId="0A3E332E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64133A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"https://m.edsoo.ru/f2a28efc"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https://m.edsoo.ru/f2a28efc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980B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332E0364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666" w:type="dxa"/>
          </w:tcPr>
          <w:p w14:paraId="48BDB37B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величины по её проценту</w:t>
            </w:r>
          </w:p>
        </w:tc>
        <w:tc>
          <w:tcPr>
            <w:tcW w:w="1270" w:type="dxa"/>
          </w:tcPr>
          <w:p w14:paraId="730C24B5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9EF9D40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EBEE31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EFEF735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03.12.2026</w:t>
            </w:r>
          </w:p>
        </w:tc>
        <w:tc>
          <w:tcPr>
            <w:tcW w:w="2832" w:type="dxa"/>
          </w:tcPr>
          <w:p w14:paraId="4CB55757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CD72318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"https://m.edsoo.ru/f2a29064"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https://m.edsoo.ru/f2a29064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F89C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73CBFB4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666" w:type="dxa"/>
          </w:tcPr>
          <w:p w14:paraId="23EA8B51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величины по её проценту</w:t>
            </w:r>
          </w:p>
        </w:tc>
        <w:tc>
          <w:tcPr>
            <w:tcW w:w="1270" w:type="dxa"/>
          </w:tcPr>
          <w:p w14:paraId="6A85C2E9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6EB39C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1DB1B6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B030902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04.12.2026</w:t>
            </w:r>
          </w:p>
        </w:tc>
        <w:tc>
          <w:tcPr>
            <w:tcW w:w="2832" w:type="dxa"/>
          </w:tcPr>
          <w:p w14:paraId="6908457C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234187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"https://m.edsoo.ru/f2a291e0"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https://m.edsoo.ru/f2a291e0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F00F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57" w:type="dxa"/>
          </w:tcPr>
          <w:p w14:paraId="231F6CC7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666" w:type="dxa"/>
          </w:tcPr>
          <w:p w14:paraId="7FE0B9E5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величины по её проценту</w:t>
            </w:r>
          </w:p>
        </w:tc>
        <w:tc>
          <w:tcPr>
            <w:tcW w:w="1270" w:type="dxa"/>
          </w:tcPr>
          <w:p w14:paraId="1E4BECC0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7E7450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27893A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7EEEA19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07.12.2026</w:t>
            </w:r>
          </w:p>
        </w:tc>
        <w:tc>
          <w:tcPr>
            <w:tcW w:w="2832" w:type="dxa"/>
          </w:tcPr>
          <w:p w14:paraId="3ED0D375">
            <w:pPr>
              <w:pStyle w:val="10"/>
              <w:rPr>
                <w:sz w:val="22"/>
              </w:rPr>
            </w:pPr>
          </w:p>
        </w:tc>
      </w:tr>
      <w:tr w14:paraId="4FF77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28F0E0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666" w:type="dxa"/>
          </w:tcPr>
          <w:p w14:paraId="652F21B6">
            <w:pPr>
              <w:pStyle w:val="10"/>
              <w:spacing w:before="5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величины по её проценту</w:t>
            </w:r>
          </w:p>
        </w:tc>
        <w:tc>
          <w:tcPr>
            <w:tcW w:w="1270" w:type="dxa"/>
          </w:tcPr>
          <w:p w14:paraId="769DE16A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C08593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440B25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B5A9AB3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08.12.2026</w:t>
            </w:r>
          </w:p>
        </w:tc>
        <w:tc>
          <w:tcPr>
            <w:tcW w:w="2832" w:type="dxa"/>
          </w:tcPr>
          <w:p w14:paraId="22DA7255">
            <w:pPr>
              <w:pStyle w:val="10"/>
              <w:rPr>
                <w:sz w:val="22"/>
              </w:rPr>
            </w:pPr>
          </w:p>
        </w:tc>
      </w:tr>
      <w:tr w14:paraId="10D16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37BB72E9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666" w:type="dxa"/>
          </w:tcPr>
          <w:p w14:paraId="2E7B031F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 и проценты</w:t>
            </w:r>
          </w:p>
        </w:tc>
        <w:tc>
          <w:tcPr>
            <w:tcW w:w="1270" w:type="dxa"/>
          </w:tcPr>
          <w:p w14:paraId="27A03A75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296911A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D480D2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AE77B0A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09.12.2026</w:t>
            </w:r>
          </w:p>
        </w:tc>
        <w:tc>
          <w:tcPr>
            <w:tcW w:w="2832" w:type="dxa"/>
          </w:tcPr>
          <w:p w14:paraId="6A960A39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E779B3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"https://m.edsoo.ru/f2a26512"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https://m.edsoo.ru/f2a26512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7CDA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5A0FA039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666" w:type="dxa"/>
          </w:tcPr>
          <w:p w14:paraId="13E0D5E7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 и проценты</w:t>
            </w:r>
          </w:p>
        </w:tc>
        <w:tc>
          <w:tcPr>
            <w:tcW w:w="1270" w:type="dxa"/>
          </w:tcPr>
          <w:p w14:paraId="5F8EF143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018BFA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F94041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983973A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10.12.2026</w:t>
            </w:r>
          </w:p>
        </w:tc>
        <w:tc>
          <w:tcPr>
            <w:tcW w:w="2832" w:type="dxa"/>
          </w:tcPr>
          <w:p w14:paraId="5F3A8E1C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5F8E22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"https://m.edsoo.ru/f2a2818c"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https://m.edsoo.ru/f2a2818c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2AA6F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3AE90B95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666" w:type="dxa"/>
          </w:tcPr>
          <w:p w14:paraId="213C62D1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 и проценты</w:t>
            </w:r>
          </w:p>
        </w:tc>
        <w:tc>
          <w:tcPr>
            <w:tcW w:w="1270" w:type="dxa"/>
          </w:tcPr>
          <w:p w14:paraId="109DB35E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B7E575D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CC3CC1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50DB0AC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11.12.2026</w:t>
            </w:r>
          </w:p>
        </w:tc>
        <w:tc>
          <w:tcPr>
            <w:tcW w:w="2832" w:type="dxa"/>
          </w:tcPr>
          <w:p w14:paraId="300F0E29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8470BA5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"https://m.edsoo.ru/f2a29546"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https://m.edsoo.ru/f2a29546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BEE9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5133CEF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666" w:type="dxa"/>
          </w:tcPr>
          <w:p w14:paraId="602F95F0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 и проценты</w:t>
            </w:r>
          </w:p>
        </w:tc>
        <w:tc>
          <w:tcPr>
            <w:tcW w:w="1270" w:type="dxa"/>
          </w:tcPr>
          <w:p w14:paraId="661C85F7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E924E77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10EFCC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21066AD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14.12.2026</w:t>
            </w:r>
          </w:p>
        </w:tc>
        <w:tc>
          <w:tcPr>
            <w:tcW w:w="2832" w:type="dxa"/>
          </w:tcPr>
          <w:p w14:paraId="6005E058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868CA9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"https://m.edsoo.ru/f2a29a46"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https://m.edsoo.ru/f2a29a46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4BEEC004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55355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57" w:type="dxa"/>
          </w:tcPr>
          <w:p w14:paraId="6357285B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666" w:type="dxa"/>
          </w:tcPr>
          <w:p w14:paraId="7200858A">
            <w:pPr>
              <w:pStyle w:val="10"/>
              <w:spacing w:before="18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содержащих дроби и проценты</w:t>
            </w:r>
          </w:p>
        </w:tc>
        <w:tc>
          <w:tcPr>
            <w:tcW w:w="1270" w:type="dxa"/>
          </w:tcPr>
          <w:p w14:paraId="3D816CA5">
            <w:pPr>
              <w:pStyle w:val="10"/>
              <w:spacing w:before="21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EB754A0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C04D6A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E4D5BD8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15.12.2026</w:t>
            </w:r>
          </w:p>
        </w:tc>
        <w:tc>
          <w:tcPr>
            <w:tcW w:w="2832" w:type="dxa"/>
          </w:tcPr>
          <w:p w14:paraId="0699E4D5">
            <w:pPr>
              <w:pStyle w:val="10"/>
              <w:spacing w:before="6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3693CB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"https://m.edsoo.ru/f2a29bea"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https://m.edsoo.ru/f2a29bea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F84D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1D79FBAC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666" w:type="dxa"/>
          </w:tcPr>
          <w:p w14:paraId="2C011C20">
            <w:pPr>
              <w:pStyle w:val="10"/>
              <w:spacing w:before="15" w:line="310" w:lineRule="atLeast"/>
              <w:ind w:left="237" w:right="207"/>
              <w:rPr>
                <w:sz w:val="24"/>
              </w:rPr>
            </w:pPr>
            <w:r>
              <w:rPr>
                <w:sz w:val="24"/>
                <w:lang w:val="ru-RU"/>
              </w:rPr>
              <w:t>К</w:t>
            </w:r>
            <w:r>
              <w:rPr>
                <w:sz w:val="24"/>
              </w:rPr>
              <w:t>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"Дроби"</w:t>
            </w:r>
          </w:p>
        </w:tc>
        <w:tc>
          <w:tcPr>
            <w:tcW w:w="1270" w:type="dxa"/>
          </w:tcPr>
          <w:p w14:paraId="26B2687D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52CAB08">
            <w:pPr>
              <w:pStyle w:val="10"/>
              <w:rPr>
                <w:sz w:val="22"/>
              </w:rPr>
            </w:pPr>
          </w:p>
          <w:p w14:paraId="7D3852B7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  1</w:t>
            </w:r>
          </w:p>
        </w:tc>
        <w:tc>
          <w:tcPr>
            <w:tcW w:w="1604" w:type="dxa"/>
          </w:tcPr>
          <w:p w14:paraId="1E8A21B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7563829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16.12.2026</w:t>
            </w:r>
          </w:p>
        </w:tc>
        <w:tc>
          <w:tcPr>
            <w:tcW w:w="2832" w:type="dxa"/>
          </w:tcPr>
          <w:p w14:paraId="1F124321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DF24F9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"https://m.edsoo.ru/f2a2509a"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https://m.edsoo.ru/f2a2509a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E44A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00FAF6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666" w:type="dxa"/>
          </w:tcPr>
          <w:p w14:paraId="354A32EA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Осевая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симметрия.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Центральная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1270" w:type="dxa"/>
          </w:tcPr>
          <w:p w14:paraId="73D14B24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E8B3F53">
            <w:pPr>
              <w:pStyle w:val="10"/>
              <w:spacing w:before="207"/>
              <w:ind w:left="191"/>
              <w:jc w:val="center"/>
              <w:rPr>
                <w:sz w:val="24"/>
              </w:rPr>
            </w:pPr>
          </w:p>
        </w:tc>
        <w:tc>
          <w:tcPr>
            <w:tcW w:w="1604" w:type="dxa"/>
          </w:tcPr>
          <w:p w14:paraId="30FCAD6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64DED13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17.12.2026</w:t>
            </w:r>
          </w:p>
        </w:tc>
        <w:tc>
          <w:tcPr>
            <w:tcW w:w="2832" w:type="dxa"/>
          </w:tcPr>
          <w:p w14:paraId="26AD0913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11AB0A4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"https://m.edsoo.ru/f2a29d34"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https://m.edsoo.ru/f2a29d34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D8AE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5D2929CC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666" w:type="dxa"/>
          </w:tcPr>
          <w:p w14:paraId="566F2F03">
            <w:pPr>
              <w:pStyle w:val="10"/>
              <w:spacing w:before="15" w:line="310" w:lineRule="atLeast"/>
              <w:ind w:left="237" w:right="207"/>
              <w:rPr>
                <w:sz w:val="24"/>
              </w:rPr>
            </w:pPr>
            <w:r>
              <w:rPr>
                <w:sz w:val="24"/>
              </w:rPr>
              <w:t>Осевая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симметрия.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Центральная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1270" w:type="dxa"/>
          </w:tcPr>
          <w:p w14:paraId="76890D86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1D783E2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4FE088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0852B9F">
            <w:pPr>
              <w:pStyle w:val="10"/>
              <w:spacing w:before="1"/>
              <w:ind w:left="0" w:leftChars="0" w:right="106" w:rightChars="0"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 xml:space="preserve">   18.12.2026</w:t>
            </w:r>
          </w:p>
        </w:tc>
        <w:tc>
          <w:tcPr>
            <w:tcW w:w="2832" w:type="dxa"/>
          </w:tcPr>
          <w:p w14:paraId="5FDFC6C4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CA6270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"https://m.edsoo.ru/f2a25428"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https://m.edsoo.ru/f2a25428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6FC2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0B1E852F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666" w:type="dxa"/>
          </w:tcPr>
          <w:p w14:paraId="4E244DB5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симметричных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  <w:tc>
          <w:tcPr>
            <w:tcW w:w="1270" w:type="dxa"/>
          </w:tcPr>
          <w:p w14:paraId="2014410C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C97798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FDD27E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E2FE540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21.12.2026</w:t>
            </w:r>
          </w:p>
        </w:tc>
        <w:tc>
          <w:tcPr>
            <w:tcW w:w="2832" w:type="dxa"/>
          </w:tcPr>
          <w:p w14:paraId="1EABDEBA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6F85C6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"https://m.edsoo.ru/f2a252ca"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https://m.edsoo.ru/f2a252ca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7062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695BB00F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666" w:type="dxa"/>
          </w:tcPr>
          <w:p w14:paraId="1C52AFC6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симметричных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  <w:tc>
          <w:tcPr>
            <w:tcW w:w="1270" w:type="dxa"/>
          </w:tcPr>
          <w:p w14:paraId="3BFE44EF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E34915E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E43CE9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54DFC73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22.12.2026</w:t>
            </w:r>
          </w:p>
        </w:tc>
        <w:tc>
          <w:tcPr>
            <w:tcW w:w="2832" w:type="dxa"/>
          </w:tcPr>
          <w:p w14:paraId="468BCD19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E9C54D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"https://m.edsoo.ru/f2a257fc"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https://m.edsoo.ru/f2a257fc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5DE1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0CE54E5B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666" w:type="dxa"/>
          </w:tcPr>
          <w:p w14:paraId="2E63463D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"Осевая </w:t>
            </w:r>
            <w:r>
              <w:rPr>
                <w:spacing w:val="-2"/>
                <w:sz w:val="24"/>
              </w:rPr>
              <w:t>симметрия"</w:t>
            </w:r>
          </w:p>
        </w:tc>
        <w:tc>
          <w:tcPr>
            <w:tcW w:w="1270" w:type="dxa"/>
          </w:tcPr>
          <w:p w14:paraId="1B4E2050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6E066A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FD873E0">
            <w:pPr>
              <w:pStyle w:val="10"/>
              <w:spacing w:before="20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4" w:type="dxa"/>
            <w:vAlign w:val="top"/>
          </w:tcPr>
          <w:p w14:paraId="2EC97F8F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23.12.2026</w:t>
            </w:r>
          </w:p>
        </w:tc>
        <w:tc>
          <w:tcPr>
            <w:tcW w:w="2832" w:type="dxa"/>
          </w:tcPr>
          <w:p w14:paraId="4EEF9D6E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0B615B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"https://m.edsoo.ru/f2a2598c"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https://m.edsoo.ru/f2a2598c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ACF8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0B52E862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666" w:type="dxa"/>
          </w:tcPr>
          <w:p w14:paraId="237B9911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Симметрия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270" w:type="dxa"/>
          </w:tcPr>
          <w:p w14:paraId="5236E365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54EC307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DC8A75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9E8BA23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24.12.2026</w:t>
            </w:r>
          </w:p>
        </w:tc>
        <w:tc>
          <w:tcPr>
            <w:tcW w:w="2832" w:type="dxa"/>
          </w:tcPr>
          <w:p w14:paraId="683A1B03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8D4621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"https://m.edsoo.ru/f2a25ae0"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https://m.edsoo.ru/f2a25ae0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D345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6BE33915">
            <w:pPr>
              <w:pStyle w:val="10"/>
              <w:spacing w:before="89"/>
              <w:rPr>
                <w:b/>
                <w:sz w:val="24"/>
              </w:rPr>
            </w:pPr>
          </w:p>
          <w:p w14:paraId="6FBF3ED4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666" w:type="dxa"/>
          </w:tcPr>
          <w:p w14:paraId="2BFBA3C4">
            <w:pPr>
              <w:pStyle w:val="10"/>
              <w:spacing w:before="14" w:line="310" w:lineRule="atLeast"/>
              <w:ind w:left="237" w:right="207"/>
              <w:rPr>
                <w:sz w:val="24"/>
              </w:rPr>
            </w:pPr>
            <w:r>
              <w:rPr>
                <w:sz w:val="24"/>
              </w:rPr>
              <w:t>Применение букв для записи математических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270" w:type="dxa"/>
          </w:tcPr>
          <w:p w14:paraId="4371E0A1">
            <w:pPr>
              <w:pStyle w:val="10"/>
              <w:spacing w:before="89"/>
              <w:rPr>
                <w:b/>
                <w:sz w:val="24"/>
              </w:rPr>
            </w:pPr>
          </w:p>
          <w:p w14:paraId="5FF19E5C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3227F6B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CD9508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639577F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25.12.2026</w:t>
            </w:r>
          </w:p>
        </w:tc>
        <w:tc>
          <w:tcPr>
            <w:tcW w:w="2832" w:type="dxa"/>
          </w:tcPr>
          <w:p w14:paraId="74541A79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5A0813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"https://m.edsoo.ru/f2a2b274"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https://m.edsoo.ru/f2a2b274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D662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523499FA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666" w:type="dxa"/>
          </w:tcPr>
          <w:p w14:paraId="490A6CE3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числовые </w:t>
            </w:r>
            <w:r>
              <w:rPr>
                <w:spacing w:val="-2"/>
                <w:sz w:val="24"/>
              </w:rPr>
              <w:t>подстановки</w:t>
            </w:r>
          </w:p>
        </w:tc>
        <w:tc>
          <w:tcPr>
            <w:tcW w:w="1270" w:type="dxa"/>
          </w:tcPr>
          <w:p w14:paraId="148A3A2E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73E6CA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C2C7DE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BAD4D31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28.12.2026</w:t>
            </w:r>
          </w:p>
        </w:tc>
        <w:tc>
          <w:tcPr>
            <w:tcW w:w="2832" w:type="dxa"/>
          </w:tcPr>
          <w:p w14:paraId="6885BD12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9DE848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"https://m.edsoo.ru/f2a2b972"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https://m.edsoo.ru/f2a2b972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F553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1B987F01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666" w:type="dxa"/>
          </w:tcPr>
          <w:p w14:paraId="5DECF5F3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равенства,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 неизвестного компонента</w:t>
            </w:r>
          </w:p>
        </w:tc>
        <w:tc>
          <w:tcPr>
            <w:tcW w:w="1270" w:type="dxa"/>
          </w:tcPr>
          <w:p w14:paraId="73744280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A4A3C1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C81236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48855FC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29.12.2026</w:t>
            </w:r>
          </w:p>
        </w:tc>
        <w:tc>
          <w:tcPr>
            <w:tcW w:w="2832" w:type="dxa"/>
          </w:tcPr>
          <w:p w14:paraId="2034C12F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FFCA81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"https://m.edsoo.ru/f2a2bada"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https://m.edsoo.ru/f2a2bada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88B7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7635A787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666" w:type="dxa"/>
          </w:tcPr>
          <w:p w14:paraId="2702BFC8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равенства,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 неизвестного компонента</w:t>
            </w:r>
          </w:p>
        </w:tc>
        <w:tc>
          <w:tcPr>
            <w:tcW w:w="1270" w:type="dxa"/>
          </w:tcPr>
          <w:p w14:paraId="6F0B065D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96DB8F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16D401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5AE47A3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30.12.2026</w:t>
            </w:r>
          </w:p>
        </w:tc>
        <w:tc>
          <w:tcPr>
            <w:tcW w:w="2832" w:type="dxa"/>
          </w:tcPr>
          <w:p w14:paraId="359E523C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4C563A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"https://m.edsoo.ru/f2a2bbe8"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https://m.edsoo.ru/f2a2bbe8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BE11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593DD20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666" w:type="dxa"/>
          </w:tcPr>
          <w:p w14:paraId="29CAA976">
            <w:pPr>
              <w:pStyle w:val="10"/>
              <w:spacing w:before="209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270" w:type="dxa"/>
          </w:tcPr>
          <w:p w14:paraId="2B0BB244">
            <w:pPr>
              <w:pStyle w:val="10"/>
              <w:spacing w:before="209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D04F62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519CB2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4645011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11.01.2027</w:t>
            </w:r>
          </w:p>
        </w:tc>
        <w:tc>
          <w:tcPr>
            <w:tcW w:w="2832" w:type="dxa"/>
          </w:tcPr>
          <w:p w14:paraId="0105655C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08E5BB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"https://m.edsoo.ru/f2a2bd14"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https://m.edsoo.ru/f2a2bd14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5879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1C0663C8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666" w:type="dxa"/>
          </w:tcPr>
          <w:p w14:paraId="44B2898F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270" w:type="dxa"/>
          </w:tcPr>
          <w:p w14:paraId="3562F853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AE4025D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DCCB04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AB060F1">
            <w:pPr>
              <w:pStyle w:val="10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12.01.2027</w:t>
            </w:r>
          </w:p>
        </w:tc>
        <w:tc>
          <w:tcPr>
            <w:tcW w:w="2832" w:type="dxa"/>
          </w:tcPr>
          <w:p w14:paraId="5F19FA3B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BF90F7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"https://m.edsoo.ru/f2a2be40"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https://m.edsoo.ru/f2a2be40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58A2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057" w:type="dxa"/>
          </w:tcPr>
          <w:p w14:paraId="0D0B922E">
            <w:pPr>
              <w:pStyle w:val="10"/>
              <w:spacing w:before="4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666" w:type="dxa"/>
          </w:tcPr>
          <w:p w14:paraId="0D86298E">
            <w:pPr>
              <w:pStyle w:val="10"/>
              <w:spacing w:before="48"/>
              <w:ind w:left="237"/>
              <w:rPr>
                <w:sz w:val="24"/>
              </w:rPr>
            </w:pPr>
            <w:r>
              <w:rPr>
                <w:sz w:val="24"/>
              </w:rPr>
              <w:t>Четырёхугольник,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примеры</w:t>
            </w:r>
          </w:p>
        </w:tc>
        <w:tc>
          <w:tcPr>
            <w:tcW w:w="1270" w:type="dxa"/>
          </w:tcPr>
          <w:p w14:paraId="26ABE6F1">
            <w:pPr>
              <w:pStyle w:val="10"/>
              <w:spacing w:before="4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4E4DC4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32BF6B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86A2A3D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13.01.2027</w:t>
            </w:r>
          </w:p>
        </w:tc>
        <w:tc>
          <w:tcPr>
            <w:tcW w:w="2832" w:type="dxa"/>
          </w:tcPr>
          <w:p w14:paraId="32170CF3">
            <w:pPr>
              <w:pStyle w:val="10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2D6188B2">
      <w:pPr>
        <w:pStyle w:val="10"/>
        <w:spacing w:after="0"/>
        <w:rPr>
          <w:sz w:val="24"/>
        </w:rPr>
        <w:sectPr>
          <w:type w:val="continuous"/>
          <w:pgSz w:w="16390" w:h="11910" w:orient="landscape"/>
          <w:pgMar w:top="700" w:right="1275" w:bottom="597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2C6D71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057" w:type="dxa"/>
          </w:tcPr>
          <w:p w14:paraId="79705563">
            <w:pPr>
              <w:pStyle w:val="10"/>
              <w:rPr>
                <w:sz w:val="22"/>
              </w:rPr>
            </w:pPr>
          </w:p>
        </w:tc>
        <w:tc>
          <w:tcPr>
            <w:tcW w:w="4666" w:type="dxa"/>
          </w:tcPr>
          <w:p w14:paraId="1A543F8C">
            <w:pPr>
              <w:pStyle w:val="10"/>
              <w:spacing w:before="48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четырёхугольников</w:t>
            </w:r>
          </w:p>
        </w:tc>
        <w:tc>
          <w:tcPr>
            <w:tcW w:w="1270" w:type="dxa"/>
          </w:tcPr>
          <w:p w14:paraId="6F77552A">
            <w:pPr>
              <w:pStyle w:val="10"/>
              <w:rPr>
                <w:sz w:val="22"/>
              </w:rPr>
            </w:pPr>
          </w:p>
        </w:tc>
        <w:tc>
          <w:tcPr>
            <w:tcW w:w="1502" w:type="dxa"/>
          </w:tcPr>
          <w:p w14:paraId="118D607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2A1F6A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F1EABA3">
            <w:pPr>
              <w:pStyle w:val="10"/>
              <w:spacing w:before="48"/>
              <w:ind w:left="124"/>
              <w:jc w:val="center"/>
              <w:rPr>
                <w:sz w:val="24"/>
              </w:rPr>
            </w:pPr>
          </w:p>
        </w:tc>
        <w:tc>
          <w:tcPr>
            <w:tcW w:w="2832" w:type="dxa"/>
          </w:tcPr>
          <w:p w14:paraId="5588E3E9">
            <w:pPr>
              <w:pStyle w:val="10"/>
              <w:spacing w:before="47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"https://m.edsoo.ru/f2a2a19e"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https://m.edsoo.ru/f2a2a19e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6C7D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8A2636D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666" w:type="dxa"/>
          </w:tcPr>
          <w:p w14:paraId="6A3FC33A">
            <w:pPr>
              <w:pStyle w:val="10"/>
              <w:spacing w:before="16" w:line="310" w:lineRule="atLeast"/>
              <w:ind w:left="237" w:right="207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 сторон, углов, диагоналей</w:t>
            </w:r>
          </w:p>
        </w:tc>
        <w:tc>
          <w:tcPr>
            <w:tcW w:w="1270" w:type="dxa"/>
          </w:tcPr>
          <w:p w14:paraId="659C02CF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74AA67A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95A728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3942C76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14.01.2027</w:t>
            </w:r>
          </w:p>
        </w:tc>
        <w:tc>
          <w:tcPr>
            <w:tcW w:w="2832" w:type="dxa"/>
          </w:tcPr>
          <w:p w14:paraId="7C3638FA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A33BF9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"https://m.edsoo.ru/f2a2a2f2"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https://m.edsoo.ru/f2a2a2f2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C039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FA2502C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666" w:type="dxa"/>
          </w:tcPr>
          <w:p w14:paraId="1658E74F">
            <w:pPr>
              <w:pStyle w:val="10"/>
              <w:spacing w:before="5" w:line="320" w:lineRule="atLeast"/>
              <w:ind w:left="237" w:right="207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 сторон, углов, диагоналей</w:t>
            </w:r>
          </w:p>
        </w:tc>
        <w:tc>
          <w:tcPr>
            <w:tcW w:w="1270" w:type="dxa"/>
          </w:tcPr>
          <w:p w14:paraId="0F68A012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DD465ED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BD24DA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FFBEEF8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15.01.2027</w:t>
            </w:r>
          </w:p>
        </w:tc>
        <w:tc>
          <w:tcPr>
            <w:tcW w:w="2832" w:type="dxa"/>
          </w:tcPr>
          <w:p w14:paraId="100F5734">
            <w:pPr>
              <w:pStyle w:val="10"/>
              <w:rPr>
                <w:sz w:val="22"/>
              </w:rPr>
            </w:pPr>
          </w:p>
        </w:tc>
      </w:tr>
      <w:tr w14:paraId="667F9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4C3BDBF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666" w:type="dxa"/>
          </w:tcPr>
          <w:p w14:paraId="6BD5F290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0" w:type="dxa"/>
          </w:tcPr>
          <w:p w14:paraId="324C9DBD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45A9DCF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E1C1D6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D2FBA6D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18.01.2027</w:t>
            </w:r>
          </w:p>
        </w:tc>
        <w:tc>
          <w:tcPr>
            <w:tcW w:w="2832" w:type="dxa"/>
          </w:tcPr>
          <w:p w14:paraId="643A9157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4F6024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"https://m.edsoo.ru/f2a2a75c"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https://m.edsoo.ru/f2a2a75c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53F1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14C5E4E8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666" w:type="dxa"/>
          </w:tcPr>
          <w:p w14:paraId="3919F54E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0" w:type="dxa"/>
          </w:tcPr>
          <w:p w14:paraId="52252ED2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E98EE8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4B25C3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681EA4B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19.01.2027</w:t>
            </w:r>
          </w:p>
        </w:tc>
        <w:tc>
          <w:tcPr>
            <w:tcW w:w="2832" w:type="dxa"/>
          </w:tcPr>
          <w:p w14:paraId="23C3C7E3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2B73FC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"https://m.edsoo.ru/f2a2ab94"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https://m.edsoo.ru/f2a2ab94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DDE5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598FD062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666" w:type="dxa"/>
          </w:tcPr>
          <w:p w14:paraId="55A8F35D">
            <w:pPr>
              <w:pStyle w:val="10"/>
              <w:spacing w:before="209"/>
              <w:ind w:left="237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270" w:type="dxa"/>
          </w:tcPr>
          <w:p w14:paraId="507934BF">
            <w:pPr>
              <w:pStyle w:val="10"/>
              <w:spacing w:before="209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52769F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C609CD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AE8420D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20.01.2027</w:t>
            </w:r>
          </w:p>
        </w:tc>
        <w:tc>
          <w:tcPr>
            <w:tcW w:w="2832" w:type="dxa"/>
          </w:tcPr>
          <w:p w14:paraId="7F0A09D7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F85EE5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"https://m.edsoo.ru/f2a29eb0"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https://m.edsoo.ru/f2a29eb0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DFF3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A69963E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666" w:type="dxa"/>
          </w:tcPr>
          <w:p w14:paraId="1390312F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270" w:type="dxa"/>
          </w:tcPr>
          <w:p w14:paraId="6B568389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2A0914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2F8EA5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92458CC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21.01.2027</w:t>
            </w:r>
          </w:p>
        </w:tc>
        <w:tc>
          <w:tcPr>
            <w:tcW w:w="2832" w:type="dxa"/>
          </w:tcPr>
          <w:p w14:paraId="2D06A9FA">
            <w:pPr>
              <w:pStyle w:val="10"/>
              <w:rPr>
                <w:sz w:val="22"/>
              </w:rPr>
            </w:pPr>
          </w:p>
        </w:tc>
      </w:tr>
      <w:tr w14:paraId="3ED35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15B71CF7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666" w:type="dxa"/>
          </w:tcPr>
          <w:p w14:paraId="3ACFDD01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2"/>
                <w:sz w:val="24"/>
              </w:rPr>
              <w:t xml:space="preserve"> фигуры</w:t>
            </w:r>
          </w:p>
        </w:tc>
        <w:tc>
          <w:tcPr>
            <w:tcW w:w="1270" w:type="dxa"/>
          </w:tcPr>
          <w:p w14:paraId="219A6E93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BBA8742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9168F3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2B466B3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22.01.2027</w:t>
            </w:r>
          </w:p>
        </w:tc>
        <w:tc>
          <w:tcPr>
            <w:tcW w:w="2832" w:type="dxa"/>
          </w:tcPr>
          <w:p w14:paraId="5A0266C8">
            <w:pPr>
              <w:pStyle w:val="10"/>
              <w:rPr>
                <w:sz w:val="22"/>
              </w:rPr>
            </w:pPr>
          </w:p>
        </w:tc>
      </w:tr>
      <w:tr w14:paraId="11FEB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2FC22B0E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666" w:type="dxa"/>
          </w:tcPr>
          <w:p w14:paraId="23FA45CF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2"/>
                <w:sz w:val="24"/>
              </w:rPr>
              <w:t xml:space="preserve"> фигуры</w:t>
            </w:r>
          </w:p>
        </w:tc>
        <w:tc>
          <w:tcPr>
            <w:tcW w:w="1270" w:type="dxa"/>
          </w:tcPr>
          <w:p w14:paraId="739634AC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EA9C88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D35B9C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3BCA859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25.01.2027</w:t>
            </w:r>
          </w:p>
        </w:tc>
        <w:tc>
          <w:tcPr>
            <w:tcW w:w="2832" w:type="dxa"/>
          </w:tcPr>
          <w:p w14:paraId="10A70718">
            <w:pPr>
              <w:pStyle w:val="10"/>
              <w:rPr>
                <w:sz w:val="22"/>
              </w:rPr>
            </w:pPr>
          </w:p>
        </w:tc>
      </w:tr>
      <w:tr w14:paraId="215AD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8D94C0F">
            <w:pPr>
              <w:pStyle w:val="10"/>
              <w:spacing w:before="209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666" w:type="dxa"/>
          </w:tcPr>
          <w:p w14:paraId="09E36932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1270" w:type="dxa"/>
          </w:tcPr>
          <w:p w14:paraId="3A2E3A5F">
            <w:pPr>
              <w:pStyle w:val="10"/>
              <w:spacing w:before="209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1B3CE7D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42EE9F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43C90C8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26.01.2027</w:t>
            </w:r>
          </w:p>
        </w:tc>
        <w:tc>
          <w:tcPr>
            <w:tcW w:w="2832" w:type="dxa"/>
          </w:tcPr>
          <w:p w14:paraId="26CA7C60">
            <w:pPr>
              <w:pStyle w:val="10"/>
              <w:rPr>
                <w:sz w:val="22"/>
              </w:rPr>
            </w:pPr>
          </w:p>
        </w:tc>
      </w:tr>
      <w:tr w14:paraId="1F446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5E90740F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666" w:type="dxa"/>
          </w:tcPr>
          <w:p w14:paraId="165DAB93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1270" w:type="dxa"/>
          </w:tcPr>
          <w:p w14:paraId="1343F21E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6FFE5EE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576EE2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9D01C25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27.01.2027</w:t>
            </w:r>
          </w:p>
        </w:tc>
        <w:tc>
          <w:tcPr>
            <w:tcW w:w="2832" w:type="dxa"/>
          </w:tcPr>
          <w:p w14:paraId="23A62550">
            <w:pPr>
              <w:pStyle w:val="10"/>
              <w:rPr>
                <w:sz w:val="22"/>
              </w:rPr>
            </w:pPr>
          </w:p>
        </w:tc>
      </w:tr>
      <w:tr w14:paraId="3D043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CBFAB4F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666" w:type="dxa"/>
          </w:tcPr>
          <w:p w14:paraId="53674F57">
            <w:pPr>
              <w:pStyle w:val="10"/>
              <w:spacing w:before="4" w:line="320" w:lineRule="atLeast"/>
              <w:ind w:left="237" w:right="207"/>
              <w:rPr>
                <w:sz w:val="24"/>
              </w:rPr>
            </w:pPr>
            <w:r>
              <w:rPr>
                <w:sz w:val="24"/>
              </w:rPr>
              <w:t>Приближённое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фигур</w:t>
            </w:r>
          </w:p>
        </w:tc>
        <w:tc>
          <w:tcPr>
            <w:tcW w:w="1270" w:type="dxa"/>
          </w:tcPr>
          <w:p w14:paraId="35D322C3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2F93965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E74C13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5E12BFC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28.01.2027</w:t>
            </w:r>
          </w:p>
        </w:tc>
        <w:tc>
          <w:tcPr>
            <w:tcW w:w="2832" w:type="dxa"/>
          </w:tcPr>
          <w:p w14:paraId="464E8F22">
            <w:pPr>
              <w:pStyle w:val="10"/>
              <w:rPr>
                <w:sz w:val="22"/>
              </w:rPr>
            </w:pPr>
          </w:p>
        </w:tc>
      </w:tr>
      <w:tr w14:paraId="2D03F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772C3015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666" w:type="dxa"/>
          </w:tcPr>
          <w:p w14:paraId="33949EA5">
            <w:pPr>
              <w:pStyle w:val="10"/>
              <w:spacing w:before="15" w:line="310" w:lineRule="atLeast"/>
              <w:ind w:left="237" w:right="11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"Площадь </w:t>
            </w:r>
            <w:r>
              <w:rPr>
                <w:spacing w:val="-2"/>
                <w:sz w:val="24"/>
              </w:rPr>
              <w:t>круга"</w:t>
            </w:r>
          </w:p>
        </w:tc>
        <w:tc>
          <w:tcPr>
            <w:tcW w:w="1270" w:type="dxa"/>
          </w:tcPr>
          <w:p w14:paraId="5A77DD92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DFE975E">
            <w:pPr>
              <w:pStyle w:val="10"/>
              <w:spacing w:before="207"/>
              <w:ind w:left="191"/>
              <w:jc w:val="center"/>
              <w:rPr>
                <w:sz w:val="24"/>
              </w:rPr>
            </w:pPr>
          </w:p>
        </w:tc>
        <w:tc>
          <w:tcPr>
            <w:tcW w:w="1604" w:type="dxa"/>
          </w:tcPr>
          <w:p w14:paraId="4D6E18C4">
            <w:pPr>
              <w:pStyle w:val="10"/>
              <w:rPr>
                <w:sz w:val="22"/>
              </w:rPr>
            </w:pPr>
          </w:p>
          <w:p w14:paraId="6C726009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    1</w:t>
            </w:r>
          </w:p>
        </w:tc>
        <w:tc>
          <w:tcPr>
            <w:tcW w:w="1434" w:type="dxa"/>
            <w:vAlign w:val="top"/>
          </w:tcPr>
          <w:p w14:paraId="36A1FF81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29.01.2027</w:t>
            </w:r>
          </w:p>
        </w:tc>
        <w:tc>
          <w:tcPr>
            <w:tcW w:w="2832" w:type="dxa"/>
          </w:tcPr>
          <w:p w14:paraId="00A26EB3">
            <w:pPr>
              <w:pStyle w:val="10"/>
              <w:rPr>
                <w:sz w:val="22"/>
              </w:rPr>
            </w:pPr>
          </w:p>
        </w:tc>
      </w:tr>
      <w:tr w14:paraId="294780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7AD71ECF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666" w:type="dxa"/>
          </w:tcPr>
          <w:p w14:paraId="4DD33249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"Выражения с буквами. Фигуры на плоскости"</w:t>
            </w:r>
          </w:p>
        </w:tc>
        <w:tc>
          <w:tcPr>
            <w:tcW w:w="1270" w:type="dxa"/>
          </w:tcPr>
          <w:p w14:paraId="5749D289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2A5B9B4">
            <w:pPr>
              <w:pStyle w:val="10"/>
              <w:rPr>
                <w:sz w:val="22"/>
              </w:rPr>
            </w:pPr>
          </w:p>
          <w:p w14:paraId="5CDC8253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  1</w:t>
            </w:r>
          </w:p>
        </w:tc>
        <w:tc>
          <w:tcPr>
            <w:tcW w:w="1604" w:type="dxa"/>
          </w:tcPr>
          <w:p w14:paraId="04F471E6">
            <w:pPr>
              <w:pStyle w:val="10"/>
              <w:spacing w:before="207"/>
              <w:ind w:left="186"/>
              <w:jc w:val="center"/>
              <w:rPr>
                <w:sz w:val="24"/>
              </w:rPr>
            </w:pPr>
          </w:p>
        </w:tc>
        <w:tc>
          <w:tcPr>
            <w:tcW w:w="1434" w:type="dxa"/>
            <w:vAlign w:val="top"/>
          </w:tcPr>
          <w:p w14:paraId="217E4C33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01.02.2027</w:t>
            </w:r>
          </w:p>
        </w:tc>
        <w:tc>
          <w:tcPr>
            <w:tcW w:w="2832" w:type="dxa"/>
          </w:tcPr>
          <w:p w14:paraId="4730B879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C0357F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"https://m.edsoo.ru/f2a2ae8c"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https://m.edsoo.ru/f2a2ae8c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42F3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EDA2CB7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666" w:type="dxa"/>
          </w:tcPr>
          <w:p w14:paraId="4FF567C3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числа</w:t>
            </w:r>
          </w:p>
        </w:tc>
        <w:tc>
          <w:tcPr>
            <w:tcW w:w="1270" w:type="dxa"/>
          </w:tcPr>
          <w:p w14:paraId="2B9B672E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96B1FC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5D0955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4765D0B">
            <w:pPr>
              <w:pStyle w:val="10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02.02.2027</w:t>
            </w:r>
          </w:p>
        </w:tc>
        <w:tc>
          <w:tcPr>
            <w:tcW w:w="2832" w:type="dxa"/>
          </w:tcPr>
          <w:p w14:paraId="728BFE6A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2591EC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"https://m.edsoo.ru/f2a2bf6c"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https://m.edsoo.ru/f2a2bf6c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7D83F918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758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2679E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57" w:type="dxa"/>
          </w:tcPr>
          <w:p w14:paraId="3176D9D7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666" w:type="dxa"/>
          </w:tcPr>
          <w:p w14:paraId="10B04726">
            <w:pPr>
              <w:pStyle w:val="10"/>
              <w:spacing w:before="211"/>
              <w:ind w:left="237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числа</w:t>
            </w:r>
          </w:p>
        </w:tc>
        <w:tc>
          <w:tcPr>
            <w:tcW w:w="1270" w:type="dxa"/>
          </w:tcPr>
          <w:p w14:paraId="140A9CB9">
            <w:pPr>
              <w:pStyle w:val="10"/>
              <w:spacing w:before="21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EC0F32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EA5FEB9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814686A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03.02.2027</w:t>
            </w:r>
          </w:p>
        </w:tc>
        <w:tc>
          <w:tcPr>
            <w:tcW w:w="2832" w:type="dxa"/>
          </w:tcPr>
          <w:p w14:paraId="42A64021">
            <w:pPr>
              <w:pStyle w:val="10"/>
              <w:spacing w:before="6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D42BFC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"https://m.edsoo.ru/f2a2c07a"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https://m.edsoo.ru/f2a2c07a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02B6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7C89B38A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666" w:type="dxa"/>
          </w:tcPr>
          <w:p w14:paraId="376A4960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числа</w:t>
            </w:r>
          </w:p>
        </w:tc>
        <w:tc>
          <w:tcPr>
            <w:tcW w:w="1270" w:type="dxa"/>
          </w:tcPr>
          <w:p w14:paraId="1EC1CCDF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D446A6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CD2243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134B4FB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04.02.2027</w:t>
            </w:r>
          </w:p>
        </w:tc>
        <w:tc>
          <w:tcPr>
            <w:tcW w:w="2832" w:type="dxa"/>
          </w:tcPr>
          <w:p w14:paraId="5971597F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0C9AF4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"https://m.edsoo.ru/f2a2c17e"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https://m.edsoo.ru/f2a2c17e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9E6C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F25EB69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666" w:type="dxa"/>
          </w:tcPr>
          <w:p w14:paraId="36D0CF23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геометрическая интерпретация модуля</w:t>
            </w:r>
          </w:p>
        </w:tc>
        <w:tc>
          <w:tcPr>
            <w:tcW w:w="1270" w:type="dxa"/>
          </w:tcPr>
          <w:p w14:paraId="2FD09628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F482DD5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743E42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78966CF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05.02.2027</w:t>
            </w:r>
          </w:p>
        </w:tc>
        <w:tc>
          <w:tcPr>
            <w:tcW w:w="2832" w:type="dxa"/>
          </w:tcPr>
          <w:p w14:paraId="4158CB8B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ADE3FA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"https://m.edsoo.ru/f2a2c886"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https://m.edsoo.ru/f2a2c886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15F1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5FB2FDC6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666" w:type="dxa"/>
          </w:tcPr>
          <w:p w14:paraId="5DB4FAA0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геометрическая интерпретация модуля</w:t>
            </w:r>
          </w:p>
        </w:tc>
        <w:tc>
          <w:tcPr>
            <w:tcW w:w="1270" w:type="dxa"/>
          </w:tcPr>
          <w:p w14:paraId="69E7EDFE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122BEE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FFDEB7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7347265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08.02.2027</w:t>
            </w:r>
          </w:p>
        </w:tc>
        <w:tc>
          <w:tcPr>
            <w:tcW w:w="2832" w:type="dxa"/>
          </w:tcPr>
          <w:p w14:paraId="39CAA839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B4F0A0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"https://m.edsoo.ru/f2a2ca3e"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https://m.edsoo.ru/f2a2ca3e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5157E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1E1BD768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666" w:type="dxa"/>
          </w:tcPr>
          <w:p w14:paraId="1DE21205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геометрическая интерпретация модуля</w:t>
            </w:r>
          </w:p>
        </w:tc>
        <w:tc>
          <w:tcPr>
            <w:tcW w:w="1270" w:type="dxa"/>
          </w:tcPr>
          <w:p w14:paraId="51D8B683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3480922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B47768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71966FC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09.02.2027</w:t>
            </w:r>
          </w:p>
        </w:tc>
        <w:tc>
          <w:tcPr>
            <w:tcW w:w="2832" w:type="dxa"/>
          </w:tcPr>
          <w:p w14:paraId="1B5D5A8C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2498D0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"https://m.edsoo.ru/f2a2cba6"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https://m.edsoo.ru/f2a2cba6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E719A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0B3158DA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666" w:type="dxa"/>
          </w:tcPr>
          <w:p w14:paraId="32F54DAD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геометрическая интерпретация модуля</w:t>
            </w:r>
          </w:p>
        </w:tc>
        <w:tc>
          <w:tcPr>
            <w:tcW w:w="1270" w:type="dxa"/>
          </w:tcPr>
          <w:p w14:paraId="33BE9B2C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2AC371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71833D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8437A17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10.02.2027</w:t>
            </w:r>
          </w:p>
        </w:tc>
        <w:tc>
          <w:tcPr>
            <w:tcW w:w="2832" w:type="dxa"/>
          </w:tcPr>
          <w:p w14:paraId="60F887F1">
            <w:pPr>
              <w:pStyle w:val="10"/>
              <w:rPr>
                <w:sz w:val="22"/>
              </w:rPr>
            </w:pPr>
          </w:p>
        </w:tc>
      </w:tr>
      <w:tr w14:paraId="312A0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CD24A51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666" w:type="dxa"/>
          </w:tcPr>
          <w:p w14:paraId="35984F9B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геометрическая интерпретация модуля</w:t>
            </w:r>
          </w:p>
        </w:tc>
        <w:tc>
          <w:tcPr>
            <w:tcW w:w="1270" w:type="dxa"/>
          </w:tcPr>
          <w:p w14:paraId="05E2D90C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A2B743B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8FC0F0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40F09AC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11.02.2027</w:t>
            </w:r>
          </w:p>
        </w:tc>
        <w:tc>
          <w:tcPr>
            <w:tcW w:w="2832" w:type="dxa"/>
          </w:tcPr>
          <w:p w14:paraId="29A80FFE">
            <w:pPr>
              <w:pStyle w:val="10"/>
              <w:rPr>
                <w:sz w:val="22"/>
              </w:rPr>
            </w:pPr>
          </w:p>
        </w:tc>
      </w:tr>
      <w:tr w14:paraId="1F01F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19484AEA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666" w:type="dxa"/>
          </w:tcPr>
          <w:p w14:paraId="754C10B9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1270" w:type="dxa"/>
          </w:tcPr>
          <w:p w14:paraId="4D5C6E16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CF30B4E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98F192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BA42748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12.02.2027</w:t>
            </w:r>
          </w:p>
        </w:tc>
        <w:tc>
          <w:tcPr>
            <w:tcW w:w="2832" w:type="dxa"/>
          </w:tcPr>
          <w:p w14:paraId="4E5A77DA">
            <w:pPr>
              <w:pStyle w:val="10"/>
              <w:rPr>
                <w:sz w:val="22"/>
              </w:rPr>
            </w:pPr>
          </w:p>
        </w:tc>
      </w:tr>
      <w:tr w14:paraId="35906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00D8E72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666" w:type="dxa"/>
          </w:tcPr>
          <w:p w14:paraId="23DC2DD9">
            <w:pPr>
              <w:pStyle w:val="10"/>
              <w:spacing w:before="206"/>
              <w:ind w:left="237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270" w:type="dxa"/>
          </w:tcPr>
          <w:p w14:paraId="57671ADE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499EFD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3EB4B4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F7409B7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15.02.2027</w:t>
            </w:r>
          </w:p>
        </w:tc>
        <w:tc>
          <w:tcPr>
            <w:tcW w:w="2832" w:type="dxa"/>
          </w:tcPr>
          <w:p w14:paraId="683EB7F5">
            <w:pPr>
              <w:pStyle w:val="10"/>
              <w:rPr>
                <w:sz w:val="22"/>
              </w:rPr>
            </w:pPr>
          </w:p>
        </w:tc>
      </w:tr>
      <w:tr w14:paraId="7F4F7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057" w:type="dxa"/>
          </w:tcPr>
          <w:p w14:paraId="27056C7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666" w:type="dxa"/>
          </w:tcPr>
          <w:p w14:paraId="5167737A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270" w:type="dxa"/>
          </w:tcPr>
          <w:p w14:paraId="553C93C0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0917C77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BA40E3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54DEE15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16.02.2027</w:t>
            </w:r>
          </w:p>
        </w:tc>
        <w:tc>
          <w:tcPr>
            <w:tcW w:w="2832" w:type="dxa"/>
          </w:tcPr>
          <w:p w14:paraId="3220D7FE">
            <w:pPr>
              <w:pStyle w:val="10"/>
              <w:rPr>
                <w:sz w:val="22"/>
              </w:rPr>
            </w:pPr>
          </w:p>
        </w:tc>
      </w:tr>
      <w:tr w14:paraId="615B7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012F04F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666" w:type="dxa"/>
          </w:tcPr>
          <w:p w14:paraId="3A739ED3">
            <w:pPr>
              <w:pStyle w:val="10"/>
              <w:spacing w:before="5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1270" w:type="dxa"/>
          </w:tcPr>
          <w:p w14:paraId="35080BCA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505CC0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50ECBB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4E4445A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17.02.2027</w:t>
            </w:r>
          </w:p>
        </w:tc>
        <w:tc>
          <w:tcPr>
            <w:tcW w:w="2832" w:type="dxa"/>
          </w:tcPr>
          <w:p w14:paraId="46E9F0B8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869D59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"https://m.edsoo.ru/f2a2ce30"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https://m.edsoo.ru/f2a2ce30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18D7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0A8E633F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666" w:type="dxa"/>
          </w:tcPr>
          <w:p w14:paraId="761C333B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1270" w:type="dxa"/>
          </w:tcPr>
          <w:p w14:paraId="46F0A000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C4E2F1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3A4F7C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07091F2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18.02.2027</w:t>
            </w:r>
          </w:p>
        </w:tc>
        <w:tc>
          <w:tcPr>
            <w:tcW w:w="2832" w:type="dxa"/>
          </w:tcPr>
          <w:p w14:paraId="0B698588">
            <w:pPr>
              <w:pStyle w:val="10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4CC73A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"https://m.edsoo.ru/f2a2cf48"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https://m.edsoo.ru/f2a2cf48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A2CF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BF17F6F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666" w:type="dxa"/>
          </w:tcPr>
          <w:p w14:paraId="78AD467E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1270" w:type="dxa"/>
          </w:tcPr>
          <w:p w14:paraId="714022F1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F95820B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D9C2B2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269E03D8">
            <w:pPr>
              <w:pStyle w:val="10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19.02.2027</w:t>
            </w:r>
          </w:p>
        </w:tc>
        <w:tc>
          <w:tcPr>
            <w:tcW w:w="2832" w:type="dxa"/>
          </w:tcPr>
          <w:p w14:paraId="27CDB3FC">
            <w:pPr>
              <w:pStyle w:val="10"/>
              <w:rPr>
                <w:sz w:val="22"/>
              </w:rPr>
            </w:pPr>
          </w:p>
        </w:tc>
      </w:tr>
      <w:tr w14:paraId="306291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53F2B942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666" w:type="dxa"/>
          </w:tcPr>
          <w:p w14:paraId="510A2560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1270" w:type="dxa"/>
          </w:tcPr>
          <w:p w14:paraId="3D679AF6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A3C022B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280E9A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4990A85">
            <w:pPr>
              <w:pStyle w:val="10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20.02.2027</w:t>
            </w:r>
          </w:p>
        </w:tc>
        <w:tc>
          <w:tcPr>
            <w:tcW w:w="2832" w:type="dxa"/>
          </w:tcPr>
          <w:p w14:paraId="33672A21">
            <w:pPr>
              <w:pStyle w:val="10"/>
              <w:rPr>
                <w:sz w:val="22"/>
              </w:rPr>
            </w:pPr>
          </w:p>
        </w:tc>
      </w:tr>
      <w:tr w14:paraId="76BC06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31748012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666" w:type="dxa"/>
          </w:tcPr>
          <w:p w14:paraId="7C72CFC5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1270" w:type="dxa"/>
          </w:tcPr>
          <w:p w14:paraId="41F217EC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AF4ACFA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63BB21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3B033D4">
            <w:pPr>
              <w:pStyle w:val="10"/>
              <w:spacing w:before="1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24.02.2027</w:t>
            </w:r>
          </w:p>
        </w:tc>
        <w:tc>
          <w:tcPr>
            <w:tcW w:w="2832" w:type="dxa"/>
          </w:tcPr>
          <w:p w14:paraId="6ECEB1C1">
            <w:pPr>
              <w:pStyle w:val="10"/>
              <w:rPr>
                <w:sz w:val="22"/>
              </w:rPr>
            </w:pPr>
          </w:p>
        </w:tc>
      </w:tr>
    </w:tbl>
    <w:p w14:paraId="67B931F5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06FA3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057" w:type="dxa"/>
          </w:tcPr>
          <w:p w14:paraId="4011F0F5">
            <w:pPr>
              <w:pStyle w:val="10"/>
              <w:spacing w:before="93"/>
              <w:rPr>
                <w:b/>
                <w:sz w:val="24"/>
              </w:rPr>
            </w:pPr>
          </w:p>
          <w:p w14:paraId="48CE9937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666" w:type="dxa"/>
          </w:tcPr>
          <w:p w14:paraId="0ACD3D25">
            <w:pPr>
              <w:pStyle w:val="10"/>
              <w:spacing w:before="18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67941AC2">
            <w:pPr>
              <w:pStyle w:val="10"/>
              <w:spacing w:before="93"/>
              <w:rPr>
                <w:b/>
                <w:sz w:val="24"/>
              </w:rPr>
            </w:pPr>
          </w:p>
          <w:p w14:paraId="3FF5D711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9E615E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2DCC1F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CC330E9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25.02.2027</w:t>
            </w:r>
          </w:p>
        </w:tc>
        <w:tc>
          <w:tcPr>
            <w:tcW w:w="2832" w:type="dxa"/>
          </w:tcPr>
          <w:p w14:paraId="104C995D">
            <w:pPr>
              <w:pStyle w:val="10"/>
              <w:spacing w:before="22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723C12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"https://m.edsoo.ru/f2a2d830"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https://m.edsoo.ru/f2a2d830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B377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4BE0B049">
            <w:pPr>
              <w:pStyle w:val="10"/>
              <w:spacing w:before="91"/>
              <w:rPr>
                <w:b/>
                <w:sz w:val="24"/>
              </w:rPr>
            </w:pPr>
          </w:p>
          <w:p w14:paraId="7404B2AB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666" w:type="dxa"/>
          </w:tcPr>
          <w:p w14:paraId="77ECDB4D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658B70D1">
            <w:pPr>
              <w:pStyle w:val="10"/>
              <w:spacing w:before="91"/>
              <w:rPr>
                <w:b/>
                <w:sz w:val="24"/>
              </w:rPr>
            </w:pPr>
          </w:p>
          <w:p w14:paraId="11B1F871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A54727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1655B2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F92DF21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26.02.2027</w:t>
            </w:r>
          </w:p>
        </w:tc>
        <w:tc>
          <w:tcPr>
            <w:tcW w:w="2832" w:type="dxa"/>
          </w:tcPr>
          <w:p w14:paraId="566EC108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2844AF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"https://m.edsoo.ru/f2a2d984"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https://m.edsoo.ru/f2a2d984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FC51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32C423B7">
            <w:pPr>
              <w:pStyle w:val="10"/>
              <w:spacing w:before="90"/>
              <w:rPr>
                <w:b/>
                <w:sz w:val="24"/>
              </w:rPr>
            </w:pPr>
          </w:p>
          <w:p w14:paraId="06823B30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666" w:type="dxa"/>
          </w:tcPr>
          <w:p w14:paraId="7984F17B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2955C731">
            <w:pPr>
              <w:pStyle w:val="10"/>
              <w:spacing w:before="90"/>
              <w:rPr>
                <w:b/>
                <w:sz w:val="24"/>
              </w:rPr>
            </w:pPr>
          </w:p>
          <w:p w14:paraId="30546E00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30DAAFA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8BBF15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22C46E0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01.03.2027</w:t>
            </w:r>
          </w:p>
        </w:tc>
        <w:tc>
          <w:tcPr>
            <w:tcW w:w="2832" w:type="dxa"/>
          </w:tcPr>
          <w:p w14:paraId="77CBAAA9">
            <w:pPr>
              <w:pStyle w:val="10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674ED8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"https://m.edsoo.ru/f2a2dab0"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https://m.edsoo.ru/f2a2dab0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D646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1A71DE73">
            <w:pPr>
              <w:pStyle w:val="10"/>
              <w:spacing w:before="91"/>
              <w:rPr>
                <w:b/>
                <w:sz w:val="24"/>
              </w:rPr>
            </w:pPr>
          </w:p>
          <w:p w14:paraId="036809E9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666" w:type="dxa"/>
          </w:tcPr>
          <w:p w14:paraId="62EEC698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4CDE580A">
            <w:pPr>
              <w:pStyle w:val="10"/>
              <w:spacing w:before="91"/>
              <w:rPr>
                <w:b/>
                <w:sz w:val="24"/>
              </w:rPr>
            </w:pPr>
          </w:p>
          <w:p w14:paraId="536D3851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142616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B4C2BD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55284CD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02.03.2027</w:t>
            </w:r>
          </w:p>
        </w:tc>
        <w:tc>
          <w:tcPr>
            <w:tcW w:w="2832" w:type="dxa"/>
          </w:tcPr>
          <w:p w14:paraId="575F1229">
            <w:pPr>
              <w:pStyle w:val="10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3690DF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"https://m.edsoo.ru/f2a2ddee"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https://m.edsoo.ru/f2a2ddee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9430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1057" w:type="dxa"/>
          </w:tcPr>
          <w:p w14:paraId="145640CA">
            <w:pPr>
              <w:pStyle w:val="10"/>
              <w:spacing w:before="91"/>
              <w:rPr>
                <w:b/>
                <w:sz w:val="24"/>
              </w:rPr>
            </w:pPr>
          </w:p>
          <w:p w14:paraId="277A5C1A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666" w:type="dxa"/>
          </w:tcPr>
          <w:p w14:paraId="0F958320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3D7D1CEC">
            <w:pPr>
              <w:pStyle w:val="10"/>
              <w:spacing w:before="91"/>
              <w:rPr>
                <w:b/>
                <w:sz w:val="24"/>
              </w:rPr>
            </w:pPr>
          </w:p>
          <w:p w14:paraId="156D8D64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16899E7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50AD50F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A2F00C6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03.03.2027</w:t>
            </w:r>
          </w:p>
        </w:tc>
        <w:tc>
          <w:tcPr>
            <w:tcW w:w="2832" w:type="dxa"/>
          </w:tcPr>
          <w:p w14:paraId="5F8FC737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5DE75A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"https://m.edsoo.ru/f2a2defc"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https://m.edsoo.ru/f2a2defc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5B1D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48B9AD13">
            <w:pPr>
              <w:pStyle w:val="10"/>
              <w:spacing w:before="89"/>
              <w:rPr>
                <w:b/>
                <w:sz w:val="24"/>
              </w:rPr>
            </w:pPr>
          </w:p>
          <w:p w14:paraId="355BDB0B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666" w:type="dxa"/>
          </w:tcPr>
          <w:p w14:paraId="699E13C8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5BF75722">
            <w:pPr>
              <w:pStyle w:val="10"/>
              <w:spacing w:before="89"/>
              <w:rPr>
                <w:b/>
                <w:sz w:val="24"/>
              </w:rPr>
            </w:pPr>
          </w:p>
          <w:p w14:paraId="62216E90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F561477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FA8B6A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CF52ACC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04.03.2027</w:t>
            </w:r>
          </w:p>
        </w:tc>
        <w:tc>
          <w:tcPr>
            <w:tcW w:w="2832" w:type="dxa"/>
          </w:tcPr>
          <w:p w14:paraId="34ECC9E3">
            <w:pPr>
              <w:pStyle w:val="10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5F6C89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"https://m.edsoo.ru/f2a2e384"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https://m.edsoo.ru/f2a2e384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6269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466A68E0">
            <w:pPr>
              <w:pStyle w:val="10"/>
              <w:spacing w:before="90"/>
              <w:rPr>
                <w:b/>
                <w:sz w:val="24"/>
              </w:rPr>
            </w:pPr>
          </w:p>
          <w:p w14:paraId="1A75898F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666" w:type="dxa"/>
          </w:tcPr>
          <w:p w14:paraId="4AF5A98A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7AC7077E">
            <w:pPr>
              <w:pStyle w:val="10"/>
              <w:spacing w:before="90"/>
              <w:rPr>
                <w:b/>
                <w:sz w:val="24"/>
              </w:rPr>
            </w:pPr>
          </w:p>
          <w:p w14:paraId="04F448B8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DE33F7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6A0795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43A2752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05.03.2027</w:t>
            </w:r>
          </w:p>
        </w:tc>
        <w:tc>
          <w:tcPr>
            <w:tcW w:w="2832" w:type="dxa"/>
          </w:tcPr>
          <w:p w14:paraId="46C4AD5C">
            <w:pPr>
              <w:pStyle w:val="10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F17B3B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"https://m.edsoo.ru/f2a2e5f0"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https://m.edsoo.ru/f2a2e5f0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49FB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73D27CC2">
            <w:pPr>
              <w:pStyle w:val="10"/>
              <w:spacing w:before="90"/>
              <w:rPr>
                <w:b/>
                <w:sz w:val="24"/>
              </w:rPr>
            </w:pPr>
          </w:p>
          <w:p w14:paraId="11B4D975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666" w:type="dxa"/>
          </w:tcPr>
          <w:p w14:paraId="2FD0AF27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258E6953">
            <w:pPr>
              <w:pStyle w:val="10"/>
              <w:spacing w:before="90"/>
              <w:rPr>
                <w:b/>
                <w:sz w:val="24"/>
              </w:rPr>
            </w:pPr>
          </w:p>
          <w:p w14:paraId="4DB2E22D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8C55052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7B0EDF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C992282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09.03.2027</w:t>
            </w:r>
          </w:p>
        </w:tc>
        <w:tc>
          <w:tcPr>
            <w:tcW w:w="2832" w:type="dxa"/>
          </w:tcPr>
          <w:p w14:paraId="0587016E">
            <w:pPr>
              <w:pStyle w:val="10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549945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"https://m.edsoo.ru/f2a2e762"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https://m.edsoo.ru/f2a2e762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9F57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4A9EF3C3">
            <w:pPr>
              <w:pStyle w:val="10"/>
              <w:spacing w:before="89"/>
              <w:rPr>
                <w:b/>
                <w:sz w:val="24"/>
              </w:rPr>
            </w:pPr>
          </w:p>
          <w:p w14:paraId="6E9A1890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666" w:type="dxa"/>
          </w:tcPr>
          <w:p w14:paraId="4D9CCBD8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1C978D73">
            <w:pPr>
              <w:pStyle w:val="10"/>
              <w:spacing w:before="89"/>
              <w:rPr>
                <w:b/>
                <w:sz w:val="24"/>
              </w:rPr>
            </w:pPr>
          </w:p>
          <w:p w14:paraId="5A65BA51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BDA67B2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ADAF28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90C68F0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10.03.2027</w:t>
            </w:r>
          </w:p>
        </w:tc>
        <w:tc>
          <w:tcPr>
            <w:tcW w:w="2832" w:type="dxa"/>
          </w:tcPr>
          <w:p w14:paraId="0ED567D0">
            <w:pPr>
              <w:pStyle w:val="10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CBD0EF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"https://m.edsoo.ru/f2a2eb90"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https://m.edsoo.ru/f2a2eb90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19C1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5553595A">
            <w:pPr>
              <w:pStyle w:val="10"/>
              <w:spacing w:before="90"/>
              <w:rPr>
                <w:b/>
                <w:sz w:val="24"/>
              </w:rPr>
            </w:pPr>
          </w:p>
          <w:p w14:paraId="1B3BB8F1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666" w:type="dxa"/>
          </w:tcPr>
          <w:p w14:paraId="719DA321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357F3B96">
            <w:pPr>
              <w:pStyle w:val="10"/>
              <w:spacing w:before="90"/>
              <w:rPr>
                <w:b/>
                <w:sz w:val="24"/>
              </w:rPr>
            </w:pPr>
          </w:p>
          <w:p w14:paraId="7AEB11F3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D301335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ACB78D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5AE33AFF">
            <w:pPr>
              <w:pStyle w:val="10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11.03.2027</w:t>
            </w:r>
          </w:p>
        </w:tc>
        <w:tc>
          <w:tcPr>
            <w:tcW w:w="2832" w:type="dxa"/>
          </w:tcPr>
          <w:p w14:paraId="0FF8AD09">
            <w:pPr>
              <w:pStyle w:val="10"/>
              <w:spacing w:before="22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69875A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"https://m.edsoo.ru/f2a2ecf8"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https://m.edsoo.ru/f2a2ecf8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32365A38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3338C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057" w:type="dxa"/>
          </w:tcPr>
          <w:p w14:paraId="5B2F9D52">
            <w:pPr>
              <w:pStyle w:val="10"/>
              <w:spacing w:before="93"/>
              <w:rPr>
                <w:b/>
                <w:sz w:val="24"/>
              </w:rPr>
            </w:pPr>
          </w:p>
          <w:p w14:paraId="1D67A923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666" w:type="dxa"/>
          </w:tcPr>
          <w:p w14:paraId="21596F78">
            <w:pPr>
              <w:pStyle w:val="10"/>
              <w:spacing w:before="18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333B4D4C">
            <w:pPr>
              <w:pStyle w:val="10"/>
              <w:spacing w:before="93"/>
              <w:rPr>
                <w:b/>
                <w:sz w:val="24"/>
              </w:rPr>
            </w:pPr>
          </w:p>
          <w:p w14:paraId="48486C8F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9CFAAAA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66D8B4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F7ED889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12.03.2027</w:t>
            </w:r>
          </w:p>
        </w:tc>
        <w:tc>
          <w:tcPr>
            <w:tcW w:w="2832" w:type="dxa"/>
          </w:tcPr>
          <w:p w14:paraId="059BCC2E">
            <w:pPr>
              <w:pStyle w:val="10"/>
              <w:spacing w:before="22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0DF375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"https://m.edsoo.ru/f2a2ee10"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https://m.edsoo.ru/f2a2ee10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11B7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44BB6D82">
            <w:pPr>
              <w:pStyle w:val="10"/>
              <w:spacing w:before="91"/>
              <w:rPr>
                <w:b/>
                <w:sz w:val="24"/>
              </w:rPr>
            </w:pPr>
          </w:p>
          <w:p w14:paraId="4322C66A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666" w:type="dxa"/>
          </w:tcPr>
          <w:p w14:paraId="450D9094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2E6090AA">
            <w:pPr>
              <w:pStyle w:val="10"/>
              <w:spacing w:before="91"/>
              <w:rPr>
                <w:b/>
                <w:sz w:val="24"/>
              </w:rPr>
            </w:pPr>
          </w:p>
          <w:p w14:paraId="7C360BE9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3216BC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47A813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549B5BA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15.03.2027</w:t>
            </w:r>
          </w:p>
        </w:tc>
        <w:tc>
          <w:tcPr>
            <w:tcW w:w="2832" w:type="dxa"/>
          </w:tcPr>
          <w:p w14:paraId="53EA171F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C785EF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"https://m.edsoo.ru/f2a2f248"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https://m.edsoo.ru/f2a2f248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1813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7C8C0D26">
            <w:pPr>
              <w:pStyle w:val="10"/>
              <w:spacing w:before="90"/>
              <w:rPr>
                <w:b/>
                <w:sz w:val="24"/>
              </w:rPr>
            </w:pPr>
          </w:p>
          <w:p w14:paraId="274776D4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666" w:type="dxa"/>
          </w:tcPr>
          <w:p w14:paraId="47278311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5AF40196">
            <w:pPr>
              <w:pStyle w:val="10"/>
              <w:spacing w:before="90"/>
              <w:rPr>
                <w:b/>
                <w:sz w:val="24"/>
              </w:rPr>
            </w:pPr>
          </w:p>
          <w:p w14:paraId="256E1842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7A8EC05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A7070F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E38D1B9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16.03.2027</w:t>
            </w:r>
          </w:p>
        </w:tc>
        <w:tc>
          <w:tcPr>
            <w:tcW w:w="2832" w:type="dxa"/>
          </w:tcPr>
          <w:p w14:paraId="749B0474">
            <w:pPr>
              <w:pStyle w:val="10"/>
              <w:rPr>
                <w:sz w:val="22"/>
              </w:rPr>
            </w:pPr>
          </w:p>
        </w:tc>
      </w:tr>
      <w:tr w14:paraId="25621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3B5822B3">
            <w:pPr>
              <w:pStyle w:val="10"/>
              <w:spacing w:before="91"/>
              <w:rPr>
                <w:b/>
                <w:sz w:val="24"/>
              </w:rPr>
            </w:pPr>
          </w:p>
          <w:p w14:paraId="5499D8BF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666" w:type="dxa"/>
          </w:tcPr>
          <w:p w14:paraId="3D14E82F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74A676FC">
            <w:pPr>
              <w:pStyle w:val="10"/>
              <w:spacing w:before="91"/>
              <w:rPr>
                <w:b/>
                <w:sz w:val="24"/>
              </w:rPr>
            </w:pPr>
          </w:p>
          <w:p w14:paraId="0A5CB1CA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0905D6B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B20943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0F7A144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17.03.2027</w:t>
            </w:r>
          </w:p>
        </w:tc>
        <w:tc>
          <w:tcPr>
            <w:tcW w:w="2832" w:type="dxa"/>
          </w:tcPr>
          <w:p w14:paraId="0832E5DD">
            <w:pPr>
              <w:pStyle w:val="10"/>
              <w:rPr>
                <w:sz w:val="22"/>
              </w:rPr>
            </w:pPr>
          </w:p>
        </w:tc>
      </w:tr>
      <w:tr w14:paraId="17066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1057" w:type="dxa"/>
          </w:tcPr>
          <w:p w14:paraId="73703675">
            <w:pPr>
              <w:pStyle w:val="10"/>
              <w:spacing w:before="91"/>
              <w:rPr>
                <w:b/>
                <w:sz w:val="24"/>
              </w:rPr>
            </w:pPr>
          </w:p>
          <w:p w14:paraId="7D9A8710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666" w:type="dxa"/>
          </w:tcPr>
          <w:p w14:paraId="1BB0E504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64AC88EC">
            <w:pPr>
              <w:pStyle w:val="10"/>
              <w:spacing w:before="91"/>
              <w:rPr>
                <w:b/>
                <w:sz w:val="24"/>
              </w:rPr>
            </w:pPr>
          </w:p>
          <w:p w14:paraId="6DAD35C0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A2E798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A7374A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FA1F49E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18.03.2027</w:t>
            </w:r>
          </w:p>
        </w:tc>
        <w:tc>
          <w:tcPr>
            <w:tcW w:w="2832" w:type="dxa"/>
          </w:tcPr>
          <w:p w14:paraId="1AB2B3D4">
            <w:pPr>
              <w:pStyle w:val="10"/>
              <w:rPr>
                <w:sz w:val="22"/>
              </w:rPr>
            </w:pPr>
          </w:p>
        </w:tc>
      </w:tr>
      <w:tr w14:paraId="15CEB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4DBAA6A6">
            <w:pPr>
              <w:pStyle w:val="10"/>
              <w:spacing w:before="89"/>
              <w:rPr>
                <w:b/>
                <w:sz w:val="24"/>
              </w:rPr>
            </w:pPr>
          </w:p>
          <w:p w14:paraId="1FEFB90B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666" w:type="dxa"/>
          </w:tcPr>
          <w:p w14:paraId="3DE2A66D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0F108DD9">
            <w:pPr>
              <w:pStyle w:val="10"/>
              <w:spacing w:before="89"/>
              <w:rPr>
                <w:b/>
                <w:sz w:val="24"/>
              </w:rPr>
            </w:pPr>
          </w:p>
          <w:p w14:paraId="02857805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9989E0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0C70B5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E08D31C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19.03.2027</w:t>
            </w:r>
          </w:p>
        </w:tc>
        <w:tc>
          <w:tcPr>
            <w:tcW w:w="2832" w:type="dxa"/>
          </w:tcPr>
          <w:p w14:paraId="6397AD2E">
            <w:pPr>
              <w:pStyle w:val="10"/>
              <w:rPr>
                <w:sz w:val="22"/>
              </w:rPr>
            </w:pPr>
          </w:p>
        </w:tc>
      </w:tr>
      <w:tr w14:paraId="465BB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23B4C46A">
            <w:pPr>
              <w:pStyle w:val="10"/>
              <w:spacing w:before="90"/>
              <w:rPr>
                <w:b/>
                <w:sz w:val="24"/>
              </w:rPr>
            </w:pPr>
          </w:p>
          <w:p w14:paraId="01AEEC55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666" w:type="dxa"/>
          </w:tcPr>
          <w:p w14:paraId="52F4C18E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63577C99">
            <w:pPr>
              <w:pStyle w:val="10"/>
              <w:spacing w:before="90"/>
              <w:rPr>
                <w:b/>
                <w:sz w:val="24"/>
              </w:rPr>
            </w:pPr>
          </w:p>
          <w:p w14:paraId="20684BA2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CD69CDC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7E6A95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1255BA7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22.03.2027</w:t>
            </w:r>
          </w:p>
        </w:tc>
        <w:tc>
          <w:tcPr>
            <w:tcW w:w="2832" w:type="dxa"/>
          </w:tcPr>
          <w:p w14:paraId="40C0365B">
            <w:pPr>
              <w:pStyle w:val="10"/>
              <w:rPr>
                <w:sz w:val="22"/>
              </w:rPr>
            </w:pPr>
          </w:p>
        </w:tc>
      </w:tr>
      <w:tr w14:paraId="44EAE5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531D3785">
            <w:pPr>
              <w:pStyle w:val="10"/>
              <w:spacing w:before="90"/>
              <w:rPr>
                <w:b/>
                <w:sz w:val="24"/>
              </w:rPr>
            </w:pPr>
          </w:p>
          <w:p w14:paraId="522F5E82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666" w:type="dxa"/>
          </w:tcPr>
          <w:p w14:paraId="5C3B0136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 работа по темам "Буквенные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Положительные и отрицательные числа"</w:t>
            </w:r>
          </w:p>
        </w:tc>
        <w:tc>
          <w:tcPr>
            <w:tcW w:w="1270" w:type="dxa"/>
          </w:tcPr>
          <w:p w14:paraId="69C68401">
            <w:pPr>
              <w:pStyle w:val="10"/>
              <w:spacing w:before="90"/>
              <w:rPr>
                <w:b/>
                <w:sz w:val="24"/>
              </w:rPr>
            </w:pPr>
          </w:p>
          <w:p w14:paraId="7732FD6B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C9250CB">
            <w:pPr>
              <w:pStyle w:val="10"/>
              <w:rPr>
                <w:sz w:val="22"/>
              </w:rPr>
            </w:pPr>
          </w:p>
          <w:p w14:paraId="38AF859B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1</w:t>
            </w:r>
          </w:p>
        </w:tc>
        <w:tc>
          <w:tcPr>
            <w:tcW w:w="1604" w:type="dxa"/>
          </w:tcPr>
          <w:p w14:paraId="3E82DCF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2025799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23.03.2027</w:t>
            </w:r>
          </w:p>
        </w:tc>
        <w:tc>
          <w:tcPr>
            <w:tcW w:w="2832" w:type="dxa"/>
          </w:tcPr>
          <w:p w14:paraId="543ED3F5">
            <w:pPr>
              <w:pStyle w:val="10"/>
              <w:rPr>
                <w:sz w:val="22"/>
              </w:rPr>
            </w:pPr>
          </w:p>
        </w:tc>
      </w:tr>
      <w:tr w14:paraId="52C90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7FCA7592">
            <w:pPr>
              <w:pStyle w:val="10"/>
              <w:spacing w:before="89"/>
              <w:rPr>
                <w:b/>
                <w:sz w:val="24"/>
              </w:rPr>
            </w:pPr>
          </w:p>
          <w:p w14:paraId="5AA11C6D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666" w:type="dxa"/>
          </w:tcPr>
          <w:p w14:paraId="37E74348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6B82C8F5">
            <w:pPr>
              <w:pStyle w:val="10"/>
              <w:spacing w:before="89"/>
              <w:rPr>
                <w:b/>
                <w:sz w:val="24"/>
              </w:rPr>
            </w:pPr>
          </w:p>
          <w:p w14:paraId="506A107D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415D60A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A1257DE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9C27E0B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24.03.2027</w:t>
            </w:r>
          </w:p>
        </w:tc>
        <w:tc>
          <w:tcPr>
            <w:tcW w:w="2832" w:type="dxa"/>
          </w:tcPr>
          <w:p w14:paraId="06D01952">
            <w:pPr>
              <w:pStyle w:val="10"/>
              <w:rPr>
                <w:sz w:val="22"/>
              </w:rPr>
            </w:pPr>
          </w:p>
        </w:tc>
      </w:tr>
      <w:tr w14:paraId="0E35D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403A71E3">
            <w:pPr>
              <w:pStyle w:val="10"/>
              <w:spacing w:before="90"/>
              <w:rPr>
                <w:b/>
                <w:sz w:val="24"/>
              </w:rPr>
            </w:pPr>
          </w:p>
          <w:p w14:paraId="5AEF99E2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666" w:type="dxa"/>
          </w:tcPr>
          <w:p w14:paraId="7410F5E2">
            <w:pPr>
              <w:pStyle w:val="10"/>
              <w:spacing w:before="15" w:line="310" w:lineRule="atLeast"/>
              <w:ind w:left="237" w:right="207"/>
              <w:rPr>
                <w:sz w:val="24"/>
              </w:rPr>
            </w:pPr>
            <w:r>
              <w:rPr>
                <w:sz w:val="24"/>
              </w:rPr>
              <w:t>Арифметические действия с 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70" w:type="dxa"/>
          </w:tcPr>
          <w:p w14:paraId="7AF79CD5">
            <w:pPr>
              <w:pStyle w:val="10"/>
              <w:spacing w:before="90"/>
              <w:rPr>
                <w:b/>
                <w:sz w:val="24"/>
              </w:rPr>
            </w:pPr>
          </w:p>
          <w:p w14:paraId="1E5B4189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85948A5">
            <w:pPr>
              <w:pStyle w:val="10"/>
              <w:spacing w:before="90"/>
              <w:rPr>
                <w:b/>
                <w:sz w:val="24"/>
              </w:rPr>
            </w:pPr>
          </w:p>
          <w:p w14:paraId="75972543">
            <w:pPr>
              <w:pStyle w:val="10"/>
              <w:ind w:left="191"/>
              <w:jc w:val="center"/>
              <w:rPr>
                <w:sz w:val="24"/>
              </w:rPr>
            </w:pPr>
          </w:p>
        </w:tc>
        <w:tc>
          <w:tcPr>
            <w:tcW w:w="1604" w:type="dxa"/>
          </w:tcPr>
          <w:p w14:paraId="71D1C51F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9F2AB15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25.03.2027</w:t>
            </w:r>
          </w:p>
        </w:tc>
        <w:tc>
          <w:tcPr>
            <w:tcW w:w="2832" w:type="dxa"/>
          </w:tcPr>
          <w:p w14:paraId="45E81067">
            <w:pPr>
              <w:pStyle w:val="10"/>
              <w:rPr>
                <w:sz w:val="22"/>
              </w:rPr>
            </w:pPr>
          </w:p>
        </w:tc>
      </w:tr>
    </w:tbl>
    <w:p w14:paraId="533A77BD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737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00600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57" w:type="dxa"/>
          </w:tcPr>
          <w:p w14:paraId="4B4597CF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666" w:type="dxa"/>
          </w:tcPr>
          <w:p w14:paraId="0025A463">
            <w:pPr>
              <w:pStyle w:val="10"/>
              <w:spacing w:before="211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14E1D4E1">
            <w:pPr>
              <w:pStyle w:val="10"/>
              <w:spacing w:before="21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F68EE1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9062FB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F95A170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26.03.2027</w:t>
            </w:r>
          </w:p>
        </w:tc>
        <w:tc>
          <w:tcPr>
            <w:tcW w:w="2832" w:type="dxa"/>
          </w:tcPr>
          <w:p w14:paraId="3FBE8413">
            <w:pPr>
              <w:pStyle w:val="10"/>
              <w:spacing w:before="6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3D0EFF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"https://m.edsoo.ru/f2a3035a"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https://m.edsoo.ru/f2a3035a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099A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68805206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666" w:type="dxa"/>
          </w:tcPr>
          <w:p w14:paraId="249DCFC9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7C246FEA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3C97DB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9F8889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75F6ADE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05.04.2027</w:t>
            </w:r>
          </w:p>
        </w:tc>
        <w:tc>
          <w:tcPr>
            <w:tcW w:w="2832" w:type="dxa"/>
          </w:tcPr>
          <w:p w14:paraId="0889D817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BEE5CC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"https://m.edsoo.ru/f2a304c2"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https://m.edsoo.ru/f2a304c2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4517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C21AAF3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666" w:type="dxa"/>
          </w:tcPr>
          <w:p w14:paraId="6B59DF2A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2254BFEA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E6708A7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472A97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3F0E9B2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06.04.2027</w:t>
            </w:r>
          </w:p>
        </w:tc>
        <w:tc>
          <w:tcPr>
            <w:tcW w:w="2832" w:type="dxa"/>
          </w:tcPr>
          <w:p w14:paraId="792A4CA1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2D0359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"https://m.edsoo.ru/f2a305e4"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https://m.edsoo.ru/f2a305e4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DA41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0B25F828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666" w:type="dxa"/>
          </w:tcPr>
          <w:p w14:paraId="2334B2BE">
            <w:pPr>
              <w:pStyle w:val="10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53C56535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52B0AE6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55756F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77033512">
            <w:pPr>
              <w:pStyle w:val="10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07.04.2027</w:t>
            </w:r>
          </w:p>
        </w:tc>
        <w:tc>
          <w:tcPr>
            <w:tcW w:w="2832" w:type="dxa"/>
          </w:tcPr>
          <w:p w14:paraId="37A85AE1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9FCA22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"https://m.edsoo.ru/f2a30706"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https://m.edsoo.ru/f2a30706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AF78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0FB57745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666" w:type="dxa"/>
          </w:tcPr>
          <w:p w14:paraId="6B2ACA65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270" w:type="dxa"/>
          </w:tcPr>
          <w:p w14:paraId="18EB7943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C4149FE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76144B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6066E54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08.04.2027</w:t>
            </w:r>
          </w:p>
        </w:tc>
        <w:tc>
          <w:tcPr>
            <w:tcW w:w="2832" w:type="dxa"/>
          </w:tcPr>
          <w:p w14:paraId="4E373DB1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4AEA3B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"https://m.edsoo.ru/f2a30ca6"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https://m.edsoo.ru/f2a30ca6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B8F8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39F882E7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4666" w:type="dxa"/>
          </w:tcPr>
          <w:p w14:paraId="56F4B769">
            <w:pPr>
              <w:pStyle w:val="10"/>
              <w:spacing w:before="15" w:line="310" w:lineRule="atLeast"/>
              <w:ind w:left="237" w:right="207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плоскости, абсцисса и ордината</w:t>
            </w:r>
          </w:p>
        </w:tc>
        <w:tc>
          <w:tcPr>
            <w:tcW w:w="1270" w:type="dxa"/>
          </w:tcPr>
          <w:p w14:paraId="7FBDE360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89B0B90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C5117F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DFBB11C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09.04.2027</w:t>
            </w:r>
          </w:p>
        </w:tc>
        <w:tc>
          <w:tcPr>
            <w:tcW w:w="2832" w:type="dxa"/>
          </w:tcPr>
          <w:p w14:paraId="770E67D5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212948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"https://m.edsoo.ru/f2a311d8"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https://m.edsoo.ru/f2a311d8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9946B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7F87F75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4666" w:type="dxa"/>
          </w:tcPr>
          <w:p w14:paraId="4E308B0E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Столбчатые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круговые</w:t>
            </w:r>
            <w:r>
              <w:rPr>
                <w:spacing w:val="-2"/>
                <w:sz w:val="24"/>
              </w:rPr>
              <w:t xml:space="preserve"> диаграммы</w:t>
            </w:r>
          </w:p>
        </w:tc>
        <w:tc>
          <w:tcPr>
            <w:tcW w:w="1270" w:type="dxa"/>
          </w:tcPr>
          <w:p w14:paraId="30941D1F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915CE8C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2D2989F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7EBEC74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12.04.2027</w:t>
            </w:r>
          </w:p>
        </w:tc>
        <w:tc>
          <w:tcPr>
            <w:tcW w:w="2832" w:type="dxa"/>
          </w:tcPr>
          <w:p w14:paraId="19DA2D5F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59D8A6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"https://m.edsoo.ru/f2a3178c"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https://m.edsoo.ru/f2a3178c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148C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36B51961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4666" w:type="dxa"/>
          </w:tcPr>
          <w:p w14:paraId="603BDE94">
            <w:pPr>
              <w:pStyle w:val="10"/>
              <w:spacing w:before="15" w:line="310" w:lineRule="atLeast"/>
              <w:ind w:left="237" w:right="20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 "Построение диаграмм"</w:t>
            </w:r>
          </w:p>
        </w:tc>
        <w:tc>
          <w:tcPr>
            <w:tcW w:w="1270" w:type="dxa"/>
          </w:tcPr>
          <w:p w14:paraId="2D935B03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6F661E5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B0A5FB2">
            <w:pPr>
              <w:pStyle w:val="10"/>
              <w:spacing w:before="208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4" w:type="dxa"/>
            <w:vAlign w:val="top"/>
          </w:tcPr>
          <w:p w14:paraId="7EE52E13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13.04.2027</w:t>
            </w:r>
          </w:p>
        </w:tc>
        <w:tc>
          <w:tcPr>
            <w:tcW w:w="2832" w:type="dxa"/>
          </w:tcPr>
          <w:p w14:paraId="1B94D6BC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9C7624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"https://m.edsoo.ru/f2a318ae"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https://m.edsoo.ru/f2a318ae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678E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3F3D72E2">
            <w:pPr>
              <w:pStyle w:val="10"/>
              <w:spacing w:before="89"/>
              <w:rPr>
                <w:b/>
                <w:sz w:val="24"/>
              </w:rPr>
            </w:pPr>
          </w:p>
          <w:p w14:paraId="11B00FF2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4666" w:type="dxa"/>
          </w:tcPr>
          <w:p w14:paraId="529AB748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Решение текстовых задач, содержащих данные,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таблицах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диаграммах</w:t>
            </w:r>
          </w:p>
        </w:tc>
        <w:tc>
          <w:tcPr>
            <w:tcW w:w="1270" w:type="dxa"/>
          </w:tcPr>
          <w:p w14:paraId="60FF726D">
            <w:pPr>
              <w:pStyle w:val="10"/>
              <w:spacing w:before="89"/>
              <w:rPr>
                <w:b/>
                <w:sz w:val="24"/>
              </w:rPr>
            </w:pPr>
          </w:p>
          <w:p w14:paraId="48C743C6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2A3116A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6A6D419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1490996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14.04.2027</w:t>
            </w:r>
          </w:p>
        </w:tc>
        <w:tc>
          <w:tcPr>
            <w:tcW w:w="2832" w:type="dxa"/>
          </w:tcPr>
          <w:p w14:paraId="1B907C98">
            <w:pPr>
              <w:pStyle w:val="10"/>
              <w:rPr>
                <w:sz w:val="22"/>
              </w:rPr>
            </w:pPr>
          </w:p>
        </w:tc>
      </w:tr>
      <w:tr w14:paraId="425FF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046394CB">
            <w:pPr>
              <w:pStyle w:val="10"/>
              <w:spacing w:before="89"/>
              <w:rPr>
                <w:b/>
                <w:sz w:val="24"/>
              </w:rPr>
            </w:pPr>
          </w:p>
          <w:p w14:paraId="5CF73C6F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4666" w:type="dxa"/>
          </w:tcPr>
          <w:p w14:paraId="4598B5A3">
            <w:pPr>
              <w:pStyle w:val="10"/>
              <w:spacing w:before="49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Решение текстовых задач, содержащих данные,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таблицах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01E07DB6">
            <w:pPr>
              <w:pStyle w:val="10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диаграммах</w:t>
            </w:r>
          </w:p>
        </w:tc>
        <w:tc>
          <w:tcPr>
            <w:tcW w:w="1270" w:type="dxa"/>
          </w:tcPr>
          <w:p w14:paraId="25BDC06A">
            <w:pPr>
              <w:pStyle w:val="10"/>
              <w:spacing w:before="89"/>
              <w:rPr>
                <w:b/>
                <w:sz w:val="24"/>
              </w:rPr>
            </w:pPr>
          </w:p>
          <w:p w14:paraId="2D2A7713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873C360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E845C9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DEBF481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15.04.2027</w:t>
            </w:r>
          </w:p>
        </w:tc>
        <w:tc>
          <w:tcPr>
            <w:tcW w:w="2832" w:type="dxa"/>
          </w:tcPr>
          <w:p w14:paraId="5B14AAA8">
            <w:pPr>
              <w:pStyle w:val="10"/>
              <w:rPr>
                <w:sz w:val="22"/>
              </w:rPr>
            </w:pPr>
          </w:p>
        </w:tc>
      </w:tr>
      <w:tr w14:paraId="0D1DA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751954FB">
            <w:pPr>
              <w:pStyle w:val="10"/>
              <w:spacing w:before="90"/>
              <w:rPr>
                <w:b/>
                <w:sz w:val="24"/>
              </w:rPr>
            </w:pPr>
          </w:p>
          <w:p w14:paraId="48397BC8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4666" w:type="dxa"/>
          </w:tcPr>
          <w:p w14:paraId="69BCA802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Прямоугольный параллелепипед, куб, призма,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пирамида,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цилиндр,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сфера</w:t>
            </w:r>
          </w:p>
        </w:tc>
        <w:tc>
          <w:tcPr>
            <w:tcW w:w="1270" w:type="dxa"/>
          </w:tcPr>
          <w:p w14:paraId="735E21C0">
            <w:pPr>
              <w:pStyle w:val="10"/>
              <w:spacing w:before="90"/>
              <w:rPr>
                <w:b/>
                <w:sz w:val="24"/>
              </w:rPr>
            </w:pPr>
          </w:p>
          <w:p w14:paraId="471D87AA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ECFCF4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B15A4A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D29D24B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16.04.2027</w:t>
            </w:r>
          </w:p>
        </w:tc>
        <w:tc>
          <w:tcPr>
            <w:tcW w:w="2832" w:type="dxa"/>
          </w:tcPr>
          <w:p w14:paraId="1525B0CF">
            <w:pPr>
              <w:pStyle w:val="10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813864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"https://m.edsoo.ru/f2a319c6"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https://m.edsoo.ru/f2a319c6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43F5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0615FFE7">
            <w:pPr>
              <w:pStyle w:val="10"/>
              <w:spacing w:before="91"/>
              <w:rPr>
                <w:b/>
                <w:sz w:val="24"/>
              </w:rPr>
            </w:pPr>
          </w:p>
          <w:p w14:paraId="37E4532F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4666" w:type="dxa"/>
          </w:tcPr>
          <w:p w14:paraId="286CE8E1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Прямоугольный параллелепипед, куб, призма,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пирамида,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цилиндр,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сфера</w:t>
            </w:r>
          </w:p>
        </w:tc>
        <w:tc>
          <w:tcPr>
            <w:tcW w:w="1270" w:type="dxa"/>
          </w:tcPr>
          <w:p w14:paraId="67A1841F">
            <w:pPr>
              <w:pStyle w:val="10"/>
              <w:spacing w:before="91"/>
              <w:rPr>
                <w:b/>
                <w:sz w:val="24"/>
              </w:rPr>
            </w:pPr>
          </w:p>
          <w:p w14:paraId="1BD805DD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90A750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27B5C2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4163C66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19.04.2027</w:t>
            </w:r>
          </w:p>
        </w:tc>
        <w:tc>
          <w:tcPr>
            <w:tcW w:w="2832" w:type="dxa"/>
          </w:tcPr>
          <w:p w14:paraId="3E64D4C7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C589EE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"https://m.edsoo.ru/f2a31afc"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https://m.edsoo.ru/f2a31afc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C1BA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4C84F8DA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666" w:type="dxa"/>
          </w:tcPr>
          <w:p w14:paraId="66A54146">
            <w:pPr>
              <w:pStyle w:val="10"/>
              <w:spacing w:before="207"/>
              <w:ind w:left="237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4"/>
                <w:sz w:val="24"/>
              </w:rPr>
              <w:t xml:space="preserve"> фигур</w:t>
            </w:r>
          </w:p>
        </w:tc>
        <w:tc>
          <w:tcPr>
            <w:tcW w:w="1270" w:type="dxa"/>
          </w:tcPr>
          <w:p w14:paraId="108C58CA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8F3E5D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71E73B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36A268D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20.04.2027</w:t>
            </w:r>
          </w:p>
        </w:tc>
        <w:tc>
          <w:tcPr>
            <w:tcW w:w="2832" w:type="dxa"/>
          </w:tcPr>
          <w:p w14:paraId="416F4BF8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2945AD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"https://m.edsoo.ru/f2a3206a"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https://m.edsoo.ru/f2a3206a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67CCFF24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557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38CFA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57" w:type="dxa"/>
          </w:tcPr>
          <w:p w14:paraId="6D66740C">
            <w:pPr>
              <w:pStyle w:val="10"/>
              <w:spacing w:before="21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4666" w:type="dxa"/>
          </w:tcPr>
          <w:p w14:paraId="0414B81D">
            <w:pPr>
              <w:pStyle w:val="10"/>
              <w:spacing w:before="211"/>
              <w:ind w:left="237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4"/>
                <w:sz w:val="24"/>
              </w:rPr>
              <w:t xml:space="preserve"> фигур</w:t>
            </w:r>
          </w:p>
        </w:tc>
        <w:tc>
          <w:tcPr>
            <w:tcW w:w="1270" w:type="dxa"/>
          </w:tcPr>
          <w:p w14:paraId="63CA1054">
            <w:pPr>
              <w:pStyle w:val="10"/>
              <w:spacing w:before="21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417B60B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E6AD46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84AC7EB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21.04.2027</w:t>
            </w:r>
          </w:p>
        </w:tc>
        <w:tc>
          <w:tcPr>
            <w:tcW w:w="2832" w:type="dxa"/>
          </w:tcPr>
          <w:p w14:paraId="14BE3EE7">
            <w:pPr>
              <w:pStyle w:val="10"/>
              <w:rPr>
                <w:sz w:val="22"/>
              </w:rPr>
            </w:pPr>
          </w:p>
        </w:tc>
      </w:tr>
      <w:tr w14:paraId="4B33FC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5E2610A1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4666" w:type="dxa"/>
          </w:tcPr>
          <w:p w14:paraId="53E6208A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развёрток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многогранников, цилиндра и конуса</w:t>
            </w:r>
          </w:p>
        </w:tc>
        <w:tc>
          <w:tcPr>
            <w:tcW w:w="1270" w:type="dxa"/>
          </w:tcPr>
          <w:p w14:paraId="710ACAA5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DED214C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1852048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45C9574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22.04.2027</w:t>
            </w:r>
          </w:p>
        </w:tc>
        <w:tc>
          <w:tcPr>
            <w:tcW w:w="2832" w:type="dxa"/>
          </w:tcPr>
          <w:p w14:paraId="2AE27A39">
            <w:pPr>
              <w:pStyle w:val="10"/>
              <w:rPr>
                <w:sz w:val="22"/>
              </w:rPr>
            </w:pPr>
          </w:p>
        </w:tc>
      </w:tr>
      <w:tr w14:paraId="50849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717BBDE9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4666" w:type="dxa"/>
          </w:tcPr>
          <w:p w14:paraId="02D1CFA2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"Создание моделей пространственных фигур"</w:t>
            </w:r>
          </w:p>
        </w:tc>
        <w:tc>
          <w:tcPr>
            <w:tcW w:w="1270" w:type="dxa"/>
          </w:tcPr>
          <w:p w14:paraId="00DB630C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92640B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0534BFA">
            <w:pPr>
              <w:pStyle w:val="10"/>
              <w:spacing w:before="20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4" w:type="dxa"/>
            <w:vAlign w:val="top"/>
          </w:tcPr>
          <w:p w14:paraId="1D931591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23.04.2027</w:t>
            </w:r>
          </w:p>
        </w:tc>
        <w:tc>
          <w:tcPr>
            <w:tcW w:w="2832" w:type="dxa"/>
          </w:tcPr>
          <w:p w14:paraId="24AED9F4">
            <w:pPr>
              <w:pStyle w:val="10"/>
              <w:spacing w:before="6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EB25C2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"https://m.edsoo.ru/f2a3252e"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https://m.edsoo.ru/f2a3252e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FFB4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3CE971C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4666" w:type="dxa"/>
          </w:tcPr>
          <w:p w14:paraId="3527399E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объёма;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измерения </w:t>
            </w:r>
            <w:r>
              <w:rPr>
                <w:spacing w:val="-2"/>
                <w:sz w:val="24"/>
              </w:rPr>
              <w:t>объёма</w:t>
            </w:r>
          </w:p>
        </w:tc>
        <w:tc>
          <w:tcPr>
            <w:tcW w:w="1270" w:type="dxa"/>
          </w:tcPr>
          <w:p w14:paraId="35116B54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8227BC0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E6A2BF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BAFA29B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26.04.2027</w:t>
            </w:r>
          </w:p>
        </w:tc>
        <w:tc>
          <w:tcPr>
            <w:tcW w:w="2832" w:type="dxa"/>
          </w:tcPr>
          <w:p w14:paraId="7E51C03D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6D0D60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"https://m.edsoo.ru/f2a321c8"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https://m.edsoo.ru/f2a321c8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3C6E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64309B91">
            <w:pPr>
              <w:pStyle w:val="10"/>
              <w:spacing w:before="20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4666" w:type="dxa"/>
          </w:tcPr>
          <w:p w14:paraId="388BA068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параллелепипеда, куба, формулы объёма</w:t>
            </w:r>
          </w:p>
        </w:tc>
        <w:tc>
          <w:tcPr>
            <w:tcW w:w="1270" w:type="dxa"/>
          </w:tcPr>
          <w:p w14:paraId="6EB48CE0">
            <w:pPr>
              <w:pStyle w:val="10"/>
              <w:spacing w:before="206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1BE02BA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33C8E66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13DFA578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27.04.2027</w:t>
            </w:r>
          </w:p>
        </w:tc>
        <w:tc>
          <w:tcPr>
            <w:tcW w:w="2832" w:type="dxa"/>
          </w:tcPr>
          <w:p w14:paraId="751E9C70">
            <w:pPr>
              <w:pStyle w:val="10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EFCF14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"https://m.edsoo.ru/f2a3234e"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https://m.edsoo.ru/f2a3234e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1793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057" w:type="dxa"/>
          </w:tcPr>
          <w:p w14:paraId="745B5421">
            <w:pPr>
              <w:pStyle w:val="10"/>
              <w:spacing w:before="20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4666" w:type="dxa"/>
          </w:tcPr>
          <w:p w14:paraId="41F8CE7A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параллелепипеда, куба, формулы объёма</w:t>
            </w:r>
          </w:p>
        </w:tc>
        <w:tc>
          <w:tcPr>
            <w:tcW w:w="1270" w:type="dxa"/>
          </w:tcPr>
          <w:p w14:paraId="1C45EF2C">
            <w:pPr>
              <w:pStyle w:val="10"/>
              <w:spacing w:before="20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F42C85C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3FBF44A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1DA1E68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28.04.2027</w:t>
            </w:r>
          </w:p>
        </w:tc>
        <w:tc>
          <w:tcPr>
            <w:tcW w:w="2832" w:type="dxa"/>
          </w:tcPr>
          <w:p w14:paraId="57A62A14">
            <w:pPr>
              <w:pStyle w:val="10"/>
              <w:rPr>
                <w:sz w:val="22"/>
              </w:rPr>
            </w:pPr>
          </w:p>
        </w:tc>
      </w:tr>
      <w:tr w14:paraId="32E88F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1057" w:type="dxa"/>
          </w:tcPr>
          <w:p w14:paraId="3D45056A">
            <w:pPr>
              <w:pStyle w:val="10"/>
              <w:spacing w:before="91"/>
              <w:rPr>
                <w:b/>
                <w:sz w:val="24"/>
              </w:rPr>
            </w:pPr>
          </w:p>
          <w:p w14:paraId="46AC2B45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4666" w:type="dxa"/>
          </w:tcPr>
          <w:p w14:paraId="1BF4A1E4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0A966E99">
            <w:pPr>
              <w:pStyle w:val="10"/>
              <w:spacing w:before="91"/>
              <w:rPr>
                <w:b/>
                <w:sz w:val="24"/>
              </w:rPr>
            </w:pPr>
          </w:p>
          <w:p w14:paraId="362894A3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B162D6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24727B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B8A3316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29.04.2027</w:t>
            </w:r>
          </w:p>
        </w:tc>
        <w:tc>
          <w:tcPr>
            <w:tcW w:w="2832" w:type="dxa"/>
          </w:tcPr>
          <w:p w14:paraId="74BBEBCD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67F598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"https://m.edsoo.ru/f2a328f8"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https://m.edsoo.ru/f2a328f8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50DB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12825708">
            <w:pPr>
              <w:pStyle w:val="10"/>
              <w:spacing w:before="89"/>
              <w:rPr>
                <w:b/>
                <w:sz w:val="24"/>
              </w:rPr>
            </w:pPr>
          </w:p>
          <w:p w14:paraId="66CDA7F0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4666" w:type="dxa"/>
          </w:tcPr>
          <w:p w14:paraId="78721AAB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3B6EAF13">
            <w:pPr>
              <w:pStyle w:val="10"/>
              <w:spacing w:before="89"/>
              <w:rPr>
                <w:b/>
                <w:sz w:val="24"/>
              </w:rPr>
            </w:pPr>
          </w:p>
          <w:p w14:paraId="323264C6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A14A8B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A055FB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7A505E0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30.04.2027</w:t>
            </w:r>
          </w:p>
        </w:tc>
        <w:tc>
          <w:tcPr>
            <w:tcW w:w="2832" w:type="dxa"/>
          </w:tcPr>
          <w:p w14:paraId="1148FD0F">
            <w:pPr>
              <w:pStyle w:val="10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315EA9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"https://m.edsoo.ru/f2a32a9c"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https://m.edsoo.ru/f2a32a9c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F6E2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752EE356">
            <w:pPr>
              <w:pStyle w:val="10"/>
              <w:spacing w:before="90"/>
              <w:rPr>
                <w:b/>
                <w:sz w:val="24"/>
              </w:rPr>
            </w:pPr>
          </w:p>
          <w:p w14:paraId="649C8F80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4666" w:type="dxa"/>
          </w:tcPr>
          <w:p w14:paraId="7A46805A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31EBF10C">
            <w:pPr>
              <w:pStyle w:val="10"/>
              <w:spacing w:before="90"/>
              <w:rPr>
                <w:b/>
                <w:sz w:val="24"/>
              </w:rPr>
            </w:pPr>
          </w:p>
          <w:p w14:paraId="24AFF723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F348859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9FB2951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1D56001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04.05.2027</w:t>
            </w:r>
          </w:p>
        </w:tc>
        <w:tc>
          <w:tcPr>
            <w:tcW w:w="2832" w:type="dxa"/>
          </w:tcPr>
          <w:p w14:paraId="25ED1D5D">
            <w:pPr>
              <w:pStyle w:val="10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836AB0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"https://m.edsoo.ru/f2a32bd2"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https://m.edsoo.ru/f2a32bd2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46EC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09C1A54D">
            <w:pPr>
              <w:pStyle w:val="10"/>
              <w:spacing w:before="90"/>
              <w:rPr>
                <w:b/>
                <w:sz w:val="24"/>
              </w:rPr>
            </w:pPr>
          </w:p>
          <w:p w14:paraId="70DCBF32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4666" w:type="dxa"/>
          </w:tcPr>
          <w:p w14:paraId="7EAF9383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1FC0F795">
            <w:pPr>
              <w:pStyle w:val="10"/>
              <w:spacing w:before="90"/>
              <w:rPr>
                <w:b/>
                <w:sz w:val="24"/>
              </w:rPr>
            </w:pPr>
          </w:p>
          <w:p w14:paraId="76ABDD8F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8D78F8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12E2359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007ED52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05.05.2027</w:t>
            </w:r>
          </w:p>
        </w:tc>
        <w:tc>
          <w:tcPr>
            <w:tcW w:w="2832" w:type="dxa"/>
          </w:tcPr>
          <w:p w14:paraId="34626E93">
            <w:pPr>
              <w:pStyle w:val="10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0216537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"https://m.edsoo.ru/f2a3312c"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https://m.edsoo.ru/f2a3312c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030E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15B5BB43">
            <w:pPr>
              <w:pStyle w:val="10"/>
              <w:spacing w:before="89"/>
              <w:rPr>
                <w:b/>
                <w:sz w:val="24"/>
              </w:rPr>
            </w:pPr>
          </w:p>
          <w:p w14:paraId="61820006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4666" w:type="dxa"/>
          </w:tcPr>
          <w:p w14:paraId="2ECFAF7F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56AA407A">
            <w:pPr>
              <w:pStyle w:val="10"/>
              <w:spacing w:before="89"/>
              <w:rPr>
                <w:b/>
                <w:sz w:val="24"/>
              </w:rPr>
            </w:pPr>
          </w:p>
          <w:p w14:paraId="31BDAA44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A7DCF1D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AE19A5C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6850680F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06.05.2027</w:t>
            </w:r>
          </w:p>
        </w:tc>
        <w:tc>
          <w:tcPr>
            <w:tcW w:w="2832" w:type="dxa"/>
          </w:tcPr>
          <w:p w14:paraId="06E027D8">
            <w:pPr>
              <w:pStyle w:val="10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9D6B93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"https://m.edsoo.ru/f2a33352"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https://m.edsoo.ru/f2a33352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C547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233AE5E6">
            <w:pPr>
              <w:pStyle w:val="10"/>
              <w:spacing w:before="90"/>
              <w:rPr>
                <w:b/>
                <w:sz w:val="24"/>
              </w:rPr>
            </w:pPr>
          </w:p>
          <w:p w14:paraId="44012255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4666" w:type="dxa"/>
          </w:tcPr>
          <w:p w14:paraId="3BDD136A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6055D2F3">
            <w:pPr>
              <w:pStyle w:val="10"/>
              <w:spacing w:before="90"/>
              <w:rPr>
                <w:b/>
                <w:sz w:val="24"/>
              </w:rPr>
            </w:pPr>
          </w:p>
          <w:p w14:paraId="68D28FE7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ED3009F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D483FF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5B36A7B9">
            <w:pPr>
              <w:pStyle w:val="10"/>
              <w:spacing w:before="1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07.05.2027</w:t>
            </w:r>
          </w:p>
        </w:tc>
        <w:tc>
          <w:tcPr>
            <w:tcW w:w="2832" w:type="dxa"/>
          </w:tcPr>
          <w:p w14:paraId="6845243C">
            <w:pPr>
              <w:pStyle w:val="10"/>
              <w:spacing w:before="22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52CB64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"https://m.edsoo.ru/f2a33596"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https://m.edsoo.ru/f2a33596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1DA23207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4F4F2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057" w:type="dxa"/>
          </w:tcPr>
          <w:p w14:paraId="268B0220">
            <w:pPr>
              <w:pStyle w:val="10"/>
              <w:spacing w:before="93"/>
              <w:rPr>
                <w:b/>
                <w:sz w:val="24"/>
              </w:rPr>
            </w:pPr>
          </w:p>
          <w:p w14:paraId="178354E6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4666" w:type="dxa"/>
          </w:tcPr>
          <w:p w14:paraId="6E21E28D">
            <w:pPr>
              <w:pStyle w:val="10"/>
              <w:spacing w:before="18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11DBBDF9">
            <w:pPr>
              <w:pStyle w:val="10"/>
              <w:spacing w:before="93"/>
              <w:rPr>
                <w:b/>
                <w:sz w:val="24"/>
              </w:rPr>
            </w:pPr>
          </w:p>
          <w:p w14:paraId="37069252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98C5C94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6246747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29A662FC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11.05.2027</w:t>
            </w:r>
          </w:p>
        </w:tc>
        <w:tc>
          <w:tcPr>
            <w:tcW w:w="2832" w:type="dxa"/>
          </w:tcPr>
          <w:p w14:paraId="3C827169">
            <w:pPr>
              <w:pStyle w:val="10"/>
              <w:spacing w:before="22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E4A60B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"https://m.edsoo.ru/f2a33780"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https://m.edsoo.ru/f2a33780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749D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11A5B7AC">
            <w:pPr>
              <w:pStyle w:val="10"/>
              <w:spacing w:before="91"/>
              <w:rPr>
                <w:b/>
                <w:sz w:val="24"/>
              </w:rPr>
            </w:pPr>
          </w:p>
          <w:p w14:paraId="2CFB8346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4666" w:type="dxa"/>
          </w:tcPr>
          <w:p w14:paraId="3DF8A5C6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132C1907">
            <w:pPr>
              <w:pStyle w:val="10"/>
              <w:spacing w:before="91"/>
              <w:rPr>
                <w:b/>
                <w:sz w:val="24"/>
              </w:rPr>
            </w:pPr>
          </w:p>
          <w:p w14:paraId="2E4B3B73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F09BC2E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057EF6F5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37CA79AB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12.05.2027</w:t>
            </w:r>
          </w:p>
        </w:tc>
        <w:tc>
          <w:tcPr>
            <w:tcW w:w="2832" w:type="dxa"/>
          </w:tcPr>
          <w:p w14:paraId="4AB2379C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079AE1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"https://m.edsoo.ru/f2a338b6"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https://m.edsoo.ru/f2a338b6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D406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57" w:type="dxa"/>
          </w:tcPr>
          <w:p w14:paraId="2F0FB776">
            <w:pPr>
              <w:pStyle w:val="10"/>
              <w:spacing w:before="208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4666" w:type="dxa"/>
          </w:tcPr>
          <w:p w14:paraId="1A307192">
            <w:pPr>
              <w:pStyle w:val="10"/>
              <w:spacing w:before="4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</w:t>
            </w:r>
          </w:p>
          <w:p w14:paraId="77039319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270" w:type="dxa"/>
          </w:tcPr>
          <w:p w14:paraId="65002627">
            <w:pPr>
              <w:pStyle w:val="10"/>
              <w:spacing w:before="20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32FBEF0">
            <w:pPr>
              <w:pStyle w:val="10"/>
              <w:spacing w:before="208"/>
              <w:ind w:right="588"/>
              <w:jc w:val="right"/>
              <w:rPr>
                <w:sz w:val="24"/>
              </w:rPr>
            </w:pPr>
          </w:p>
        </w:tc>
        <w:tc>
          <w:tcPr>
            <w:tcW w:w="1604" w:type="dxa"/>
          </w:tcPr>
          <w:p w14:paraId="0F7CFF0B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000646E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13.05.2027</w:t>
            </w:r>
          </w:p>
        </w:tc>
        <w:tc>
          <w:tcPr>
            <w:tcW w:w="2832" w:type="dxa"/>
          </w:tcPr>
          <w:p w14:paraId="2BCCE9D3">
            <w:pPr>
              <w:pStyle w:val="10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92FF67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"https://m.edsoo.ru/f2a33bd6"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https://m.edsoo.ru/f2a33bd6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A431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3EF00E2D">
            <w:pPr>
              <w:pStyle w:val="10"/>
              <w:spacing w:before="88"/>
              <w:rPr>
                <w:b/>
                <w:sz w:val="24"/>
              </w:rPr>
            </w:pPr>
          </w:p>
          <w:p w14:paraId="1EF0B79E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4666" w:type="dxa"/>
          </w:tcPr>
          <w:p w14:paraId="0CB28C60">
            <w:pPr>
              <w:pStyle w:val="10"/>
              <w:spacing w:before="4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</w:t>
            </w:r>
          </w:p>
          <w:p w14:paraId="6E579074">
            <w:pPr>
              <w:pStyle w:val="10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270" w:type="dxa"/>
          </w:tcPr>
          <w:p w14:paraId="5918CBDC">
            <w:pPr>
              <w:pStyle w:val="10"/>
              <w:spacing w:before="88"/>
              <w:rPr>
                <w:b/>
                <w:sz w:val="24"/>
              </w:rPr>
            </w:pPr>
          </w:p>
          <w:p w14:paraId="715C40AB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053211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CC0A1F3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49873924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14.05.2027</w:t>
            </w:r>
          </w:p>
        </w:tc>
        <w:tc>
          <w:tcPr>
            <w:tcW w:w="2832" w:type="dxa"/>
          </w:tcPr>
          <w:p w14:paraId="271D607C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064335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"https://m.edsoo.ru/f2a339ce"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https://m.edsoo.ru/f2a339ce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4972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1057" w:type="dxa"/>
          </w:tcPr>
          <w:p w14:paraId="476A1ABB">
            <w:pPr>
              <w:pStyle w:val="10"/>
              <w:spacing w:before="248"/>
              <w:rPr>
                <w:b/>
                <w:sz w:val="24"/>
              </w:rPr>
            </w:pPr>
          </w:p>
          <w:p w14:paraId="5BD31331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4666" w:type="dxa"/>
          </w:tcPr>
          <w:p w14:paraId="7DF19203">
            <w:pPr>
              <w:pStyle w:val="10"/>
              <w:spacing w:before="49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 / Всероссийская</w:t>
            </w:r>
          </w:p>
          <w:p w14:paraId="753EEA91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проверочная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70" w:type="dxa"/>
          </w:tcPr>
          <w:p w14:paraId="22606F33">
            <w:pPr>
              <w:pStyle w:val="10"/>
              <w:spacing w:before="248"/>
              <w:rPr>
                <w:b/>
                <w:sz w:val="24"/>
              </w:rPr>
            </w:pPr>
          </w:p>
          <w:p w14:paraId="1AA03FF1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34B9A6DD">
            <w:pPr>
              <w:pStyle w:val="10"/>
              <w:spacing w:before="248"/>
              <w:rPr>
                <w:b/>
                <w:sz w:val="24"/>
              </w:rPr>
            </w:pPr>
          </w:p>
          <w:p w14:paraId="36036090">
            <w:pPr>
              <w:pStyle w:val="10"/>
              <w:ind w:right="588"/>
              <w:jc w:val="right"/>
              <w:rPr>
                <w:sz w:val="24"/>
              </w:rPr>
            </w:pPr>
          </w:p>
        </w:tc>
        <w:tc>
          <w:tcPr>
            <w:tcW w:w="1604" w:type="dxa"/>
          </w:tcPr>
          <w:p w14:paraId="42015B2F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76AA35EA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17.05.2027</w:t>
            </w:r>
          </w:p>
        </w:tc>
        <w:tc>
          <w:tcPr>
            <w:tcW w:w="2832" w:type="dxa"/>
          </w:tcPr>
          <w:p w14:paraId="61E796DD">
            <w:pPr>
              <w:pStyle w:val="10"/>
              <w:spacing w:before="104"/>
              <w:rPr>
                <w:b/>
                <w:sz w:val="24"/>
              </w:rPr>
            </w:pPr>
          </w:p>
          <w:p w14:paraId="045091BA">
            <w:pPr>
              <w:pStyle w:val="1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6B8901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"https://m.edsoo.ru/f2a33ad2"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https://m.edsoo.ru/f2a33ad2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1D8B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0C6F97EB">
            <w:pPr>
              <w:pStyle w:val="10"/>
              <w:spacing w:before="89"/>
              <w:rPr>
                <w:b/>
                <w:sz w:val="24"/>
              </w:rPr>
            </w:pPr>
          </w:p>
          <w:p w14:paraId="2E94471B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4666" w:type="dxa"/>
          </w:tcPr>
          <w:p w14:paraId="441C5109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Итоговая контрольная работа</w:t>
            </w:r>
          </w:p>
        </w:tc>
        <w:tc>
          <w:tcPr>
            <w:tcW w:w="1270" w:type="dxa"/>
          </w:tcPr>
          <w:p w14:paraId="254AA10D">
            <w:pPr>
              <w:pStyle w:val="10"/>
              <w:spacing w:before="89"/>
              <w:rPr>
                <w:b/>
                <w:sz w:val="24"/>
              </w:rPr>
            </w:pPr>
          </w:p>
          <w:p w14:paraId="2F085306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DBE606B">
            <w:pPr>
              <w:pStyle w:val="10"/>
              <w:rPr>
                <w:sz w:val="22"/>
              </w:rPr>
            </w:pPr>
          </w:p>
          <w:p w14:paraId="4E7AF947">
            <w:pPr>
              <w:pStyle w:val="10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 xml:space="preserve">            1</w:t>
            </w:r>
          </w:p>
        </w:tc>
        <w:tc>
          <w:tcPr>
            <w:tcW w:w="1604" w:type="dxa"/>
          </w:tcPr>
          <w:p w14:paraId="1E83A93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01FC919A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18.05.2027</w:t>
            </w:r>
          </w:p>
        </w:tc>
        <w:tc>
          <w:tcPr>
            <w:tcW w:w="2832" w:type="dxa"/>
          </w:tcPr>
          <w:p w14:paraId="7949F2CA">
            <w:pPr>
              <w:pStyle w:val="10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BFDBC7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"https://m.edsoo.ru/f2a33f46"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https://m.edsoo.ru/f2a33f46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4045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50D47CBC">
            <w:pPr>
              <w:pStyle w:val="10"/>
              <w:spacing w:before="90"/>
              <w:rPr>
                <w:b/>
                <w:sz w:val="24"/>
              </w:rPr>
            </w:pPr>
          </w:p>
          <w:p w14:paraId="7C741975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4666" w:type="dxa"/>
          </w:tcPr>
          <w:p w14:paraId="59227CE5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6E9FD8D8">
            <w:pPr>
              <w:pStyle w:val="10"/>
              <w:spacing w:before="90"/>
              <w:rPr>
                <w:b/>
                <w:sz w:val="24"/>
              </w:rPr>
            </w:pPr>
          </w:p>
          <w:p w14:paraId="73D0719F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701588D8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409A28E4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vAlign w:val="top"/>
          </w:tcPr>
          <w:p w14:paraId="409A77DD">
            <w:pPr>
              <w:pStyle w:val="10"/>
              <w:ind w:left="0" w:leftChars="0" w:right="106" w:rightChars="0"/>
              <w:jc w:val="right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19.05.2027</w:t>
            </w:r>
          </w:p>
        </w:tc>
        <w:tc>
          <w:tcPr>
            <w:tcW w:w="2832" w:type="dxa"/>
          </w:tcPr>
          <w:p w14:paraId="59480B0F">
            <w:pPr>
              <w:pStyle w:val="10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458EAE">
            <w:pPr>
              <w:pStyle w:val="10"/>
              <w:spacing w:before="41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"https://m.edsoo.ru/f2a340b8"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https://m.edsoo.ru/f2a340b8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C8AF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29D1E881">
            <w:pPr>
              <w:pStyle w:val="10"/>
              <w:spacing w:before="90"/>
              <w:rPr>
                <w:b/>
                <w:sz w:val="24"/>
              </w:rPr>
            </w:pPr>
          </w:p>
          <w:p w14:paraId="5ACB9380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4666" w:type="dxa"/>
          </w:tcPr>
          <w:p w14:paraId="4013A69F">
            <w:pPr>
              <w:pStyle w:val="10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29CEDF29">
            <w:pPr>
              <w:pStyle w:val="10"/>
              <w:spacing w:before="90"/>
              <w:rPr>
                <w:b/>
                <w:sz w:val="24"/>
              </w:rPr>
            </w:pPr>
          </w:p>
          <w:p w14:paraId="4895F58E">
            <w:pPr>
              <w:pStyle w:val="10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461ECDCD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BC5F5D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45B0BA38">
            <w:pPr>
              <w:pStyle w:val="10"/>
              <w:spacing w:before="1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20.05.2027</w:t>
            </w:r>
          </w:p>
        </w:tc>
        <w:tc>
          <w:tcPr>
            <w:tcW w:w="2832" w:type="dxa"/>
          </w:tcPr>
          <w:p w14:paraId="743F3F98">
            <w:pPr>
              <w:pStyle w:val="10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B0C3FA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"https://m.edsoo.ru/f2a3420c"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https://m.edsoo.ru/f2a3420c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EA6F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34D60B93">
            <w:pPr>
              <w:pStyle w:val="10"/>
              <w:spacing w:before="89"/>
              <w:rPr>
                <w:b/>
                <w:sz w:val="24"/>
              </w:rPr>
            </w:pPr>
          </w:p>
          <w:p w14:paraId="47806795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4666" w:type="dxa"/>
          </w:tcPr>
          <w:p w14:paraId="7AC5B91E">
            <w:pPr>
              <w:pStyle w:val="10"/>
              <w:spacing w:before="14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5A31ED2D">
            <w:pPr>
              <w:pStyle w:val="10"/>
              <w:spacing w:before="89"/>
              <w:rPr>
                <w:b/>
                <w:sz w:val="24"/>
              </w:rPr>
            </w:pPr>
          </w:p>
          <w:p w14:paraId="53D366C4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0C783153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393FBDD2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shd w:val="clear" w:color="auto" w:fill="auto"/>
            <w:vAlign w:val="top"/>
          </w:tcPr>
          <w:p w14:paraId="5C28BEFF">
            <w:pPr>
              <w:pStyle w:val="10"/>
              <w:ind w:left="0" w:leftChars="0" w:right="106" w:rightChars="0"/>
              <w:jc w:val="right"/>
              <w:rPr>
                <w:rFonts w:hint="default" w:ascii="Times New Roman" w:hAnsi="Times New Roman" w:eastAsia="Times New Roman" w:cs="Times New Roman"/>
                <w:sz w:val="24"/>
                <w:szCs w:val="22"/>
                <w:lang w:val="ru-RU" w:eastAsia="en-US" w:bidi="ar-SA"/>
              </w:rPr>
            </w:pPr>
            <w:r>
              <w:rPr>
                <w:rFonts w:hint="default"/>
                <w:sz w:val="24"/>
                <w:lang w:val="ru-RU"/>
              </w:rPr>
              <w:t>21.05.2027</w:t>
            </w:r>
          </w:p>
        </w:tc>
        <w:tc>
          <w:tcPr>
            <w:tcW w:w="2832" w:type="dxa"/>
          </w:tcPr>
          <w:p w14:paraId="24554ED5">
            <w:pPr>
              <w:pStyle w:val="10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177347">
            <w:pPr>
              <w:pStyle w:val="10"/>
              <w:spacing w:before="42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"https://m.edsoo.ru/f2a3432e"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https://m.edsoo.ru/f2a3432e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AF9B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1057" w:type="dxa"/>
          </w:tcPr>
          <w:p w14:paraId="51C7160A">
            <w:pPr>
              <w:pStyle w:val="10"/>
              <w:spacing w:before="90"/>
              <w:rPr>
                <w:b/>
                <w:sz w:val="24"/>
              </w:rPr>
            </w:pPr>
          </w:p>
          <w:p w14:paraId="7406B667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4666" w:type="dxa"/>
          </w:tcPr>
          <w:p w14:paraId="703AF208">
            <w:pPr>
              <w:pStyle w:val="10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6F5D62E9">
            <w:pPr>
              <w:pStyle w:val="10"/>
              <w:spacing w:before="90"/>
              <w:rPr>
                <w:b/>
                <w:sz w:val="24"/>
              </w:rPr>
            </w:pPr>
          </w:p>
          <w:p w14:paraId="58A97D89">
            <w:pPr>
              <w:pStyle w:val="1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63B21ADB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50D36D7F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  <w:shd w:val="clear" w:color="auto" w:fill="auto"/>
            <w:vAlign w:val="top"/>
          </w:tcPr>
          <w:p w14:paraId="39B90CB7">
            <w:pPr>
              <w:pStyle w:val="10"/>
              <w:ind w:left="0" w:leftChars="0" w:right="106" w:rightChars="0"/>
              <w:jc w:val="right"/>
              <w:rPr>
                <w:rFonts w:hint="default" w:ascii="Times New Roman" w:hAnsi="Times New Roman" w:eastAsia="Times New Roman" w:cs="Times New Roman"/>
                <w:sz w:val="24"/>
                <w:szCs w:val="22"/>
                <w:lang w:val="ru-RU" w:eastAsia="en-US" w:bidi="ar-SA"/>
              </w:rPr>
            </w:pPr>
            <w:r>
              <w:rPr>
                <w:rFonts w:hint="default"/>
                <w:sz w:val="24"/>
                <w:lang w:val="ru-RU"/>
              </w:rPr>
              <w:t>24.05.2027</w:t>
            </w:r>
          </w:p>
        </w:tc>
        <w:tc>
          <w:tcPr>
            <w:tcW w:w="2832" w:type="dxa"/>
          </w:tcPr>
          <w:p w14:paraId="44B87EB2">
            <w:pPr>
              <w:pStyle w:val="10"/>
              <w:spacing w:before="22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39ABBF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"https://m.edsoo.ru/f2a34478"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https://m.edsoo.ru/f2a34478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137EB8E1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</w:p>
    <w:tbl>
      <w:tblPr>
        <w:tblStyle w:val="6"/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4666"/>
        <w:gridCol w:w="1270"/>
        <w:gridCol w:w="1502"/>
        <w:gridCol w:w="1604"/>
        <w:gridCol w:w="1434"/>
        <w:gridCol w:w="2832"/>
      </w:tblGrid>
      <w:tr w14:paraId="41BD0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057" w:type="dxa"/>
          </w:tcPr>
          <w:p w14:paraId="43C831D5">
            <w:pPr>
              <w:pStyle w:val="10"/>
              <w:spacing w:before="93"/>
              <w:rPr>
                <w:b/>
                <w:sz w:val="24"/>
              </w:rPr>
            </w:pPr>
          </w:p>
          <w:p w14:paraId="24734C15">
            <w:pPr>
              <w:pStyle w:val="10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4666" w:type="dxa"/>
          </w:tcPr>
          <w:p w14:paraId="5A210387">
            <w:pPr>
              <w:pStyle w:val="10"/>
              <w:spacing w:before="18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5D9218DC">
            <w:pPr>
              <w:pStyle w:val="10"/>
              <w:spacing w:before="93"/>
              <w:rPr>
                <w:b/>
                <w:sz w:val="24"/>
              </w:rPr>
            </w:pPr>
          </w:p>
          <w:p w14:paraId="6A4C54BC">
            <w:pPr>
              <w:pStyle w:val="10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5D57BBA1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670FA00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1095AA4B">
            <w:pPr>
              <w:pStyle w:val="10"/>
              <w:spacing w:before="1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25.05.2027</w:t>
            </w:r>
          </w:p>
        </w:tc>
        <w:tc>
          <w:tcPr>
            <w:tcW w:w="2832" w:type="dxa"/>
          </w:tcPr>
          <w:p w14:paraId="08029644">
            <w:pPr>
              <w:pStyle w:val="10"/>
              <w:rPr>
                <w:sz w:val="22"/>
              </w:rPr>
            </w:pPr>
          </w:p>
        </w:tc>
      </w:tr>
      <w:tr w14:paraId="3F30F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057" w:type="dxa"/>
          </w:tcPr>
          <w:p w14:paraId="2E97C862">
            <w:pPr>
              <w:pStyle w:val="10"/>
              <w:spacing w:before="91"/>
              <w:rPr>
                <w:b/>
                <w:sz w:val="24"/>
              </w:rPr>
            </w:pPr>
          </w:p>
          <w:p w14:paraId="29302011">
            <w:pPr>
              <w:pStyle w:val="10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4666" w:type="dxa"/>
          </w:tcPr>
          <w:p w14:paraId="16496622">
            <w:pPr>
              <w:pStyle w:val="10"/>
              <w:spacing w:before="1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1270" w:type="dxa"/>
          </w:tcPr>
          <w:p w14:paraId="68116EEE">
            <w:pPr>
              <w:pStyle w:val="10"/>
              <w:spacing w:before="91"/>
              <w:rPr>
                <w:b/>
                <w:sz w:val="24"/>
              </w:rPr>
            </w:pPr>
          </w:p>
          <w:p w14:paraId="4D1D4BCA">
            <w:pPr>
              <w:pStyle w:val="10"/>
              <w:spacing w:before="1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2" w:type="dxa"/>
          </w:tcPr>
          <w:p w14:paraId="25AD0445">
            <w:pPr>
              <w:pStyle w:val="10"/>
              <w:rPr>
                <w:sz w:val="22"/>
              </w:rPr>
            </w:pPr>
          </w:p>
        </w:tc>
        <w:tc>
          <w:tcPr>
            <w:tcW w:w="1604" w:type="dxa"/>
          </w:tcPr>
          <w:p w14:paraId="754ED6ED">
            <w:pPr>
              <w:pStyle w:val="10"/>
              <w:rPr>
                <w:sz w:val="22"/>
              </w:rPr>
            </w:pPr>
          </w:p>
        </w:tc>
        <w:tc>
          <w:tcPr>
            <w:tcW w:w="1434" w:type="dxa"/>
          </w:tcPr>
          <w:p w14:paraId="6837A8AF">
            <w:pPr>
              <w:pStyle w:val="10"/>
              <w:spacing w:before="1"/>
              <w:ind w:left="124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26.05.2027</w:t>
            </w:r>
          </w:p>
        </w:tc>
        <w:tc>
          <w:tcPr>
            <w:tcW w:w="2832" w:type="dxa"/>
          </w:tcPr>
          <w:p w14:paraId="0E50E01C">
            <w:pPr>
              <w:pStyle w:val="10"/>
              <w:spacing w:before="22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372F2D">
            <w:pPr>
              <w:pStyle w:val="10"/>
              <w:spacing w:before="40"/>
              <w:ind w:left="232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"https://m.edsoo.ru/f2a3482e"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https://m.edsoo.ru/f2a3482e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7092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23" w:type="dxa"/>
            <w:gridSpan w:val="2"/>
          </w:tcPr>
          <w:p w14:paraId="65E6335B">
            <w:pPr>
              <w:pStyle w:val="10"/>
              <w:spacing w:before="145"/>
              <w:ind w:left="24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270" w:type="dxa"/>
          </w:tcPr>
          <w:p w14:paraId="6AEDB949">
            <w:pPr>
              <w:pStyle w:val="10"/>
              <w:spacing w:before="145"/>
              <w:ind w:left="1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502" w:type="dxa"/>
          </w:tcPr>
          <w:p w14:paraId="3024B690">
            <w:pPr>
              <w:pStyle w:val="10"/>
              <w:spacing w:before="14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04" w:type="dxa"/>
          </w:tcPr>
          <w:p w14:paraId="38A3CEE7">
            <w:pPr>
              <w:pStyle w:val="10"/>
              <w:spacing w:before="14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66" w:type="dxa"/>
            <w:gridSpan w:val="2"/>
          </w:tcPr>
          <w:p w14:paraId="71ADA9D0">
            <w:pPr>
              <w:pStyle w:val="10"/>
              <w:rPr>
                <w:sz w:val="22"/>
              </w:rPr>
            </w:pPr>
          </w:p>
        </w:tc>
      </w:tr>
    </w:tbl>
    <w:p w14:paraId="40F94D37">
      <w:pPr>
        <w:pStyle w:val="10"/>
        <w:spacing w:after="0"/>
        <w:rPr>
          <w:sz w:val="22"/>
        </w:rPr>
        <w:sectPr>
          <w:type w:val="continuous"/>
          <w:pgSz w:w="16390" w:h="11910" w:orient="landscape"/>
          <w:pgMar w:top="700" w:right="1275" w:bottom="280" w:left="566" w:header="720" w:footer="720" w:gutter="0"/>
          <w:cols w:space="720" w:num="1"/>
        </w:sectPr>
      </w:pPr>
      <w:bookmarkStart w:id="5" w:name="_GoBack"/>
      <w:bookmarkEnd w:id="5"/>
    </w:p>
    <w:p w14:paraId="579C7028">
      <w:pPr>
        <w:pStyle w:val="2"/>
        <w:spacing w:before="75" w:line="336" w:lineRule="auto"/>
      </w:pPr>
      <w:r>
        <w:t>ПРОВЕРЯЕМЫЕ</w:t>
      </w:r>
      <w:r>
        <w:rPr>
          <w:spacing w:val="-8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ОСНОВНОЙ ОБРАЗОВАТЕЛЬНОЙ ПРОГРАММЫ</w:t>
      </w:r>
    </w:p>
    <w:p w14:paraId="58CA8FA7">
      <w:pPr>
        <w:pStyle w:val="7"/>
        <w:ind w:left="0" w:firstLine="0"/>
        <w:jc w:val="left"/>
        <w:rPr>
          <w:b/>
          <w:sz w:val="28"/>
        </w:rPr>
      </w:pPr>
    </w:p>
    <w:p w14:paraId="45BBAA65">
      <w:pPr>
        <w:pStyle w:val="7"/>
        <w:spacing w:before="130"/>
        <w:ind w:left="0" w:firstLine="0"/>
        <w:jc w:val="left"/>
        <w:rPr>
          <w:b/>
          <w:sz w:val="28"/>
        </w:rPr>
      </w:pPr>
    </w:p>
    <w:p w14:paraId="6BA2E3B7">
      <w:pPr>
        <w:spacing w:before="0"/>
        <w:ind w:left="132" w:right="0" w:firstLine="0"/>
        <w:jc w:val="left"/>
        <w:rPr>
          <w:b/>
          <w:sz w:val="28"/>
        </w:rPr>
      </w:pPr>
      <w:r>
        <w:rPr>
          <w:b/>
          <w:sz w:val="28"/>
        </w:rPr>
        <w:t>5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5CFA19E9">
      <w:pPr>
        <w:pStyle w:val="7"/>
        <w:ind w:left="0" w:firstLine="0"/>
        <w:jc w:val="left"/>
        <w:rPr>
          <w:b/>
          <w:sz w:val="20"/>
        </w:rPr>
      </w:pPr>
    </w:p>
    <w:p w14:paraId="57B12834">
      <w:pPr>
        <w:pStyle w:val="7"/>
        <w:spacing w:before="178"/>
        <w:ind w:left="0" w:firstLine="0"/>
        <w:jc w:val="left"/>
        <w:rPr>
          <w:b/>
          <w:sz w:val="20"/>
        </w:rPr>
      </w:pPr>
    </w:p>
    <w:tbl>
      <w:tblPr>
        <w:tblStyle w:val="6"/>
        <w:tblW w:w="0" w:type="auto"/>
        <w:tblInd w:w="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3"/>
        <w:gridCol w:w="8832"/>
      </w:tblGrid>
      <w:tr w14:paraId="3B9F6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</w:trPr>
        <w:tc>
          <w:tcPr>
            <w:tcW w:w="1663" w:type="dxa"/>
          </w:tcPr>
          <w:p w14:paraId="79E1FEDD">
            <w:pPr>
              <w:pStyle w:val="10"/>
              <w:spacing w:before="49" w:line="276" w:lineRule="auto"/>
              <w:ind w:left="379" w:right="110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 xml:space="preserve">проверяем </w:t>
            </w:r>
            <w:r>
              <w:rPr>
                <w:b/>
                <w:spacing w:val="-4"/>
                <w:sz w:val="24"/>
              </w:rPr>
              <w:t xml:space="preserve">ого </w:t>
            </w:r>
            <w:r>
              <w:rPr>
                <w:b/>
                <w:spacing w:val="-2"/>
                <w:sz w:val="24"/>
              </w:rPr>
              <w:t>результат</w:t>
            </w:r>
          </w:p>
          <w:p w14:paraId="13FC3FA2">
            <w:pPr>
              <w:pStyle w:val="10"/>
              <w:ind w:left="3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8832" w:type="dxa"/>
          </w:tcPr>
          <w:p w14:paraId="6D7FDA7D">
            <w:pPr>
              <w:pStyle w:val="10"/>
              <w:spacing w:before="248"/>
              <w:rPr>
                <w:b/>
                <w:sz w:val="24"/>
              </w:rPr>
            </w:pPr>
          </w:p>
          <w:p w14:paraId="7A6D3504">
            <w:pPr>
              <w:pStyle w:val="10"/>
              <w:spacing w:line="276" w:lineRule="auto"/>
              <w:ind w:left="375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 программы основного общего образования</w:t>
            </w:r>
          </w:p>
        </w:tc>
      </w:tr>
      <w:tr w14:paraId="6C3B71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663" w:type="dxa"/>
          </w:tcPr>
          <w:p w14:paraId="2B726F8A">
            <w:pPr>
              <w:pStyle w:val="10"/>
              <w:spacing w:before="48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32" w:type="dxa"/>
          </w:tcPr>
          <w:p w14:paraId="45F858AD">
            <w:pPr>
              <w:pStyle w:val="10"/>
              <w:spacing w:before="48"/>
              <w:ind w:left="418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вычисления</w:t>
            </w:r>
          </w:p>
        </w:tc>
      </w:tr>
      <w:tr w14:paraId="2DF8F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663" w:type="dxa"/>
          </w:tcPr>
          <w:p w14:paraId="6FA29CD3">
            <w:pPr>
              <w:pStyle w:val="10"/>
              <w:spacing w:before="241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832" w:type="dxa"/>
          </w:tcPr>
          <w:p w14:paraId="77DCE2E8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правильно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термины,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натуральными</w:t>
            </w:r>
          </w:p>
          <w:p w14:paraId="725BF881">
            <w:pPr>
              <w:pStyle w:val="10"/>
              <w:spacing w:before="110"/>
              <w:ind w:left="418"/>
              <w:rPr>
                <w:sz w:val="24"/>
              </w:rPr>
            </w:pPr>
            <w:r>
              <w:rPr>
                <w:sz w:val="24"/>
              </w:rPr>
              <w:t>числами,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14:paraId="61979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663" w:type="dxa"/>
          </w:tcPr>
          <w:p w14:paraId="2CAEC751">
            <w:pPr>
              <w:pStyle w:val="10"/>
              <w:spacing w:before="243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832" w:type="dxa"/>
          </w:tcPr>
          <w:p w14:paraId="14D1A239">
            <w:pPr>
              <w:pStyle w:val="10"/>
              <w:spacing w:before="51"/>
              <w:ind w:left="418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простейших</w:t>
            </w:r>
          </w:p>
          <w:p w14:paraId="3DB820E7">
            <w:pPr>
              <w:pStyle w:val="10"/>
              <w:spacing w:before="108"/>
              <w:ind w:left="418"/>
              <w:rPr>
                <w:sz w:val="24"/>
              </w:rPr>
            </w:pPr>
            <w:r>
              <w:rPr>
                <w:sz w:val="24"/>
              </w:rPr>
              <w:t>случаях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14:paraId="6F9E7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663" w:type="dxa"/>
          </w:tcPr>
          <w:p w14:paraId="0C8E967B">
            <w:pPr>
              <w:pStyle w:val="10"/>
              <w:spacing w:before="158"/>
              <w:rPr>
                <w:b/>
                <w:sz w:val="24"/>
              </w:rPr>
            </w:pPr>
          </w:p>
          <w:p w14:paraId="5E6DAFF7">
            <w:pPr>
              <w:pStyle w:val="10"/>
              <w:spacing w:before="1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832" w:type="dxa"/>
          </w:tcPr>
          <w:p w14:paraId="5E3B0918">
            <w:pPr>
              <w:pStyle w:val="10"/>
              <w:spacing w:before="48"/>
              <w:ind w:left="418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(числовой)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соответствующим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ей</w:t>
            </w:r>
          </w:p>
          <w:p w14:paraId="6AE000D2">
            <w:pPr>
              <w:pStyle w:val="10"/>
              <w:spacing w:before="7" w:line="380" w:lineRule="atLeast"/>
              <w:ind w:left="418"/>
              <w:rPr>
                <w:sz w:val="24"/>
              </w:rPr>
            </w:pPr>
            <w:r>
              <w:rPr>
                <w:sz w:val="24"/>
              </w:rPr>
              <w:t xml:space="preserve">числом и изображать натуральные числа точками на координатной (числовой) </w:t>
            </w:r>
            <w:r>
              <w:rPr>
                <w:spacing w:val="-2"/>
                <w:sz w:val="24"/>
              </w:rPr>
              <w:t>прямой</w:t>
            </w:r>
          </w:p>
        </w:tc>
      </w:tr>
      <w:tr w14:paraId="452AE9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663" w:type="dxa"/>
          </w:tcPr>
          <w:p w14:paraId="72D52E4D">
            <w:pPr>
              <w:pStyle w:val="10"/>
              <w:spacing w:before="240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832" w:type="dxa"/>
          </w:tcPr>
          <w:p w14:paraId="30BC5745">
            <w:pPr>
              <w:pStyle w:val="10"/>
              <w:tabs>
                <w:tab w:val="left" w:pos="1882"/>
                <w:tab w:val="left" w:pos="3890"/>
                <w:tab w:val="left" w:pos="5131"/>
                <w:tab w:val="left" w:pos="5561"/>
                <w:tab w:val="left" w:pos="7368"/>
                <w:tab w:val="left" w:pos="8611"/>
              </w:tabs>
              <w:spacing w:before="48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числами,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3CBE8B8F">
            <w:pPr>
              <w:pStyle w:val="10"/>
              <w:spacing w:before="111"/>
              <w:ind w:left="418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случаях</w:t>
            </w:r>
          </w:p>
        </w:tc>
      </w:tr>
      <w:tr w14:paraId="4E5580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663" w:type="dxa"/>
          </w:tcPr>
          <w:p w14:paraId="335FADA7">
            <w:pPr>
              <w:pStyle w:val="10"/>
              <w:spacing w:before="48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832" w:type="dxa"/>
          </w:tcPr>
          <w:p w14:paraId="08C77927">
            <w:pPr>
              <w:pStyle w:val="10"/>
              <w:spacing w:before="48"/>
              <w:ind w:left="418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проверку,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14:paraId="7C3D0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663" w:type="dxa"/>
          </w:tcPr>
          <w:p w14:paraId="07A658A7">
            <w:pPr>
              <w:pStyle w:val="10"/>
              <w:spacing w:before="49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832" w:type="dxa"/>
          </w:tcPr>
          <w:p w14:paraId="539B6A47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14:paraId="3C5D7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663" w:type="dxa"/>
          </w:tcPr>
          <w:p w14:paraId="25F7B242">
            <w:pPr>
              <w:pStyle w:val="10"/>
              <w:spacing w:before="49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32" w:type="dxa"/>
          </w:tcPr>
          <w:p w14:paraId="46C30379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14:paraId="439EC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663" w:type="dxa"/>
          </w:tcPr>
          <w:p w14:paraId="2C202DAE">
            <w:pPr>
              <w:pStyle w:val="10"/>
              <w:spacing w:before="240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832" w:type="dxa"/>
          </w:tcPr>
          <w:p w14:paraId="3CAF6886">
            <w:pPr>
              <w:pStyle w:val="10"/>
              <w:tabs>
                <w:tab w:val="left" w:pos="1435"/>
                <w:tab w:val="left" w:pos="2746"/>
                <w:tab w:val="left" w:pos="3696"/>
                <w:tab w:val="left" w:pos="5700"/>
                <w:tab w:val="left" w:pos="6948"/>
                <w:tab w:val="left" w:pos="7346"/>
                <w:tab w:val="left" w:pos="7726"/>
              </w:tabs>
              <w:spacing w:before="48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 w14:paraId="6AFECC6E">
            <w:pPr>
              <w:pStyle w:val="10"/>
              <w:spacing w:before="111"/>
              <w:ind w:left="418"/>
              <w:rPr>
                <w:sz w:val="24"/>
              </w:rPr>
            </w:pPr>
            <w:r>
              <w:rPr>
                <w:sz w:val="24"/>
              </w:rPr>
              <w:t>организованного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перебора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 возможных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вариантов</w:t>
            </w:r>
          </w:p>
        </w:tc>
      </w:tr>
      <w:tr w14:paraId="095EE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663" w:type="dxa"/>
          </w:tcPr>
          <w:p w14:paraId="050609A0">
            <w:pPr>
              <w:pStyle w:val="10"/>
              <w:spacing w:before="241"/>
              <w:ind w:right="4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832" w:type="dxa"/>
          </w:tcPr>
          <w:p w14:paraId="79BF332F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зависимости,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связывающие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скорость,</w:t>
            </w:r>
          </w:p>
          <w:p w14:paraId="2FB7A737">
            <w:pPr>
              <w:pStyle w:val="10"/>
              <w:spacing w:before="111"/>
              <w:ind w:left="418"/>
              <w:rPr>
                <w:sz w:val="24"/>
              </w:rPr>
            </w:pPr>
            <w:r>
              <w:rPr>
                <w:sz w:val="24"/>
              </w:rPr>
              <w:t>время,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расстояние,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стоимость</w:t>
            </w:r>
          </w:p>
        </w:tc>
      </w:tr>
      <w:tr w14:paraId="18A36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663" w:type="dxa"/>
          </w:tcPr>
          <w:p w14:paraId="4485A359">
            <w:pPr>
              <w:pStyle w:val="10"/>
              <w:spacing w:before="49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832" w:type="dxa"/>
          </w:tcPr>
          <w:p w14:paraId="622490B1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краткие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14:paraId="437BDE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663" w:type="dxa"/>
          </w:tcPr>
          <w:p w14:paraId="7C417C53">
            <w:pPr>
              <w:pStyle w:val="10"/>
              <w:spacing w:before="240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832" w:type="dxa"/>
          </w:tcPr>
          <w:p w14:paraId="5CB510A0">
            <w:pPr>
              <w:pStyle w:val="10"/>
              <w:spacing w:before="48"/>
              <w:ind w:left="418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цены,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расстояния,</w:t>
            </w:r>
          </w:p>
          <w:p w14:paraId="1456917C">
            <w:pPr>
              <w:pStyle w:val="10"/>
              <w:spacing w:before="111"/>
              <w:ind w:left="418"/>
              <w:rPr>
                <w:sz w:val="24"/>
              </w:rPr>
            </w:pPr>
            <w:r>
              <w:rPr>
                <w:sz w:val="24"/>
              </w:rPr>
              <w:t>времени,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14:paraId="22573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663" w:type="dxa"/>
          </w:tcPr>
          <w:p w14:paraId="1251AC9F">
            <w:pPr>
              <w:pStyle w:val="10"/>
              <w:spacing w:before="159"/>
              <w:rPr>
                <w:b/>
                <w:sz w:val="24"/>
              </w:rPr>
            </w:pPr>
          </w:p>
          <w:p w14:paraId="5626E32E">
            <w:pPr>
              <w:pStyle w:val="10"/>
              <w:spacing w:before="1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832" w:type="dxa"/>
          </w:tcPr>
          <w:p w14:paraId="5644B1BF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Извлекать,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анализировать,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таблице,</w:t>
            </w:r>
          </w:p>
          <w:p w14:paraId="1D3ED7A4">
            <w:pPr>
              <w:pStyle w:val="10"/>
              <w:tabs>
                <w:tab w:val="left" w:pos="938"/>
                <w:tab w:val="left" w:pos="2381"/>
                <w:tab w:val="left" w:pos="3821"/>
                <w:tab w:val="left" w:pos="5959"/>
                <w:tab w:val="left" w:pos="7906"/>
              </w:tabs>
              <w:spacing w:before="7" w:line="380" w:lineRule="atLeast"/>
              <w:ind w:left="418" w:right="100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столбчатой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данные, </w:t>
            </w:r>
            <w:r>
              <w:rPr>
                <w:sz w:val="24"/>
              </w:rPr>
              <w:t>использовать данные при решении задач</w:t>
            </w:r>
          </w:p>
        </w:tc>
      </w:tr>
      <w:tr w14:paraId="2C2D8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663" w:type="dxa"/>
          </w:tcPr>
          <w:p w14:paraId="17D2DBB9">
            <w:pPr>
              <w:pStyle w:val="10"/>
              <w:spacing w:before="49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32" w:type="dxa"/>
          </w:tcPr>
          <w:p w14:paraId="101A3D03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14:paraId="14E6C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663" w:type="dxa"/>
          </w:tcPr>
          <w:p w14:paraId="20FFB448">
            <w:pPr>
              <w:pStyle w:val="10"/>
              <w:spacing w:before="49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832" w:type="dxa"/>
          </w:tcPr>
          <w:p w14:paraId="101A5F47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луч,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угол,</w:t>
            </w:r>
          </w:p>
        </w:tc>
      </w:tr>
    </w:tbl>
    <w:p w14:paraId="76D25420">
      <w:pPr>
        <w:pStyle w:val="10"/>
        <w:spacing w:after="0"/>
        <w:rPr>
          <w:sz w:val="24"/>
        </w:rPr>
        <w:sectPr>
          <w:pgSz w:w="11910" w:h="16390"/>
          <w:pgMar w:top="640" w:right="566" w:bottom="616" w:left="708" w:header="720" w:footer="720" w:gutter="0"/>
          <w:cols w:space="720" w:num="1"/>
        </w:sectPr>
      </w:pPr>
    </w:p>
    <w:tbl>
      <w:tblPr>
        <w:tblStyle w:val="6"/>
        <w:tblW w:w="0" w:type="auto"/>
        <w:tblInd w:w="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3"/>
        <w:gridCol w:w="8832"/>
      </w:tblGrid>
      <w:tr w14:paraId="171A1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663" w:type="dxa"/>
          </w:tcPr>
          <w:p w14:paraId="7139654E">
            <w:pPr>
              <w:pStyle w:val="10"/>
              <w:rPr>
                <w:sz w:val="24"/>
              </w:rPr>
            </w:pPr>
          </w:p>
        </w:tc>
        <w:tc>
          <w:tcPr>
            <w:tcW w:w="8832" w:type="dxa"/>
          </w:tcPr>
          <w:p w14:paraId="59F2CE2F">
            <w:pPr>
              <w:pStyle w:val="10"/>
              <w:spacing w:before="45"/>
              <w:ind w:left="418"/>
              <w:rPr>
                <w:sz w:val="24"/>
              </w:rPr>
            </w:pPr>
            <w:r>
              <w:rPr>
                <w:sz w:val="24"/>
              </w:rPr>
              <w:t>многоугольник,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4"/>
                <w:sz w:val="24"/>
              </w:rPr>
              <w:t xml:space="preserve"> круг</w:t>
            </w:r>
          </w:p>
        </w:tc>
      </w:tr>
      <w:tr w14:paraId="1007B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663" w:type="dxa"/>
          </w:tcPr>
          <w:p w14:paraId="0CA5DFDE">
            <w:pPr>
              <w:pStyle w:val="10"/>
              <w:spacing w:before="243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832" w:type="dxa"/>
          </w:tcPr>
          <w:p w14:paraId="316C2A6B">
            <w:pPr>
              <w:pStyle w:val="10"/>
              <w:spacing w:before="51"/>
              <w:ind w:left="418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изученных</w:t>
            </w:r>
          </w:p>
          <w:p w14:paraId="05359C98">
            <w:pPr>
              <w:pStyle w:val="10"/>
              <w:spacing w:before="108"/>
              <w:ind w:left="418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</w:tr>
      <w:tr w14:paraId="1C179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1663" w:type="dxa"/>
          </w:tcPr>
          <w:p w14:paraId="68DC957A">
            <w:pPr>
              <w:pStyle w:val="10"/>
              <w:spacing w:before="161"/>
              <w:rPr>
                <w:b/>
                <w:sz w:val="24"/>
              </w:rPr>
            </w:pPr>
          </w:p>
          <w:p w14:paraId="610A27ED">
            <w:pPr>
              <w:pStyle w:val="10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832" w:type="dxa"/>
          </w:tcPr>
          <w:p w14:paraId="2B5353F6">
            <w:pPr>
              <w:pStyle w:val="10"/>
              <w:tabs>
                <w:tab w:val="left" w:pos="2035"/>
                <w:tab w:val="left" w:pos="3811"/>
                <w:tab w:val="left" w:pos="5110"/>
                <w:tab w:val="left" w:pos="5426"/>
                <w:tab w:val="left" w:pos="6430"/>
                <w:tab w:val="left" w:pos="7529"/>
                <w:tab w:val="left" w:pos="8611"/>
              </w:tabs>
              <w:spacing w:before="50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углами: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вершина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сторона;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4B8A10E0">
            <w:pPr>
              <w:pStyle w:val="10"/>
              <w:spacing w:before="7" w:line="380" w:lineRule="atLeast"/>
              <w:ind w:left="418"/>
              <w:rPr>
                <w:sz w:val="24"/>
              </w:rPr>
            </w:pPr>
            <w:r>
              <w:rPr>
                <w:sz w:val="24"/>
              </w:rPr>
              <w:t>многоугольниками: угол, вершина, сторона, диагональ; с окружностью: радиус, диаметр, центр</w:t>
            </w:r>
          </w:p>
        </w:tc>
      </w:tr>
      <w:tr w14:paraId="3ED6E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663" w:type="dxa"/>
          </w:tcPr>
          <w:p w14:paraId="0E339577">
            <w:pPr>
              <w:pStyle w:val="10"/>
              <w:spacing w:before="243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832" w:type="dxa"/>
          </w:tcPr>
          <w:p w14:paraId="62EB2988">
            <w:pPr>
              <w:pStyle w:val="10"/>
              <w:spacing w:before="51"/>
              <w:ind w:left="418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клетчатой</w:t>
            </w:r>
          </w:p>
          <w:p w14:paraId="36F5AD89">
            <w:pPr>
              <w:pStyle w:val="10"/>
              <w:spacing w:before="108"/>
              <w:ind w:left="418"/>
              <w:rPr>
                <w:sz w:val="24"/>
              </w:rPr>
            </w:pPr>
            <w:r>
              <w:rPr>
                <w:sz w:val="24"/>
              </w:rPr>
              <w:t>бумаге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линейки</w:t>
            </w:r>
          </w:p>
        </w:tc>
      </w:tr>
      <w:tr w14:paraId="6D801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663" w:type="dxa"/>
          </w:tcPr>
          <w:p w14:paraId="1C953347">
            <w:pPr>
              <w:pStyle w:val="10"/>
              <w:spacing w:before="240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832" w:type="dxa"/>
          </w:tcPr>
          <w:p w14:paraId="0A29750A">
            <w:pPr>
              <w:pStyle w:val="10"/>
              <w:spacing w:before="48"/>
              <w:ind w:left="418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непосредственным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измерением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линейки,</w:t>
            </w:r>
          </w:p>
          <w:p w14:paraId="7C1800B6">
            <w:pPr>
              <w:pStyle w:val="10"/>
              <w:spacing w:before="110"/>
              <w:ind w:left="418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отрезки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длины;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радиуса</w:t>
            </w:r>
          </w:p>
        </w:tc>
      </w:tr>
      <w:tr w14:paraId="4F64A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663" w:type="dxa"/>
          </w:tcPr>
          <w:p w14:paraId="5FE8AB9A">
            <w:pPr>
              <w:pStyle w:val="10"/>
              <w:spacing w:before="240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832" w:type="dxa"/>
          </w:tcPr>
          <w:p w14:paraId="6A7EDAAA">
            <w:pPr>
              <w:pStyle w:val="10"/>
              <w:spacing w:before="48"/>
              <w:ind w:left="41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14:paraId="7C490C97">
            <w:pPr>
              <w:pStyle w:val="10"/>
              <w:spacing w:before="110"/>
              <w:ind w:left="418"/>
              <w:rPr>
                <w:sz w:val="24"/>
              </w:rPr>
            </w:pPr>
            <w:r>
              <w:rPr>
                <w:sz w:val="24"/>
              </w:rPr>
              <w:t>построения,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периметра</w:t>
            </w:r>
          </w:p>
        </w:tc>
      </w:tr>
      <w:tr w14:paraId="39673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3" w:type="dxa"/>
          </w:tcPr>
          <w:p w14:paraId="6B3A7D37">
            <w:pPr>
              <w:pStyle w:val="10"/>
              <w:spacing w:before="159"/>
              <w:rPr>
                <w:b/>
                <w:sz w:val="24"/>
              </w:rPr>
            </w:pPr>
          </w:p>
          <w:p w14:paraId="6E048DD6">
            <w:pPr>
              <w:pStyle w:val="10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832" w:type="dxa"/>
          </w:tcPr>
          <w:p w14:paraId="5AA9E468">
            <w:pPr>
              <w:pStyle w:val="10"/>
              <w:tabs>
                <w:tab w:val="left" w:pos="1841"/>
                <w:tab w:val="left" w:pos="3110"/>
                <w:tab w:val="left" w:pos="3542"/>
                <w:tab w:val="left" w:pos="4735"/>
                <w:tab w:val="left" w:pos="5995"/>
                <w:tab w:val="left" w:pos="8035"/>
              </w:tabs>
              <w:spacing w:before="49" w:line="336" w:lineRule="auto"/>
              <w:ind w:left="418" w:right="99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периметр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фигур, </w:t>
            </w:r>
            <w:r>
              <w:rPr>
                <w:sz w:val="24"/>
              </w:rPr>
              <w:t>составленных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прямоугольников,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изображённых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78C4BAF9">
            <w:pPr>
              <w:pStyle w:val="10"/>
              <w:ind w:left="418"/>
              <w:rPr>
                <w:sz w:val="24"/>
              </w:rPr>
            </w:pPr>
            <w:r>
              <w:rPr>
                <w:sz w:val="24"/>
              </w:rPr>
              <w:t>клетчатой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бумаге</w:t>
            </w:r>
          </w:p>
        </w:tc>
      </w:tr>
      <w:tr w14:paraId="65A19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663" w:type="dxa"/>
          </w:tcPr>
          <w:p w14:paraId="117D6B59">
            <w:pPr>
              <w:pStyle w:val="10"/>
              <w:spacing w:before="240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832" w:type="dxa"/>
          </w:tcPr>
          <w:p w14:paraId="5FE2666E">
            <w:pPr>
              <w:pStyle w:val="10"/>
              <w:spacing w:before="48"/>
              <w:ind w:left="418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основными метрическими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площади;</w:t>
            </w:r>
          </w:p>
          <w:p w14:paraId="717380CD">
            <w:pPr>
              <w:pStyle w:val="10"/>
              <w:spacing w:before="110"/>
              <w:ind w:left="418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14:paraId="75C82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663" w:type="dxa"/>
          </w:tcPr>
          <w:p w14:paraId="1EADBF86">
            <w:pPr>
              <w:pStyle w:val="10"/>
              <w:spacing w:before="241"/>
              <w:ind w:right="5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8832" w:type="dxa"/>
          </w:tcPr>
          <w:p w14:paraId="713836CD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параллелепипед,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куб,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использовать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терминологию: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вершина,</w:t>
            </w:r>
          </w:p>
          <w:p w14:paraId="6855171B">
            <w:pPr>
              <w:pStyle w:val="10"/>
              <w:spacing w:before="110"/>
              <w:ind w:left="418"/>
              <w:rPr>
                <w:sz w:val="24"/>
              </w:rPr>
            </w:pPr>
            <w:r>
              <w:rPr>
                <w:sz w:val="24"/>
              </w:rPr>
              <w:t>ребро,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грань,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измерения;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</w:t>
            </w:r>
          </w:p>
        </w:tc>
      </w:tr>
      <w:tr w14:paraId="103D4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663" w:type="dxa"/>
          </w:tcPr>
          <w:p w14:paraId="6F7B0159">
            <w:pPr>
              <w:pStyle w:val="10"/>
              <w:spacing w:before="240"/>
              <w:ind w:right="45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8832" w:type="dxa"/>
          </w:tcPr>
          <w:p w14:paraId="41A9807B">
            <w:pPr>
              <w:pStyle w:val="10"/>
              <w:tabs>
                <w:tab w:val="left" w:pos="1829"/>
                <w:tab w:val="left" w:pos="2743"/>
                <w:tab w:val="left" w:pos="3559"/>
                <w:tab w:val="left" w:pos="5604"/>
                <w:tab w:val="left" w:pos="6142"/>
                <w:tab w:val="left" w:pos="7433"/>
              </w:tabs>
              <w:spacing w:before="48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объём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куба,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параллелепипеда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измерениям,</w:t>
            </w:r>
          </w:p>
          <w:p w14:paraId="37A9AA1F">
            <w:pPr>
              <w:pStyle w:val="10"/>
              <w:spacing w:before="111"/>
              <w:ind w:left="418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2"/>
                <w:sz w:val="24"/>
              </w:rPr>
              <w:t xml:space="preserve"> объёма</w:t>
            </w:r>
          </w:p>
        </w:tc>
      </w:tr>
      <w:tr w14:paraId="320E2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663" w:type="dxa"/>
          </w:tcPr>
          <w:p w14:paraId="3C089E73">
            <w:pPr>
              <w:pStyle w:val="10"/>
              <w:spacing w:before="240"/>
              <w:ind w:right="45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8832" w:type="dxa"/>
          </w:tcPr>
          <w:p w14:paraId="0D7B8033">
            <w:pPr>
              <w:pStyle w:val="10"/>
              <w:tabs>
                <w:tab w:val="left" w:pos="1423"/>
                <w:tab w:val="left" w:pos="2830"/>
                <w:tab w:val="left" w:pos="3770"/>
                <w:tab w:val="left" w:pos="4267"/>
                <w:tab w:val="left" w:pos="5599"/>
                <w:tab w:val="left" w:pos="7498"/>
                <w:tab w:val="left" w:pos="8604"/>
              </w:tabs>
              <w:spacing w:before="48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553B056F">
            <w:pPr>
              <w:pStyle w:val="10"/>
              <w:spacing w:before="111"/>
              <w:ind w:left="418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</w:tr>
    </w:tbl>
    <w:p w14:paraId="714C93DE">
      <w:pPr>
        <w:pStyle w:val="7"/>
        <w:spacing w:before="210"/>
        <w:ind w:left="0" w:firstLine="0"/>
        <w:jc w:val="left"/>
        <w:rPr>
          <w:b/>
          <w:sz w:val="28"/>
        </w:rPr>
      </w:pPr>
    </w:p>
    <w:p w14:paraId="1B0EA5C4">
      <w:pPr>
        <w:pStyle w:val="2"/>
      </w:pPr>
      <w:r>
        <w:t>6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14:paraId="4B29E95C">
      <w:pPr>
        <w:pStyle w:val="7"/>
        <w:ind w:left="0" w:firstLine="0"/>
        <w:jc w:val="left"/>
        <w:rPr>
          <w:b/>
          <w:sz w:val="20"/>
        </w:rPr>
      </w:pPr>
    </w:p>
    <w:p w14:paraId="5EBA2B9A">
      <w:pPr>
        <w:pStyle w:val="7"/>
        <w:spacing w:before="96"/>
        <w:ind w:left="0" w:firstLine="0"/>
        <w:jc w:val="left"/>
        <w:rPr>
          <w:b/>
          <w:sz w:val="20"/>
        </w:rPr>
      </w:pPr>
    </w:p>
    <w:tbl>
      <w:tblPr>
        <w:tblStyle w:val="6"/>
        <w:tblW w:w="0" w:type="auto"/>
        <w:tblInd w:w="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8"/>
        <w:gridCol w:w="8837"/>
      </w:tblGrid>
      <w:tr w14:paraId="215A4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 w:hRule="atLeast"/>
        </w:trPr>
        <w:tc>
          <w:tcPr>
            <w:tcW w:w="1658" w:type="dxa"/>
          </w:tcPr>
          <w:p w14:paraId="412C92F1">
            <w:pPr>
              <w:pStyle w:val="10"/>
              <w:spacing w:before="50" w:line="276" w:lineRule="auto"/>
              <w:ind w:left="379" w:right="105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 xml:space="preserve">проверяем </w:t>
            </w:r>
            <w:r>
              <w:rPr>
                <w:b/>
                <w:spacing w:val="-4"/>
                <w:sz w:val="24"/>
              </w:rPr>
              <w:t xml:space="preserve">ого </w:t>
            </w:r>
            <w:r>
              <w:rPr>
                <w:b/>
                <w:spacing w:val="-2"/>
                <w:sz w:val="24"/>
              </w:rPr>
              <w:t>результат</w:t>
            </w:r>
          </w:p>
          <w:p w14:paraId="420C72A4">
            <w:pPr>
              <w:pStyle w:val="10"/>
              <w:ind w:left="3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8837" w:type="dxa"/>
          </w:tcPr>
          <w:p w14:paraId="309AEB96">
            <w:pPr>
              <w:pStyle w:val="10"/>
              <w:spacing w:before="249"/>
              <w:rPr>
                <w:b/>
                <w:sz w:val="24"/>
              </w:rPr>
            </w:pPr>
          </w:p>
          <w:p w14:paraId="1754F9C7">
            <w:pPr>
              <w:pStyle w:val="10"/>
              <w:spacing w:line="276" w:lineRule="auto"/>
              <w:ind w:left="375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 программы основного общего образования</w:t>
            </w:r>
          </w:p>
        </w:tc>
      </w:tr>
      <w:tr w14:paraId="12608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658" w:type="dxa"/>
          </w:tcPr>
          <w:p w14:paraId="535C30BB">
            <w:pPr>
              <w:pStyle w:val="10"/>
              <w:spacing w:before="49"/>
              <w:ind w:right="6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37" w:type="dxa"/>
          </w:tcPr>
          <w:p w14:paraId="35E0C80D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вычисления</w:t>
            </w:r>
          </w:p>
        </w:tc>
      </w:tr>
      <w:tr w14:paraId="07B43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658" w:type="dxa"/>
          </w:tcPr>
          <w:p w14:paraId="56C3445B">
            <w:pPr>
              <w:pStyle w:val="10"/>
              <w:spacing w:before="132"/>
              <w:rPr>
                <w:b/>
                <w:sz w:val="24"/>
              </w:rPr>
            </w:pPr>
          </w:p>
          <w:p w14:paraId="7559A59D">
            <w:pPr>
              <w:pStyle w:val="1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837" w:type="dxa"/>
          </w:tcPr>
          <w:p w14:paraId="47C8DE3C">
            <w:pPr>
              <w:pStyle w:val="10"/>
              <w:spacing w:before="50" w:line="312" w:lineRule="auto"/>
              <w:ind w:left="418"/>
              <w:rPr>
                <w:sz w:val="24"/>
              </w:rPr>
            </w:pPr>
            <w:r>
              <w:rPr>
                <w:sz w:val="24"/>
              </w:rPr>
              <w:t>Знать и понимать термины, связанные с различными видами чисел и способами 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записи,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переходить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возможно)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2BD7E3E6">
            <w:pPr>
              <w:pStyle w:val="10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другой</w:t>
            </w:r>
          </w:p>
        </w:tc>
      </w:tr>
      <w:tr w14:paraId="65342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658" w:type="dxa"/>
          </w:tcPr>
          <w:p w14:paraId="5B131C79">
            <w:pPr>
              <w:pStyle w:val="10"/>
              <w:spacing w:before="229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837" w:type="dxa"/>
          </w:tcPr>
          <w:p w14:paraId="7A1F0F2C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дроби,</w:t>
            </w:r>
          </w:p>
          <w:p w14:paraId="1D002002">
            <w:pPr>
              <w:pStyle w:val="10"/>
              <w:spacing w:before="82"/>
              <w:ind w:left="418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 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</w:tc>
      </w:tr>
    </w:tbl>
    <w:p w14:paraId="0E23FE86">
      <w:pPr>
        <w:pStyle w:val="10"/>
        <w:spacing w:after="0"/>
        <w:rPr>
          <w:sz w:val="24"/>
        </w:rPr>
        <w:sectPr>
          <w:type w:val="continuous"/>
          <w:pgSz w:w="11910" w:h="16390"/>
          <w:pgMar w:top="700" w:right="566" w:bottom="280" w:left="708" w:header="720" w:footer="720" w:gutter="0"/>
          <w:cols w:space="720" w:num="1"/>
        </w:sectPr>
      </w:pPr>
    </w:p>
    <w:tbl>
      <w:tblPr>
        <w:tblStyle w:val="6"/>
        <w:tblW w:w="0" w:type="auto"/>
        <w:tblInd w:w="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8"/>
        <w:gridCol w:w="8837"/>
      </w:tblGrid>
      <w:tr w14:paraId="4AEF6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658" w:type="dxa"/>
          </w:tcPr>
          <w:p w14:paraId="17091F53">
            <w:pPr>
              <w:pStyle w:val="10"/>
              <w:spacing w:before="131"/>
              <w:rPr>
                <w:b/>
                <w:sz w:val="24"/>
              </w:rPr>
            </w:pPr>
          </w:p>
          <w:p w14:paraId="58E5DE2C">
            <w:pPr>
              <w:pStyle w:val="10"/>
              <w:spacing w:before="1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837" w:type="dxa"/>
          </w:tcPr>
          <w:p w14:paraId="4B83D62E">
            <w:pPr>
              <w:pStyle w:val="10"/>
              <w:spacing w:before="50" w:line="312" w:lineRule="auto"/>
              <w:ind w:left="418"/>
              <w:rPr>
                <w:sz w:val="24"/>
              </w:rPr>
            </w:pPr>
            <w:r>
              <w:rPr>
                <w:sz w:val="24"/>
              </w:rPr>
              <w:t>Выполнять, сочетая устные и письменные приёмы, арифметические действия с натуральными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дробями,</w:t>
            </w:r>
          </w:p>
          <w:p w14:paraId="307022F3">
            <w:pPr>
              <w:pStyle w:val="10"/>
              <w:ind w:left="418"/>
              <w:rPr>
                <w:sz w:val="24"/>
              </w:rPr>
            </w:pPr>
            <w:r>
              <w:rPr>
                <w:sz w:val="24"/>
              </w:rPr>
              <w:t>положительными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14:paraId="2CA22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1658" w:type="dxa"/>
          </w:tcPr>
          <w:p w14:paraId="29790C1A">
            <w:pPr>
              <w:pStyle w:val="10"/>
              <w:spacing w:before="131"/>
              <w:rPr>
                <w:b/>
                <w:sz w:val="24"/>
              </w:rPr>
            </w:pPr>
          </w:p>
          <w:p w14:paraId="7C775133">
            <w:pPr>
              <w:pStyle w:val="1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837" w:type="dxa"/>
          </w:tcPr>
          <w:p w14:paraId="5D813883">
            <w:pPr>
              <w:pStyle w:val="10"/>
              <w:spacing w:before="49" w:line="312" w:lineRule="auto"/>
              <w:ind w:left="418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оценку результата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3BF8B452">
            <w:pPr>
              <w:pStyle w:val="10"/>
              <w:ind w:left="418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</w:tr>
      <w:tr w14:paraId="3864A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658" w:type="dxa"/>
          </w:tcPr>
          <w:p w14:paraId="25603E76">
            <w:pPr>
              <w:pStyle w:val="10"/>
              <w:spacing w:before="5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837" w:type="dxa"/>
          </w:tcPr>
          <w:p w14:paraId="61D8BFFC">
            <w:pPr>
              <w:pStyle w:val="10"/>
              <w:spacing w:before="50"/>
              <w:ind w:left="418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целые 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десятичные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14:paraId="3BA273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658" w:type="dxa"/>
          </w:tcPr>
          <w:p w14:paraId="09372119">
            <w:pPr>
              <w:pStyle w:val="10"/>
              <w:spacing w:before="229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837" w:type="dxa"/>
          </w:tcPr>
          <w:p w14:paraId="3C3EE8E4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соответствующим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ей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88BC51C">
            <w:pPr>
              <w:pStyle w:val="10"/>
              <w:spacing w:before="82"/>
              <w:ind w:left="418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точками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</w:tr>
      <w:tr w14:paraId="53FC2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1658" w:type="dxa"/>
          </w:tcPr>
          <w:p w14:paraId="52D948B6">
            <w:pPr>
              <w:pStyle w:val="10"/>
              <w:spacing w:before="227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837" w:type="dxa"/>
          </w:tcPr>
          <w:p w14:paraId="0BA5252C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координатами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этой</w:t>
            </w:r>
          </w:p>
          <w:p w14:paraId="3F9EF856">
            <w:pPr>
              <w:pStyle w:val="10"/>
              <w:spacing w:before="82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точки</w:t>
            </w:r>
          </w:p>
        </w:tc>
      </w:tr>
      <w:tr w14:paraId="55AD3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658" w:type="dxa"/>
          </w:tcPr>
          <w:p w14:paraId="73B24D67">
            <w:pPr>
              <w:pStyle w:val="10"/>
              <w:spacing w:before="5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837" w:type="dxa"/>
          </w:tcPr>
          <w:p w14:paraId="159A2FE1">
            <w:pPr>
              <w:pStyle w:val="10"/>
              <w:spacing w:before="50"/>
              <w:ind w:left="418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целые 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десятичные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14:paraId="51D49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658" w:type="dxa"/>
          </w:tcPr>
          <w:p w14:paraId="01654D34">
            <w:pPr>
              <w:pStyle w:val="10"/>
              <w:spacing w:before="51"/>
              <w:ind w:right="6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37" w:type="dxa"/>
          </w:tcPr>
          <w:p w14:paraId="0005E817">
            <w:pPr>
              <w:pStyle w:val="10"/>
              <w:spacing w:before="51"/>
              <w:ind w:left="418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2"/>
                <w:sz w:val="24"/>
              </w:rPr>
              <w:t xml:space="preserve"> выражения</w:t>
            </w:r>
          </w:p>
        </w:tc>
      </w:tr>
      <w:tr w14:paraId="44F44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658" w:type="dxa"/>
          </w:tcPr>
          <w:p w14:paraId="60649726">
            <w:pPr>
              <w:pStyle w:val="10"/>
              <w:spacing w:before="131"/>
              <w:rPr>
                <w:b/>
                <w:sz w:val="24"/>
              </w:rPr>
            </w:pPr>
          </w:p>
          <w:p w14:paraId="350FEAD3">
            <w:pPr>
              <w:pStyle w:val="1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837" w:type="dxa"/>
          </w:tcPr>
          <w:p w14:paraId="3C0D79A3">
            <w:pPr>
              <w:pStyle w:val="10"/>
              <w:spacing w:before="49" w:line="312" w:lineRule="auto"/>
              <w:ind w:left="418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записью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числа, находить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куб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выражений,</w:t>
            </w:r>
          </w:p>
          <w:p w14:paraId="57E8CA22">
            <w:pPr>
              <w:pStyle w:val="10"/>
              <w:ind w:left="418"/>
              <w:rPr>
                <w:sz w:val="24"/>
              </w:rPr>
            </w:pPr>
            <w:r>
              <w:rPr>
                <w:sz w:val="24"/>
              </w:rPr>
              <w:t>содержащих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14:paraId="60739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658" w:type="dxa"/>
          </w:tcPr>
          <w:p w14:paraId="7D482F17">
            <w:pPr>
              <w:pStyle w:val="10"/>
              <w:spacing w:before="228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837" w:type="dxa"/>
          </w:tcPr>
          <w:p w14:paraId="0677143C">
            <w:pPr>
              <w:pStyle w:val="10"/>
              <w:spacing w:before="51"/>
              <w:ind w:left="418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признаками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раскладывать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натуральные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14:paraId="11FF0259">
            <w:pPr>
              <w:pStyle w:val="10"/>
              <w:spacing w:before="81"/>
              <w:ind w:left="418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2"/>
                <w:sz w:val="24"/>
              </w:rPr>
              <w:t xml:space="preserve"> множители</w:t>
            </w:r>
          </w:p>
        </w:tc>
      </w:tr>
      <w:tr w14:paraId="0E55AA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658" w:type="dxa"/>
          </w:tcPr>
          <w:p w14:paraId="07BE562A">
            <w:pPr>
              <w:pStyle w:val="10"/>
              <w:spacing w:before="48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837" w:type="dxa"/>
          </w:tcPr>
          <w:p w14:paraId="2E34A247">
            <w:pPr>
              <w:pStyle w:val="10"/>
              <w:spacing w:before="48"/>
              <w:ind w:left="418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масштабом,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</w:t>
            </w:r>
          </w:p>
        </w:tc>
      </w:tr>
      <w:tr w14:paraId="68929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658" w:type="dxa"/>
          </w:tcPr>
          <w:p w14:paraId="79997F00">
            <w:pPr>
              <w:pStyle w:val="10"/>
              <w:spacing w:before="130"/>
              <w:rPr>
                <w:b/>
                <w:sz w:val="24"/>
              </w:rPr>
            </w:pPr>
          </w:p>
          <w:p w14:paraId="218F76BF">
            <w:pPr>
              <w:pStyle w:val="10"/>
              <w:spacing w:before="1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837" w:type="dxa"/>
          </w:tcPr>
          <w:p w14:paraId="5C79F198">
            <w:pPr>
              <w:pStyle w:val="10"/>
              <w:spacing w:before="49" w:line="312" w:lineRule="auto"/>
              <w:ind w:left="41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формулы,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  <w:p w14:paraId="57B80629">
            <w:pPr>
              <w:pStyle w:val="10"/>
              <w:ind w:left="418"/>
              <w:rPr>
                <w:sz w:val="24"/>
              </w:rPr>
            </w:pPr>
            <w:r>
              <w:rPr>
                <w:sz w:val="24"/>
              </w:rPr>
              <w:t>буквенных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14:paraId="43512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658" w:type="dxa"/>
          </w:tcPr>
          <w:p w14:paraId="74C74ECF">
            <w:pPr>
              <w:pStyle w:val="10"/>
              <w:spacing w:before="48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837" w:type="dxa"/>
          </w:tcPr>
          <w:p w14:paraId="08AFEBB0">
            <w:pPr>
              <w:pStyle w:val="10"/>
              <w:spacing w:before="48"/>
              <w:ind w:left="418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равенства</w:t>
            </w:r>
          </w:p>
        </w:tc>
      </w:tr>
      <w:tr w14:paraId="2A96F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658" w:type="dxa"/>
          </w:tcPr>
          <w:p w14:paraId="4CC81C1C">
            <w:pPr>
              <w:pStyle w:val="10"/>
              <w:spacing w:before="49"/>
              <w:ind w:right="6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37" w:type="dxa"/>
          </w:tcPr>
          <w:p w14:paraId="635FB762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14:paraId="3CEF4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658" w:type="dxa"/>
          </w:tcPr>
          <w:p w14:paraId="40F58CAE">
            <w:pPr>
              <w:pStyle w:val="10"/>
              <w:spacing w:before="49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837" w:type="dxa"/>
          </w:tcPr>
          <w:p w14:paraId="27CAF4A3">
            <w:pPr>
              <w:pStyle w:val="10"/>
              <w:spacing w:before="49"/>
              <w:ind w:left="418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многошаговые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14:paraId="12192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658" w:type="dxa"/>
          </w:tcPr>
          <w:p w14:paraId="4543C6D8">
            <w:pPr>
              <w:pStyle w:val="10"/>
              <w:spacing w:before="23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837" w:type="dxa"/>
          </w:tcPr>
          <w:p w14:paraId="53B420DC">
            <w:pPr>
              <w:pStyle w:val="10"/>
              <w:spacing w:before="50"/>
              <w:ind w:left="418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задачи,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связанные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отношением,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пропорциональностью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величин,</w:t>
            </w:r>
          </w:p>
          <w:p w14:paraId="7F272BE3">
            <w:pPr>
              <w:pStyle w:val="10"/>
              <w:spacing w:before="81"/>
              <w:ind w:left="418"/>
              <w:rPr>
                <w:sz w:val="24"/>
              </w:rPr>
            </w:pPr>
            <w:r>
              <w:rPr>
                <w:sz w:val="24"/>
              </w:rPr>
              <w:t>процентами,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три 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</w:tr>
      <w:tr w14:paraId="0F0C8A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5" w:hRule="atLeast"/>
        </w:trPr>
        <w:tc>
          <w:tcPr>
            <w:tcW w:w="1658" w:type="dxa"/>
          </w:tcPr>
          <w:p w14:paraId="362C51D2">
            <w:pPr>
              <w:pStyle w:val="10"/>
              <w:rPr>
                <w:b/>
                <w:sz w:val="24"/>
              </w:rPr>
            </w:pPr>
          </w:p>
          <w:p w14:paraId="4F5250E0">
            <w:pPr>
              <w:pStyle w:val="10"/>
              <w:spacing w:before="35"/>
              <w:rPr>
                <w:b/>
                <w:sz w:val="24"/>
              </w:rPr>
            </w:pPr>
          </w:p>
          <w:p w14:paraId="7625CAB6">
            <w:pPr>
              <w:pStyle w:val="1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837" w:type="dxa"/>
          </w:tcPr>
          <w:p w14:paraId="37BD5D8E">
            <w:pPr>
              <w:pStyle w:val="10"/>
              <w:spacing w:before="49" w:line="312" w:lineRule="auto"/>
              <w:ind w:left="418" w:right="100"/>
              <w:jc w:val="both"/>
              <w:rPr>
                <w:sz w:val="24"/>
              </w:rPr>
            </w:pPr>
            <w:r>
              <w:rPr>
                <w:sz w:val="24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работы,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используя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арифметические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действия,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оценку,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прикидку;</w:t>
            </w:r>
          </w:p>
          <w:p w14:paraId="6F609919">
            <w:pPr>
              <w:pStyle w:val="10"/>
              <w:spacing w:line="275" w:lineRule="exact"/>
              <w:ind w:left="418"/>
              <w:jc w:val="both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2"/>
                <w:sz w:val="24"/>
              </w:rPr>
              <w:t xml:space="preserve"> величин</w:t>
            </w:r>
          </w:p>
        </w:tc>
      </w:tr>
      <w:tr w14:paraId="24429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658" w:type="dxa"/>
          </w:tcPr>
          <w:p w14:paraId="71058A2D">
            <w:pPr>
              <w:pStyle w:val="10"/>
              <w:spacing w:before="5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837" w:type="dxa"/>
          </w:tcPr>
          <w:p w14:paraId="427335AD">
            <w:pPr>
              <w:pStyle w:val="10"/>
              <w:spacing w:before="50"/>
              <w:ind w:left="418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14:paraId="2DA433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658" w:type="dxa"/>
          </w:tcPr>
          <w:p w14:paraId="615D7237">
            <w:pPr>
              <w:pStyle w:val="10"/>
              <w:spacing w:before="130"/>
              <w:rPr>
                <w:b/>
                <w:sz w:val="24"/>
              </w:rPr>
            </w:pPr>
          </w:p>
          <w:p w14:paraId="6017027C">
            <w:pPr>
              <w:pStyle w:val="1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837" w:type="dxa"/>
          </w:tcPr>
          <w:p w14:paraId="22E3D150">
            <w:pPr>
              <w:pStyle w:val="10"/>
              <w:tabs>
                <w:tab w:val="left" w:pos="1099"/>
                <w:tab w:val="left" w:pos="2328"/>
                <w:tab w:val="left" w:pos="3881"/>
                <w:tab w:val="left" w:pos="6000"/>
                <w:tab w:val="left" w:pos="7932"/>
              </w:tabs>
              <w:spacing w:before="48" w:line="312" w:lineRule="auto"/>
              <w:ind w:left="418" w:right="94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таблицах,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линейной,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столбчатой </w:t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диаграммах,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данные,</w:t>
            </w:r>
          </w:p>
          <w:p w14:paraId="41797310">
            <w:pPr>
              <w:pStyle w:val="10"/>
              <w:ind w:left="418"/>
              <w:rPr>
                <w:sz w:val="24"/>
              </w:rPr>
            </w:pPr>
            <w:r>
              <w:rPr>
                <w:spacing w:val="-4"/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данные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решении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14:paraId="73049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658" w:type="dxa"/>
          </w:tcPr>
          <w:p w14:paraId="7AE57847">
            <w:pPr>
              <w:pStyle w:val="10"/>
              <w:spacing w:before="227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837" w:type="dxa"/>
          </w:tcPr>
          <w:p w14:paraId="57DF65F6">
            <w:pPr>
              <w:pStyle w:val="10"/>
              <w:tabs>
                <w:tab w:val="left" w:pos="2016"/>
                <w:tab w:val="left" w:pos="3567"/>
                <w:tab w:val="left" w:pos="3876"/>
                <w:tab w:val="left" w:pos="5074"/>
                <w:tab w:val="left" w:pos="6048"/>
                <w:tab w:val="left" w:pos="7239"/>
                <w:tab w:val="left" w:pos="7570"/>
              </w:tabs>
              <w:spacing w:before="50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столбчатой</w:t>
            </w:r>
          </w:p>
          <w:p w14:paraId="4A789056">
            <w:pPr>
              <w:pStyle w:val="10"/>
              <w:spacing w:before="81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диаграмм</w:t>
            </w:r>
          </w:p>
        </w:tc>
      </w:tr>
      <w:tr w14:paraId="28750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1658" w:type="dxa"/>
          </w:tcPr>
          <w:p w14:paraId="3619594A">
            <w:pPr>
              <w:pStyle w:val="10"/>
              <w:spacing w:before="50"/>
              <w:ind w:right="6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37" w:type="dxa"/>
          </w:tcPr>
          <w:p w14:paraId="7F91138D">
            <w:pPr>
              <w:pStyle w:val="10"/>
              <w:spacing w:before="50"/>
              <w:ind w:left="418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</w:tbl>
    <w:p w14:paraId="7941EDD3">
      <w:pPr>
        <w:pStyle w:val="10"/>
        <w:spacing w:after="0"/>
        <w:rPr>
          <w:sz w:val="24"/>
        </w:rPr>
        <w:sectPr>
          <w:type w:val="continuous"/>
          <w:pgSz w:w="11910" w:h="16390"/>
          <w:pgMar w:top="700" w:right="566" w:bottom="280" w:left="708" w:header="720" w:footer="720" w:gutter="0"/>
          <w:cols w:space="720" w:num="1"/>
        </w:sectPr>
      </w:pPr>
    </w:p>
    <w:tbl>
      <w:tblPr>
        <w:tblStyle w:val="6"/>
        <w:tblW w:w="0" w:type="auto"/>
        <w:tblInd w:w="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8"/>
        <w:gridCol w:w="8837"/>
      </w:tblGrid>
      <w:tr w14:paraId="58F5D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658" w:type="dxa"/>
          </w:tcPr>
          <w:p w14:paraId="5BA0857B">
            <w:pPr>
              <w:pStyle w:val="10"/>
              <w:spacing w:before="131"/>
              <w:rPr>
                <w:b/>
                <w:sz w:val="24"/>
              </w:rPr>
            </w:pPr>
          </w:p>
          <w:p w14:paraId="736E7E25">
            <w:pPr>
              <w:pStyle w:val="10"/>
              <w:spacing w:before="1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837" w:type="dxa"/>
          </w:tcPr>
          <w:p w14:paraId="20BA7AFE">
            <w:pPr>
              <w:pStyle w:val="10"/>
              <w:spacing w:before="50" w:line="312" w:lineRule="auto"/>
              <w:ind w:left="418"/>
              <w:rPr>
                <w:sz w:val="24"/>
              </w:rPr>
            </w:pPr>
            <w:r>
              <w:rPr>
                <w:sz w:val="24"/>
              </w:rPr>
              <w:t>Приводить примеры объектов окружающего мира, имеющих форму изученных геометрических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плоских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пространственных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фигур,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равных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2597D895">
            <w:pPr>
              <w:pStyle w:val="10"/>
              <w:ind w:left="418"/>
              <w:rPr>
                <w:sz w:val="24"/>
              </w:rPr>
            </w:pPr>
            <w:r>
              <w:rPr>
                <w:sz w:val="24"/>
              </w:rPr>
              <w:t>симметричных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</w:tr>
      <w:tr w14:paraId="20660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1658" w:type="dxa"/>
          </w:tcPr>
          <w:p w14:paraId="07DF98D4">
            <w:pPr>
              <w:pStyle w:val="10"/>
              <w:spacing w:before="131"/>
              <w:rPr>
                <w:b/>
                <w:sz w:val="24"/>
              </w:rPr>
            </w:pPr>
          </w:p>
          <w:p w14:paraId="2EED830D">
            <w:pPr>
              <w:pStyle w:val="1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837" w:type="dxa"/>
          </w:tcPr>
          <w:p w14:paraId="39FF2D0C">
            <w:pPr>
              <w:pStyle w:val="10"/>
              <w:spacing w:before="49" w:line="312" w:lineRule="auto"/>
              <w:ind w:left="418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циркуля,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транспортира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клетчатой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плоские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конфигурации,</w:t>
            </w:r>
          </w:p>
          <w:p w14:paraId="574DE897">
            <w:pPr>
              <w:pStyle w:val="10"/>
              <w:ind w:left="418"/>
              <w:rPr>
                <w:sz w:val="24"/>
              </w:rPr>
            </w:pPr>
            <w:r>
              <w:rPr>
                <w:sz w:val="24"/>
              </w:rPr>
              <w:t>симметричные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</w:tr>
      <w:tr w14:paraId="43C24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658" w:type="dxa"/>
          </w:tcPr>
          <w:p w14:paraId="1E7A389A">
            <w:pPr>
              <w:pStyle w:val="10"/>
              <w:spacing w:before="131"/>
              <w:rPr>
                <w:b/>
                <w:sz w:val="24"/>
              </w:rPr>
            </w:pPr>
          </w:p>
          <w:p w14:paraId="19FC6DD3">
            <w:pPr>
              <w:pStyle w:val="1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837" w:type="dxa"/>
          </w:tcPr>
          <w:p w14:paraId="61AAE384">
            <w:pPr>
              <w:pStyle w:val="10"/>
              <w:tabs>
                <w:tab w:val="left" w:pos="2019"/>
                <w:tab w:val="left" w:pos="4027"/>
                <w:tab w:val="left" w:pos="5419"/>
                <w:tab w:val="left" w:pos="6653"/>
                <w:tab w:val="left" w:pos="7548"/>
              </w:tabs>
              <w:spacing w:before="50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равенство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симметрия;</w:t>
            </w:r>
          </w:p>
          <w:p w14:paraId="5ADDADAC">
            <w:pPr>
              <w:pStyle w:val="10"/>
              <w:spacing w:before="7" w:line="350" w:lineRule="atLeast"/>
              <w:ind w:left="41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терминологию,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связанную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симметрией: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симметрии,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центр </w:t>
            </w:r>
            <w:r>
              <w:rPr>
                <w:spacing w:val="-2"/>
                <w:sz w:val="24"/>
              </w:rPr>
              <w:t>симметрии</w:t>
            </w:r>
          </w:p>
        </w:tc>
      </w:tr>
      <w:tr w14:paraId="285D5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658" w:type="dxa"/>
          </w:tcPr>
          <w:p w14:paraId="2A4577D7">
            <w:pPr>
              <w:pStyle w:val="10"/>
              <w:spacing w:before="130"/>
              <w:rPr>
                <w:b/>
                <w:sz w:val="24"/>
              </w:rPr>
            </w:pPr>
          </w:p>
          <w:p w14:paraId="4B46C480">
            <w:pPr>
              <w:pStyle w:val="10"/>
              <w:spacing w:before="1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837" w:type="dxa"/>
          </w:tcPr>
          <w:p w14:paraId="2B9EA260">
            <w:pPr>
              <w:pStyle w:val="10"/>
              <w:spacing w:before="49" w:line="312" w:lineRule="auto"/>
              <w:ind w:left="418"/>
              <w:rPr>
                <w:sz w:val="24"/>
              </w:rPr>
            </w:pPr>
            <w:r>
              <w:rPr>
                <w:sz w:val="24"/>
              </w:rPr>
              <w:t>Находить величины углов измерением с помощью транспортира, строить углы заданной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градусной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мерой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углов,</w:t>
            </w:r>
          </w:p>
          <w:p w14:paraId="2000C562">
            <w:pPr>
              <w:pStyle w:val="10"/>
              <w:ind w:left="418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чертежах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острый,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развёрнутый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тупой </w:t>
            </w:r>
            <w:r>
              <w:rPr>
                <w:spacing w:val="-4"/>
                <w:sz w:val="24"/>
              </w:rPr>
              <w:t>углы</w:t>
            </w:r>
          </w:p>
        </w:tc>
      </w:tr>
      <w:tr w14:paraId="0D148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658" w:type="dxa"/>
          </w:tcPr>
          <w:p w14:paraId="3B2CFF89">
            <w:pPr>
              <w:pStyle w:val="10"/>
              <w:spacing w:before="228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837" w:type="dxa"/>
          </w:tcPr>
          <w:p w14:paraId="23AF0831">
            <w:pPr>
              <w:pStyle w:val="10"/>
              <w:spacing w:before="51"/>
              <w:ind w:left="418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ломаной,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многоугольника,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единицами</w:t>
            </w:r>
          </w:p>
          <w:p w14:paraId="3A76E22B">
            <w:pPr>
              <w:pStyle w:val="10"/>
              <w:spacing w:before="81"/>
              <w:ind w:left="418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14:paraId="1445D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658" w:type="dxa"/>
          </w:tcPr>
          <w:p w14:paraId="5145935E">
            <w:pPr>
              <w:pStyle w:val="10"/>
              <w:spacing w:before="228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837" w:type="dxa"/>
          </w:tcPr>
          <w:p w14:paraId="02F5BE24">
            <w:pPr>
              <w:pStyle w:val="10"/>
              <w:tabs>
                <w:tab w:val="left" w:pos="2897"/>
              </w:tabs>
              <w:spacing w:before="48"/>
              <w:ind w:left="418"/>
              <w:rPr>
                <w:sz w:val="24"/>
              </w:rPr>
            </w:pPr>
            <w:r>
              <w:rPr>
                <w:sz w:val="24"/>
              </w:rPr>
              <w:t>Находить,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чертёжные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инструменты,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расстояния: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между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двумя</w:t>
            </w:r>
          </w:p>
          <w:p w14:paraId="6C6ACF2F">
            <w:pPr>
              <w:pStyle w:val="10"/>
              <w:spacing w:before="84"/>
              <w:ind w:left="418"/>
              <w:rPr>
                <w:sz w:val="24"/>
              </w:rPr>
            </w:pPr>
            <w:r>
              <w:rPr>
                <w:sz w:val="24"/>
              </w:rPr>
              <w:t>точками,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-2"/>
                <w:sz w:val="24"/>
              </w:rPr>
              <w:t xml:space="preserve"> сетке</w:t>
            </w:r>
          </w:p>
        </w:tc>
      </w:tr>
      <w:tr w14:paraId="47B2A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5" w:hRule="atLeast"/>
        </w:trPr>
        <w:tc>
          <w:tcPr>
            <w:tcW w:w="1658" w:type="dxa"/>
          </w:tcPr>
          <w:p w14:paraId="09EF13D8">
            <w:pPr>
              <w:pStyle w:val="10"/>
              <w:rPr>
                <w:b/>
                <w:sz w:val="24"/>
              </w:rPr>
            </w:pPr>
          </w:p>
          <w:p w14:paraId="5151ACF8">
            <w:pPr>
              <w:pStyle w:val="10"/>
              <w:spacing w:before="36"/>
              <w:rPr>
                <w:b/>
                <w:sz w:val="24"/>
              </w:rPr>
            </w:pPr>
          </w:p>
          <w:p w14:paraId="2C346C83">
            <w:pPr>
              <w:pStyle w:val="10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837" w:type="dxa"/>
          </w:tcPr>
          <w:p w14:paraId="178BE26A">
            <w:pPr>
              <w:pStyle w:val="10"/>
              <w:spacing w:before="51" w:line="312" w:lineRule="auto"/>
              <w:ind w:left="418" w:right="100"/>
              <w:jc w:val="both"/>
              <w:rPr>
                <w:sz w:val="24"/>
              </w:rPr>
            </w:pPr>
            <w:r>
              <w:rPr>
                <w:sz w:val="24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пользоваться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основными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единицами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измерения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площади,</w:t>
            </w:r>
          </w:p>
          <w:p w14:paraId="770E3CE3">
            <w:pPr>
              <w:pStyle w:val="10"/>
              <w:spacing w:line="275" w:lineRule="exact"/>
              <w:ind w:left="418"/>
              <w:jc w:val="both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через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14:paraId="0A04E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658" w:type="dxa"/>
          </w:tcPr>
          <w:p w14:paraId="774DC068">
            <w:pPr>
              <w:pStyle w:val="10"/>
              <w:spacing w:before="229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8837" w:type="dxa"/>
          </w:tcPr>
          <w:p w14:paraId="6D26F575">
            <w:pPr>
              <w:pStyle w:val="10"/>
              <w:tabs>
                <w:tab w:val="left" w:pos="2009"/>
                <w:tab w:val="left" w:pos="2477"/>
                <w:tab w:val="left" w:pos="3559"/>
                <w:tab w:val="left" w:pos="3922"/>
                <w:tab w:val="left" w:pos="5604"/>
                <w:tab w:val="left" w:pos="6905"/>
                <w:tab w:val="left" w:pos="7788"/>
              </w:tabs>
              <w:spacing w:before="49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пирамиду,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конус,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цилиндр,</w:t>
            </w:r>
          </w:p>
          <w:p w14:paraId="77C695B1">
            <w:pPr>
              <w:pStyle w:val="10"/>
              <w:spacing w:before="84"/>
              <w:ind w:left="41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терминологию: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вершина,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ребро,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грань,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развёртка</w:t>
            </w:r>
          </w:p>
        </w:tc>
      </w:tr>
      <w:tr w14:paraId="0B509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658" w:type="dxa"/>
          </w:tcPr>
          <w:p w14:paraId="1A097AC2">
            <w:pPr>
              <w:pStyle w:val="10"/>
              <w:spacing w:before="48"/>
              <w:ind w:right="51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8837" w:type="dxa"/>
          </w:tcPr>
          <w:p w14:paraId="24ED5AF3">
            <w:pPr>
              <w:pStyle w:val="10"/>
              <w:spacing w:before="48"/>
              <w:ind w:left="418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прямоугольный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параллелепипед</w:t>
            </w:r>
          </w:p>
        </w:tc>
      </w:tr>
      <w:tr w14:paraId="78E88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658" w:type="dxa"/>
          </w:tcPr>
          <w:p w14:paraId="58260D1D">
            <w:pPr>
              <w:pStyle w:val="10"/>
              <w:spacing w:before="227"/>
              <w:ind w:right="45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8837" w:type="dxa"/>
          </w:tcPr>
          <w:p w14:paraId="250591BB">
            <w:pPr>
              <w:pStyle w:val="10"/>
              <w:tabs>
                <w:tab w:val="left" w:pos="1781"/>
                <w:tab w:val="left" w:pos="2647"/>
                <w:tab w:val="left" w:pos="4555"/>
                <w:tab w:val="left" w:pos="6612"/>
                <w:tab w:val="left" w:pos="7380"/>
              </w:tabs>
              <w:spacing w:before="49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объём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параллелепипеда,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куба,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пользоваться</w:t>
            </w:r>
          </w:p>
          <w:p w14:paraId="7C83B3D8">
            <w:pPr>
              <w:pStyle w:val="10"/>
              <w:spacing w:before="82"/>
              <w:ind w:left="418"/>
              <w:rPr>
                <w:sz w:val="24"/>
              </w:rPr>
            </w:pPr>
            <w:r>
              <w:rPr>
                <w:sz w:val="24"/>
              </w:rPr>
              <w:t>основными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2"/>
                <w:sz w:val="24"/>
              </w:rPr>
              <w:t xml:space="preserve"> объёма</w:t>
            </w:r>
          </w:p>
        </w:tc>
      </w:tr>
      <w:tr w14:paraId="2227B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658" w:type="dxa"/>
          </w:tcPr>
          <w:p w14:paraId="567ABBF9">
            <w:pPr>
              <w:pStyle w:val="10"/>
              <w:spacing w:before="230"/>
              <w:ind w:right="45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8837" w:type="dxa"/>
          </w:tcPr>
          <w:p w14:paraId="00894827">
            <w:pPr>
              <w:pStyle w:val="10"/>
              <w:tabs>
                <w:tab w:val="left" w:pos="1402"/>
                <w:tab w:val="left" w:pos="2784"/>
                <w:tab w:val="left" w:pos="3703"/>
                <w:tab w:val="left" w:pos="4179"/>
                <w:tab w:val="left" w:pos="5650"/>
                <w:tab w:val="left" w:pos="7524"/>
                <w:tab w:val="left" w:pos="8609"/>
              </w:tabs>
              <w:spacing w:before="50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24CD8DAE">
            <w:pPr>
              <w:pStyle w:val="10"/>
              <w:spacing w:before="81"/>
              <w:ind w:left="418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</w:tr>
    </w:tbl>
    <w:p w14:paraId="146006D3">
      <w:pPr>
        <w:pStyle w:val="10"/>
        <w:spacing w:after="0"/>
        <w:rPr>
          <w:sz w:val="24"/>
        </w:rPr>
        <w:sectPr>
          <w:type w:val="continuous"/>
          <w:pgSz w:w="11910" w:h="16390"/>
          <w:pgMar w:top="700" w:right="566" w:bottom="280" w:left="708" w:header="720" w:footer="720" w:gutter="0"/>
          <w:cols w:space="720" w:num="1"/>
        </w:sectPr>
      </w:pPr>
    </w:p>
    <w:p w14:paraId="40E28474">
      <w:pPr>
        <w:pStyle w:val="2"/>
        <w:spacing w:before="75"/>
      </w:pPr>
      <w:r>
        <w:t>ПРОВЕРЯЕМЫЕ</w:t>
      </w:r>
      <w:r>
        <w:rPr>
          <w:spacing w:val="-14"/>
        </w:rPr>
        <w:t xml:space="preserve"> </w:t>
      </w:r>
      <w:r>
        <w:t>ЭЛЕМЕНТЫ</w:t>
      </w:r>
      <w:r>
        <w:rPr>
          <w:spacing w:val="-13"/>
        </w:rPr>
        <w:t xml:space="preserve"> </w:t>
      </w:r>
      <w:r>
        <w:rPr>
          <w:spacing w:val="-2"/>
        </w:rPr>
        <w:t>СОДЕРЖАНИЯ</w:t>
      </w:r>
    </w:p>
    <w:p w14:paraId="475C28B0">
      <w:pPr>
        <w:pStyle w:val="7"/>
        <w:ind w:left="0" w:firstLine="0"/>
        <w:jc w:val="left"/>
        <w:rPr>
          <w:b/>
          <w:sz w:val="28"/>
        </w:rPr>
      </w:pPr>
    </w:p>
    <w:p w14:paraId="6E33E6C8">
      <w:pPr>
        <w:pStyle w:val="7"/>
        <w:spacing w:before="112"/>
        <w:ind w:left="0" w:firstLine="0"/>
        <w:jc w:val="left"/>
        <w:rPr>
          <w:b/>
          <w:sz w:val="28"/>
        </w:rPr>
      </w:pPr>
    </w:p>
    <w:p w14:paraId="240935FB">
      <w:pPr>
        <w:spacing w:before="0"/>
        <w:ind w:left="132" w:right="0" w:firstLine="0"/>
        <w:jc w:val="left"/>
        <w:rPr>
          <w:b/>
          <w:sz w:val="28"/>
        </w:rPr>
      </w:pPr>
      <w:r>
        <w:rPr>
          <w:b/>
          <w:sz w:val="28"/>
        </w:rPr>
        <w:t>5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0F71CA5C">
      <w:pPr>
        <w:pStyle w:val="7"/>
        <w:ind w:left="0" w:firstLine="0"/>
        <w:jc w:val="left"/>
        <w:rPr>
          <w:b/>
          <w:sz w:val="20"/>
        </w:rPr>
      </w:pPr>
    </w:p>
    <w:p w14:paraId="504843CF">
      <w:pPr>
        <w:pStyle w:val="7"/>
        <w:ind w:left="0" w:firstLine="0"/>
        <w:jc w:val="left"/>
        <w:rPr>
          <w:b/>
          <w:sz w:val="20"/>
        </w:rPr>
      </w:pPr>
    </w:p>
    <w:p w14:paraId="4019B3BD">
      <w:pPr>
        <w:pStyle w:val="7"/>
        <w:spacing w:before="15"/>
        <w:ind w:left="0" w:firstLine="0"/>
        <w:jc w:val="left"/>
        <w:rPr>
          <w:b/>
          <w:sz w:val="20"/>
        </w:rPr>
      </w:pPr>
    </w:p>
    <w:tbl>
      <w:tblPr>
        <w:tblStyle w:val="6"/>
        <w:tblW w:w="0" w:type="auto"/>
        <w:tblInd w:w="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3"/>
        <w:gridCol w:w="9102"/>
      </w:tblGrid>
      <w:tr w14:paraId="038E29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393" w:type="dxa"/>
          </w:tcPr>
          <w:p w14:paraId="36B3B90A">
            <w:pPr>
              <w:pStyle w:val="10"/>
              <w:spacing w:before="49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9102" w:type="dxa"/>
          </w:tcPr>
          <w:p w14:paraId="6C9E644F">
            <w:pPr>
              <w:pStyle w:val="10"/>
              <w:spacing w:before="49"/>
              <w:ind w:left="436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14:paraId="5A563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393" w:type="dxa"/>
          </w:tcPr>
          <w:p w14:paraId="2A99484F">
            <w:pPr>
              <w:pStyle w:val="10"/>
              <w:spacing w:before="49"/>
              <w:ind w:left="3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02" w:type="dxa"/>
          </w:tcPr>
          <w:p w14:paraId="162BAD32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нуль</w:t>
            </w:r>
          </w:p>
        </w:tc>
      </w:tr>
      <w:tr w14:paraId="4FF95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393" w:type="dxa"/>
          </w:tcPr>
          <w:p w14:paraId="0453BBDE">
            <w:pPr>
              <w:pStyle w:val="10"/>
              <w:spacing w:before="241"/>
              <w:ind w:right="3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9102" w:type="dxa"/>
          </w:tcPr>
          <w:p w14:paraId="15BE2290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Натуральное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число.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0.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</w:t>
            </w:r>
          </w:p>
          <w:p w14:paraId="10CB5A68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точками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(числовой)</w:t>
            </w:r>
            <w:r>
              <w:rPr>
                <w:spacing w:val="-2"/>
                <w:sz w:val="24"/>
              </w:rPr>
              <w:t xml:space="preserve"> прямой</w:t>
            </w:r>
          </w:p>
        </w:tc>
      </w:tr>
      <w:tr w14:paraId="580E2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393" w:type="dxa"/>
          </w:tcPr>
          <w:p w14:paraId="314BA267">
            <w:pPr>
              <w:pStyle w:val="10"/>
              <w:spacing w:before="241"/>
              <w:ind w:right="3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9102" w:type="dxa"/>
          </w:tcPr>
          <w:p w14:paraId="7F760715">
            <w:pPr>
              <w:pStyle w:val="10"/>
              <w:tabs>
                <w:tab w:val="left" w:pos="1996"/>
                <w:tab w:val="left" w:pos="3018"/>
                <w:tab w:val="left" w:pos="4343"/>
                <w:tab w:val="left" w:pos="5408"/>
                <w:tab w:val="left" w:pos="6779"/>
                <w:tab w:val="left" w:pos="8178"/>
              </w:tabs>
              <w:spacing w:before="49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Позиционная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счисления.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Римская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нумерация.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</w:p>
          <w:p w14:paraId="6356816D">
            <w:pPr>
              <w:pStyle w:val="10"/>
              <w:spacing w:before="111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счисления</w:t>
            </w:r>
          </w:p>
        </w:tc>
      </w:tr>
      <w:tr w14:paraId="2F1D2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393" w:type="dxa"/>
          </w:tcPr>
          <w:p w14:paraId="0BCECA24">
            <w:pPr>
              <w:pStyle w:val="10"/>
              <w:spacing w:before="241"/>
              <w:ind w:right="3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9102" w:type="dxa"/>
          </w:tcPr>
          <w:p w14:paraId="1B211910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нулём.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Округление</w:t>
            </w:r>
          </w:p>
          <w:p w14:paraId="047C68BC">
            <w:pPr>
              <w:pStyle w:val="10"/>
              <w:spacing w:before="111"/>
              <w:ind w:left="417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14:paraId="61987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atLeast"/>
        </w:trPr>
        <w:tc>
          <w:tcPr>
            <w:tcW w:w="1393" w:type="dxa"/>
          </w:tcPr>
          <w:p w14:paraId="7BC2B86D">
            <w:pPr>
              <w:pStyle w:val="10"/>
              <w:rPr>
                <w:b/>
                <w:sz w:val="24"/>
              </w:rPr>
            </w:pPr>
          </w:p>
          <w:p w14:paraId="74BD9B42">
            <w:pPr>
              <w:pStyle w:val="10"/>
              <w:spacing w:before="75"/>
              <w:rPr>
                <w:b/>
                <w:sz w:val="24"/>
              </w:rPr>
            </w:pPr>
          </w:p>
          <w:p w14:paraId="79FAE07B">
            <w:pPr>
              <w:pStyle w:val="10"/>
              <w:ind w:right="3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9102" w:type="dxa"/>
          </w:tcPr>
          <w:p w14:paraId="7DCABB1A">
            <w:pPr>
              <w:pStyle w:val="10"/>
              <w:spacing w:before="49" w:line="336" w:lineRule="auto"/>
              <w:ind w:left="417" w:right="94"/>
              <w:jc w:val="both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сложении, свойства нуля и единицы при умножении. Переместительное и сочетательное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свойства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(законы)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сложения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умножения,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распределительное</w:t>
            </w:r>
          </w:p>
          <w:p w14:paraId="18AC5ACE">
            <w:pPr>
              <w:pStyle w:val="10"/>
              <w:ind w:left="41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свойство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(закон)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умножения</w:t>
            </w:r>
          </w:p>
        </w:tc>
      </w:tr>
      <w:tr w14:paraId="33FCD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393" w:type="dxa"/>
          </w:tcPr>
          <w:p w14:paraId="0032B8AA">
            <w:pPr>
              <w:pStyle w:val="10"/>
              <w:spacing w:before="242"/>
              <w:ind w:right="3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9102" w:type="dxa"/>
          </w:tcPr>
          <w:p w14:paraId="3453B699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</w:t>
            </w:r>
          </w:p>
          <w:p w14:paraId="4C1D3D2F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арифметических</w:t>
            </w:r>
            <w:r>
              <w:rPr>
                <w:spacing w:val="-2"/>
                <w:sz w:val="24"/>
              </w:rPr>
              <w:t xml:space="preserve"> действий</w:t>
            </w:r>
          </w:p>
        </w:tc>
      </w:tr>
      <w:tr w14:paraId="599BF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393" w:type="dxa"/>
          </w:tcPr>
          <w:p w14:paraId="0F407FE3">
            <w:pPr>
              <w:pStyle w:val="10"/>
              <w:spacing w:before="241"/>
              <w:ind w:right="3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9102" w:type="dxa"/>
          </w:tcPr>
          <w:p w14:paraId="6A401064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кратные числа,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множители.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 составные </w:t>
            </w:r>
            <w:r>
              <w:rPr>
                <w:spacing w:val="-2"/>
                <w:sz w:val="24"/>
              </w:rPr>
              <w:t>числа.</w:t>
            </w:r>
          </w:p>
          <w:p w14:paraId="38A3CDBB">
            <w:pPr>
              <w:pStyle w:val="10"/>
              <w:spacing w:before="111"/>
              <w:ind w:left="417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5, 10, 3,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 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</w:tr>
      <w:tr w14:paraId="45D67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393" w:type="dxa"/>
          </w:tcPr>
          <w:p w14:paraId="09F8469D">
            <w:pPr>
              <w:pStyle w:val="10"/>
              <w:spacing w:before="241"/>
              <w:ind w:right="3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9102" w:type="dxa"/>
          </w:tcPr>
          <w:p w14:paraId="0A3A0F3B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разрядных</w:t>
            </w:r>
          </w:p>
          <w:p w14:paraId="39742116">
            <w:pPr>
              <w:pStyle w:val="10"/>
              <w:spacing w:before="111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слагаемых</w:t>
            </w:r>
          </w:p>
        </w:tc>
      </w:tr>
      <w:tr w14:paraId="1C3FB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6" w:hRule="atLeast"/>
        </w:trPr>
        <w:tc>
          <w:tcPr>
            <w:tcW w:w="1393" w:type="dxa"/>
          </w:tcPr>
          <w:p w14:paraId="1709C63B">
            <w:pPr>
              <w:pStyle w:val="10"/>
              <w:rPr>
                <w:b/>
                <w:sz w:val="24"/>
              </w:rPr>
            </w:pPr>
          </w:p>
          <w:p w14:paraId="5368069F">
            <w:pPr>
              <w:pStyle w:val="10"/>
              <w:spacing w:before="76"/>
              <w:rPr>
                <w:b/>
                <w:sz w:val="24"/>
              </w:rPr>
            </w:pPr>
          </w:p>
          <w:p w14:paraId="3DB667D4">
            <w:pPr>
              <w:pStyle w:val="10"/>
              <w:ind w:right="3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9102" w:type="dxa"/>
          </w:tcPr>
          <w:p w14:paraId="67CBF3C7">
            <w:pPr>
              <w:pStyle w:val="10"/>
              <w:spacing w:before="50" w:line="336" w:lineRule="auto"/>
              <w:ind w:left="417" w:right="98"/>
              <w:jc w:val="both"/>
              <w:rPr>
                <w:sz w:val="24"/>
              </w:rPr>
            </w:pPr>
            <w:r>
              <w:rPr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(законов)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умножения,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распределительного</w:t>
            </w:r>
          </w:p>
          <w:p w14:paraId="3AF6C9C7">
            <w:pPr>
              <w:pStyle w:val="10"/>
              <w:ind w:left="417"/>
              <w:jc w:val="both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умножения</w:t>
            </w:r>
          </w:p>
        </w:tc>
      </w:tr>
      <w:tr w14:paraId="67303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393" w:type="dxa"/>
          </w:tcPr>
          <w:p w14:paraId="042F3143">
            <w:pPr>
              <w:pStyle w:val="10"/>
              <w:spacing w:before="50"/>
              <w:ind w:left="3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02" w:type="dxa"/>
          </w:tcPr>
          <w:p w14:paraId="4968E835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  <w:tr w14:paraId="3A3A3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atLeast"/>
        </w:trPr>
        <w:tc>
          <w:tcPr>
            <w:tcW w:w="1393" w:type="dxa"/>
          </w:tcPr>
          <w:p w14:paraId="7996C197">
            <w:pPr>
              <w:pStyle w:val="10"/>
              <w:rPr>
                <w:b/>
                <w:sz w:val="24"/>
              </w:rPr>
            </w:pPr>
          </w:p>
          <w:p w14:paraId="17464E88">
            <w:pPr>
              <w:pStyle w:val="10"/>
              <w:spacing w:before="76"/>
              <w:rPr>
                <w:b/>
                <w:sz w:val="24"/>
              </w:rPr>
            </w:pPr>
          </w:p>
          <w:p w14:paraId="778D159A">
            <w:pPr>
              <w:pStyle w:val="10"/>
              <w:ind w:right="3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9102" w:type="dxa"/>
          </w:tcPr>
          <w:p w14:paraId="0AEF9E8C">
            <w:pPr>
              <w:pStyle w:val="10"/>
              <w:spacing w:before="50" w:line="336" w:lineRule="auto"/>
              <w:ind w:left="417" w:right="98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дроби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способе записи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 величины. Обыкновенные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дроби. Правильные и неправильные дроби. Смешанная дробь, представление смешанной дроби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 неправильной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выделение целой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неправильной</w:t>
            </w:r>
          </w:p>
          <w:p w14:paraId="0C9C9EC8">
            <w:pPr>
              <w:pStyle w:val="10"/>
              <w:ind w:left="417"/>
              <w:jc w:val="both"/>
              <w:rPr>
                <w:sz w:val="24"/>
              </w:rPr>
            </w:pPr>
            <w:r>
              <w:rPr>
                <w:sz w:val="24"/>
              </w:rPr>
              <w:t>дроби.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 точками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</w:tr>
      <w:tr w14:paraId="1E7AA7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393" w:type="dxa"/>
          </w:tcPr>
          <w:p w14:paraId="131752AE">
            <w:pPr>
              <w:pStyle w:val="10"/>
              <w:spacing w:before="242"/>
              <w:ind w:right="3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9102" w:type="dxa"/>
          </w:tcPr>
          <w:p w14:paraId="4569B526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новому</w:t>
            </w:r>
          </w:p>
          <w:p w14:paraId="3D9644F7">
            <w:pPr>
              <w:pStyle w:val="10"/>
              <w:spacing w:before="108"/>
              <w:ind w:left="417"/>
              <w:rPr>
                <w:sz w:val="24"/>
              </w:rPr>
            </w:pPr>
            <w:r>
              <w:rPr>
                <w:sz w:val="24"/>
              </w:rPr>
              <w:t>знаменателю.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14:paraId="53C65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393" w:type="dxa"/>
          </w:tcPr>
          <w:p w14:paraId="5476E5E8">
            <w:pPr>
              <w:pStyle w:val="10"/>
              <w:spacing w:before="242"/>
              <w:ind w:right="3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9102" w:type="dxa"/>
          </w:tcPr>
          <w:p w14:paraId="33587BFD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дробей,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взаимно-</w:t>
            </w:r>
            <w:r>
              <w:rPr>
                <w:spacing w:val="-2"/>
                <w:sz w:val="24"/>
              </w:rPr>
              <w:t>обратные</w:t>
            </w:r>
          </w:p>
          <w:p w14:paraId="7BAA950A">
            <w:pPr>
              <w:pStyle w:val="10"/>
              <w:spacing w:before="111"/>
              <w:ind w:left="417"/>
              <w:rPr>
                <w:sz w:val="24"/>
              </w:rPr>
            </w:pPr>
            <w:r>
              <w:rPr>
                <w:sz w:val="24"/>
              </w:rPr>
              <w:t>дроби.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Нахождение 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целого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</w:tc>
      </w:tr>
    </w:tbl>
    <w:p w14:paraId="6660EB87">
      <w:pPr>
        <w:pStyle w:val="10"/>
        <w:spacing w:after="0"/>
        <w:rPr>
          <w:sz w:val="24"/>
        </w:rPr>
        <w:sectPr>
          <w:pgSz w:w="11910" w:h="16390"/>
          <w:pgMar w:top="640" w:right="566" w:bottom="280" w:left="708" w:header="720" w:footer="720" w:gutter="0"/>
          <w:cols w:space="720" w:num="1"/>
        </w:sectPr>
      </w:pPr>
    </w:p>
    <w:tbl>
      <w:tblPr>
        <w:tblStyle w:val="6"/>
        <w:tblW w:w="0" w:type="auto"/>
        <w:tblInd w:w="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3"/>
        <w:gridCol w:w="9102"/>
      </w:tblGrid>
      <w:tr w14:paraId="0357D9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393" w:type="dxa"/>
          </w:tcPr>
          <w:p w14:paraId="3B6B9F83">
            <w:pPr>
              <w:pStyle w:val="10"/>
              <w:spacing w:before="160"/>
              <w:rPr>
                <w:b/>
                <w:sz w:val="24"/>
              </w:rPr>
            </w:pPr>
          </w:p>
          <w:p w14:paraId="51A546C5">
            <w:pPr>
              <w:pStyle w:val="10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9102" w:type="dxa"/>
          </w:tcPr>
          <w:p w14:paraId="7F73FD78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дробей. 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обыкновенной.</w:t>
            </w:r>
          </w:p>
          <w:p w14:paraId="7B815476">
            <w:pPr>
              <w:pStyle w:val="10"/>
              <w:tabs>
                <w:tab w:val="left" w:pos="1972"/>
                <w:tab w:val="left" w:pos="3366"/>
                <w:tab w:val="left" w:pos="4278"/>
                <w:tab w:val="left" w:pos="5317"/>
                <w:tab w:val="left" w:pos="5752"/>
                <w:tab w:val="left" w:pos="6899"/>
                <w:tab w:val="left" w:pos="7909"/>
              </w:tabs>
              <w:spacing w:before="6" w:line="380" w:lineRule="atLeast"/>
              <w:ind w:left="417" w:right="96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точками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Сравнение </w:t>
            </w:r>
            <w:r>
              <w:rPr>
                <w:sz w:val="24"/>
              </w:rPr>
              <w:t>десятичных дробей</w:t>
            </w:r>
          </w:p>
        </w:tc>
      </w:tr>
      <w:tr w14:paraId="57DFF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393" w:type="dxa"/>
          </w:tcPr>
          <w:p w14:paraId="5F87C1D4">
            <w:pPr>
              <w:pStyle w:val="10"/>
              <w:spacing w:before="242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9102" w:type="dxa"/>
          </w:tcPr>
          <w:p w14:paraId="0FF0C5A8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действия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десятичными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дробями.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Округление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десятичных</w:t>
            </w:r>
          </w:p>
          <w:p w14:paraId="2D8265E0">
            <w:pPr>
              <w:pStyle w:val="10"/>
              <w:spacing w:before="111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дробей</w:t>
            </w:r>
          </w:p>
        </w:tc>
      </w:tr>
      <w:tr w14:paraId="560211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393" w:type="dxa"/>
          </w:tcPr>
          <w:p w14:paraId="3025D7BA">
            <w:pPr>
              <w:pStyle w:val="10"/>
              <w:spacing w:before="48"/>
              <w:ind w:left="3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02" w:type="dxa"/>
          </w:tcPr>
          <w:p w14:paraId="06B32BCD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14:paraId="194DF3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393" w:type="dxa"/>
          </w:tcPr>
          <w:p w14:paraId="70A7E18C">
            <w:pPr>
              <w:pStyle w:val="10"/>
              <w:spacing w:before="50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9102" w:type="dxa"/>
          </w:tcPr>
          <w:p w14:paraId="19380A79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2"/>
                <w:sz w:val="24"/>
              </w:rPr>
              <w:t xml:space="preserve"> способом</w:t>
            </w:r>
          </w:p>
        </w:tc>
      </w:tr>
      <w:tr w14:paraId="7DAA4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393" w:type="dxa"/>
          </w:tcPr>
          <w:p w14:paraId="71605094">
            <w:pPr>
              <w:pStyle w:val="10"/>
              <w:spacing w:before="242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9102" w:type="dxa"/>
          </w:tcPr>
          <w:p w14:paraId="6CCFC160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перебором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вариантов.</w:t>
            </w:r>
          </w:p>
          <w:p w14:paraId="71952491">
            <w:pPr>
              <w:pStyle w:val="10"/>
              <w:spacing w:before="108"/>
              <w:ind w:left="41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 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схем</w:t>
            </w:r>
          </w:p>
        </w:tc>
      </w:tr>
      <w:tr w14:paraId="71AA0A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atLeast"/>
        </w:trPr>
        <w:tc>
          <w:tcPr>
            <w:tcW w:w="1393" w:type="dxa"/>
          </w:tcPr>
          <w:p w14:paraId="67CF4CA8">
            <w:pPr>
              <w:pStyle w:val="10"/>
              <w:rPr>
                <w:b/>
                <w:sz w:val="24"/>
              </w:rPr>
            </w:pPr>
          </w:p>
          <w:p w14:paraId="04599700">
            <w:pPr>
              <w:pStyle w:val="10"/>
              <w:spacing w:before="77"/>
              <w:rPr>
                <w:b/>
                <w:sz w:val="24"/>
              </w:rPr>
            </w:pPr>
          </w:p>
          <w:p w14:paraId="404C3FCB">
            <w:pPr>
              <w:pStyle w:val="10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9102" w:type="dxa"/>
          </w:tcPr>
          <w:p w14:paraId="7F758467">
            <w:pPr>
              <w:pStyle w:val="10"/>
              <w:spacing w:before="51" w:line="336" w:lineRule="auto"/>
              <w:ind w:left="417" w:right="100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цены,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скорости.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14:paraId="2BE37D3A">
            <w:pPr>
              <w:pStyle w:val="10"/>
              <w:ind w:left="4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каждой 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 w14:paraId="6C2AB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393" w:type="dxa"/>
          </w:tcPr>
          <w:p w14:paraId="46C54FFD">
            <w:pPr>
              <w:pStyle w:val="10"/>
              <w:spacing w:before="48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9102" w:type="dxa"/>
          </w:tcPr>
          <w:p w14:paraId="075DC34D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основных 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14:paraId="7CFEC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393" w:type="dxa"/>
          </w:tcPr>
          <w:p w14:paraId="46043074">
            <w:pPr>
              <w:pStyle w:val="10"/>
              <w:spacing w:before="51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9102" w:type="dxa"/>
          </w:tcPr>
          <w:p w14:paraId="1988AA17">
            <w:pPr>
              <w:pStyle w:val="10"/>
              <w:spacing w:before="51"/>
              <w:ind w:left="41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столбчатых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14:paraId="133FD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393" w:type="dxa"/>
          </w:tcPr>
          <w:p w14:paraId="1FB8E6AA">
            <w:pPr>
              <w:pStyle w:val="10"/>
              <w:spacing w:before="48"/>
              <w:ind w:left="3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102" w:type="dxa"/>
          </w:tcPr>
          <w:p w14:paraId="31ACC960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14:paraId="6CCD6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1393" w:type="dxa"/>
          </w:tcPr>
          <w:p w14:paraId="5E0BF122">
            <w:pPr>
              <w:pStyle w:val="10"/>
              <w:spacing w:before="158"/>
              <w:rPr>
                <w:b/>
                <w:sz w:val="24"/>
              </w:rPr>
            </w:pPr>
          </w:p>
          <w:p w14:paraId="5A45EDB0">
            <w:pPr>
              <w:pStyle w:val="10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9102" w:type="dxa"/>
          </w:tcPr>
          <w:p w14:paraId="684544ED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Наглядные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луч,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угол,</w:t>
            </w:r>
          </w:p>
          <w:p w14:paraId="52734CEC">
            <w:pPr>
              <w:pStyle w:val="10"/>
              <w:spacing w:before="6" w:line="380" w:lineRule="atLeast"/>
              <w:ind w:left="417"/>
              <w:rPr>
                <w:sz w:val="24"/>
              </w:rPr>
            </w:pPr>
            <w:r>
              <w:rPr>
                <w:sz w:val="24"/>
              </w:rPr>
              <w:t>ломаная,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круг.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Угол.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острый,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тупой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развёрнутый углы</w:t>
            </w:r>
          </w:p>
        </w:tc>
      </w:tr>
      <w:tr w14:paraId="71D7B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393" w:type="dxa"/>
          </w:tcPr>
          <w:p w14:paraId="19ECDF23">
            <w:pPr>
              <w:pStyle w:val="10"/>
              <w:spacing w:before="240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9102" w:type="dxa"/>
          </w:tcPr>
          <w:p w14:paraId="24288F87">
            <w:pPr>
              <w:pStyle w:val="10"/>
              <w:tabs>
                <w:tab w:val="left" w:pos="1297"/>
                <w:tab w:val="left" w:pos="2358"/>
                <w:tab w:val="left" w:pos="3887"/>
                <w:tab w:val="left" w:pos="5022"/>
                <w:tab w:val="left" w:pos="5977"/>
                <w:tab w:val="left" w:pos="6856"/>
                <w:tab w:val="left" w:pos="8022"/>
              </w:tabs>
              <w:spacing w:before="48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Длина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ломаной,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периметр</w:t>
            </w:r>
          </w:p>
          <w:p w14:paraId="7237AD11">
            <w:pPr>
              <w:pStyle w:val="10"/>
              <w:spacing w:before="111"/>
              <w:ind w:left="417"/>
              <w:rPr>
                <w:sz w:val="24"/>
              </w:rPr>
            </w:pPr>
            <w:r>
              <w:rPr>
                <w:sz w:val="24"/>
              </w:rPr>
              <w:t>многоугольника.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углов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транспортира</w:t>
            </w:r>
          </w:p>
        </w:tc>
      </w:tr>
      <w:tr w14:paraId="3507D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393" w:type="dxa"/>
          </w:tcPr>
          <w:p w14:paraId="70F4EAED">
            <w:pPr>
              <w:pStyle w:val="10"/>
              <w:spacing w:before="240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9102" w:type="dxa"/>
          </w:tcPr>
          <w:p w14:paraId="4E8B1040">
            <w:pPr>
              <w:pStyle w:val="10"/>
              <w:tabs>
                <w:tab w:val="left" w:pos="1878"/>
                <w:tab w:val="left" w:pos="3712"/>
                <w:tab w:val="left" w:pos="4165"/>
                <w:tab w:val="left" w:pos="5348"/>
                <w:tab w:val="left" w:pos="5917"/>
                <w:tab w:val="left" w:pos="7369"/>
              </w:tabs>
              <w:spacing w:before="48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Наглядные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фигурах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плоскости: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многоугольник,</w:t>
            </w:r>
          </w:p>
          <w:p w14:paraId="3FFC0EF2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равенстве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</w:tr>
      <w:tr w14:paraId="67A22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393" w:type="dxa"/>
          </w:tcPr>
          <w:p w14:paraId="1AD22300">
            <w:pPr>
              <w:pStyle w:val="10"/>
              <w:spacing w:before="159"/>
              <w:rPr>
                <w:b/>
                <w:sz w:val="24"/>
              </w:rPr>
            </w:pPr>
          </w:p>
          <w:p w14:paraId="56D5CF52">
            <w:pPr>
              <w:pStyle w:val="10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9102" w:type="dxa"/>
          </w:tcPr>
          <w:p w14:paraId="4E4538F6">
            <w:pPr>
              <w:pStyle w:val="10"/>
              <w:tabs>
                <w:tab w:val="left" w:pos="892"/>
                <w:tab w:val="left" w:pos="1816"/>
                <w:tab w:val="left" w:pos="2886"/>
                <w:tab w:val="left" w:pos="4369"/>
                <w:tab w:val="left" w:pos="4854"/>
                <w:tab w:val="left" w:pos="6563"/>
                <w:tab w:val="left" w:pos="6942"/>
                <w:tab w:val="left" w:pos="8224"/>
              </w:tabs>
              <w:spacing w:before="49" w:line="336" w:lineRule="auto"/>
              <w:ind w:left="417" w:right="100"/>
              <w:rPr>
                <w:sz w:val="24"/>
              </w:rPr>
            </w:pPr>
            <w:r>
              <w:rPr>
                <w:sz w:val="24"/>
              </w:rPr>
              <w:t xml:space="preserve">Изображение фигур, в том числе на клетчатой бумаге. Построение конфигураций </w:t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нелинованной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клетчатой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бумаге.</w:t>
            </w:r>
          </w:p>
          <w:p w14:paraId="21F6DF08">
            <w:pPr>
              <w:pStyle w:val="10"/>
              <w:ind w:left="41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-2"/>
                <w:sz w:val="24"/>
              </w:rPr>
              <w:t xml:space="preserve"> квадрата</w:t>
            </w:r>
          </w:p>
        </w:tc>
      </w:tr>
      <w:tr w14:paraId="393C0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393" w:type="dxa"/>
          </w:tcPr>
          <w:p w14:paraId="5C78776B">
            <w:pPr>
              <w:pStyle w:val="10"/>
              <w:spacing w:before="158"/>
              <w:rPr>
                <w:b/>
                <w:sz w:val="24"/>
              </w:rPr>
            </w:pPr>
          </w:p>
          <w:p w14:paraId="686E2ED9">
            <w:pPr>
              <w:pStyle w:val="10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9102" w:type="dxa"/>
          </w:tcPr>
          <w:p w14:paraId="31919513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многоугольников,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составленных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прямоугольников,</w:t>
            </w:r>
          </w:p>
          <w:p w14:paraId="71F6CA19">
            <w:pPr>
              <w:pStyle w:val="10"/>
              <w:spacing w:before="6" w:line="380" w:lineRule="atLeast"/>
              <w:ind w:left="41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изображённых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измерения </w:t>
            </w:r>
            <w:r>
              <w:rPr>
                <w:spacing w:val="-2"/>
                <w:sz w:val="24"/>
              </w:rPr>
              <w:t>площади</w:t>
            </w:r>
          </w:p>
        </w:tc>
      </w:tr>
      <w:tr w14:paraId="5A4D7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atLeast"/>
        </w:trPr>
        <w:tc>
          <w:tcPr>
            <w:tcW w:w="1393" w:type="dxa"/>
          </w:tcPr>
          <w:p w14:paraId="0C3C24CC">
            <w:pPr>
              <w:pStyle w:val="10"/>
              <w:rPr>
                <w:b/>
                <w:sz w:val="24"/>
              </w:rPr>
            </w:pPr>
          </w:p>
          <w:p w14:paraId="0B4AD9B8">
            <w:pPr>
              <w:pStyle w:val="10"/>
              <w:spacing w:before="74"/>
              <w:rPr>
                <w:b/>
                <w:sz w:val="24"/>
              </w:rPr>
            </w:pPr>
          </w:p>
          <w:p w14:paraId="11AAA917">
            <w:pPr>
              <w:pStyle w:val="10"/>
              <w:spacing w:before="1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9102" w:type="dxa"/>
          </w:tcPr>
          <w:p w14:paraId="04F945DA">
            <w:pPr>
              <w:pStyle w:val="10"/>
              <w:spacing w:before="48" w:line="336" w:lineRule="auto"/>
              <w:ind w:left="417" w:right="100"/>
              <w:jc w:val="both"/>
              <w:rPr>
                <w:sz w:val="24"/>
              </w:rPr>
            </w:pPr>
            <w:r>
              <w:rPr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куба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параллелепипеда.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многогранников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бумаги,</w:t>
            </w:r>
          </w:p>
          <w:p w14:paraId="51687E66">
            <w:pPr>
              <w:pStyle w:val="10"/>
              <w:ind w:left="417"/>
              <w:jc w:val="both"/>
              <w:rPr>
                <w:sz w:val="24"/>
              </w:rPr>
            </w:pPr>
            <w:r>
              <w:rPr>
                <w:sz w:val="24"/>
              </w:rPr>
              <w:t>проволоки,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материалов)</w:t>
            </w:r>
          </w:p>
        </w:tc>
      </w:tr>
      <w:tr w14:paraId="37F13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393" w:type="dxa"/>
          </w:tcPr>
          <w:p w14:paraId="60B21A77">
            <w:pPr>
              <w:pStyle w:val="10"/>
              <w:spacing w:before="49"/>
              <w:ind w:left="3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9102" w:type="dxa"/>
          </w:tcPr>
          <w:p w14:paraId="78313C48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прямоугольного параллелепипеда,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куба.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</w:p>
        </w:tc>
      </w:tr>
    </w:tbl>
    <w:p w14:paraId="4988C07B">
      <w:pPr>
        <w:pStyle w:val="7"/>
        <w:spacing w:before="208"/>
        <w:ind w:left="0" w:firstLine="0"/>
        <w:jc w:val="left"/>
        <w:rPr>
          <w:b/>
          <w:sz w:val="28"/>
        </w:rPr>
      </w:pPr>
    </w:p>
    <w:p w14:paraId="1285262F">
      <w:pPr>
        <w:pStyle w:val="2"/>
      </w:pPr>
      <w:r>
        <w:t>6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14:paraId="1C5F2801">
      <w:pPr>
        <w:pStyle w:val="2"/>
        <w:spacing w:after="0"/>
        <w:sectPr>
          <w:type w:val="continuous"/>
          <w:pgSz w:w="11910" w:h="16390"/>
          <w:pgMar w:top="700" w:right="566" w:bottom="280" w:left="708" w:header="720" w:footer="720" w:gutter="0"/>
          <w:cols w:space="720" w:num="1"/>
        </w:sectPr>
      </w:pPr>
    </w:p>
    <w:p w14:paraId="7B8C3717">
      <w:pPr>
        <w:pStyle w:val="7"/>
        <w:spacing w:before="3"/>
        <w:ind w:left="0" w:firstLine="0"/>
        <w:jc w:val="left"/>
        <w:rPr>
          <w:b/>
          <w:sz w:val="2"/>
        </w:rPr>
      </w:pPr>
    </w:p>
    <w:tbl>
      <w:tblPr>
        <w:tblStyle w:val="6"/>
        <w:tblW w:w="0" w:type="auto"/>
        <w:tblInd w:w="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6"/>
        <w:gridCol w:w="9069"/>
      </w:tblGrid>
      <w:tr w14:paraId="7360C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426" w:type="dxa"/>
          </w:tcPr>
          <w:p w14:paraId="6D4C9ADA">
            <w:pPr>
              <w:pStyle w:val="10"/>
              <w:spacing w:before="48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9069" w:type="dxa"/>
          </w:tcPr>
          <w:p w14:paraId="786CA147">
            <w:pPr>
              <w:pStyle w:val="10"/>
              <w:spacing w:before="48"/>
              <w:ind w:left="436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14:paraId="61251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426" w:type="dxa"/>
          </w:tcPr>
          <w:p w14:paraId="6D003476">
            <w:pPr>
              <w:pStyle w:val="10"/>
              <w:spacing w:before="50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69" w:type="dxa"/>
          </w:tcPr>
          <w:p w14:paraId="60EB7FB6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14:paraId="5C8F9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atLeast"/>
        </w:trPr>
        <w:tc>
          <w:tcPr>
            <w:tcW w:w="1426" w:type="dxa"/>
          </w:tcPr>
          <w:p w14:paraId="395CFE5D">
            <w:pPr>
              <w:pStyle w:val="10"/>
              <w:rPr>
                <w:b/>
                <w:sz w:val="24"/>
              </w:rPr>
            </w:pPr>
          </w:p>
          <w:p w14:paraId="233B6E26">
            <w:pPr>
              <w:pStyle w:val="10"/>
              <w:spacing w:before="76"/>
              <w:rPr>
                <w:b/>
                <w:sz w:val="24"/>
              </w:rPr>
            </w:pPr>
          </w:p>
          <w:p w14:paraId="5076DB8B">
            <w:pPr>
              <w:pStyle w:val="1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9069" w:type="dxa"/>
          </w:tcPr>
          <w:p w14:paraId="11A701B8">
            <w:pPr>
              <w:pStyle w:val="10"/>
              <w:spacing w:before="50" w:line="336" w:lineRule="auto"/>
              <w:ind w:left="417" w:right="98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переместительного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сочетательного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свойств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сложения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0F8229C0">
            <w:pPr>
              <w:pStyle w:val="10"/>
              <w:spacing w:line="274" w:lineRule="exact"/>
              <w:ind w:left="417"/>
              <w:jc w:val="both"/>
              <w:rPr>
                <w:sz w:val="24"/>
              </w:rPr>
            </w:pPr>
            <w:r>
              <w:rPr>
                <w:sz w:val="24"/>
              </w:rPr>
              <w:t>умножения,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распределительного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</w:tr>
      <w:tr w14:paraId="60406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426" w:type="dxa"/>
          </w:tcPr>
          <w:p w14:paraId="41509D12">
            <w:pPr>
              <w:pStyle w:val="10"/>
              <w:spacing w:before="5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9069" w:type="dxa"/>
          </w:tcPr>
          <w:p w14:paraId="191D8B62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14:paraId="2A583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71F7523E">
            <w:pPr>
              <w:pStyle w:val="10"/>
              <w:spacing w:before="243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9069" w:type="dxa"/>
          </w:tcPr>
          <w:p w14:paraId="6564D4D0">
            <w:pPr>
              <w:pStyle w:val="10"/>
              <w:spacing w:before="51"/>
              <w:ind w:left="417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наибольший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делитель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общее</w:t>
            </w:r>
          </w:p>
          <w:p w14:paraId="0E430D81">
            <w:pPr>
              <w:pStyle w:val="10"/>
              <w:spacing w:before="108"/>
              <w:ind w:left="417"/>
              <w:rPr>
                <w:sz w:val="24"/>
              </w:rPr>
            </w:pPr>
            <w:r>
              <w:rPr>
                <w:sz w:val="24"/>
              </w:rPr>
              <w:t>кратное.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Делимость суммы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</w:tr>
      <w:tr w14:paraId="211EE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426" w:type="dxa"/>
          </w:tcPr>
          <w:p w14:paraId="363A56A2">
            <w:pPr>
              <w:pStyle w:val="10"/>
              <w:spacing w:before="51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9069" w:type="dxa"/>
          </w:tcPr>
          <w:p w14:paraId="5A3FFB98">
            <w:pPr>
              <w:pStyle w:val="10"/>
              <w:spacing w:before="51"/>
              <w:ind w:left="417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</w:tr>
      <w:tr w14:paraId="0E194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426" w:type="dxa"/>
          </w:tcPr>
          <w:p w14:paraId="40556727">
            <w:pPr>
              <w:pStyle w:val="10"/>
              <w:spacing w:before="48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69" w:type="dxa"/>
          </w:tcPr>
          <w:p w14:paraId="713B206D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  <w:tr w14:paraId="0A131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0DCC6AE0">
            <w:pPr>
              <w:pStyle w:val="10"/>
              <w:spacing w:before="24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9069" w:type="dxa"/>
          </w:tcPr>
          <w:p w14:paraId="1A8C2A9A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9442D96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упорядочивание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14:paraId="62CE3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07AB2524">
            <w:pPr>
              <w:pStyle w:val="10"/>
              <w:spacing w:before="24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9069" w:type="dxa"/>
          </w:tcPr>
          <w:p w14:paraId="10B913B0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Дробное</w:t>
            </w:r>
          </w:p>
          <w:p w14:paraId="786F070D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деления</w:t>
            </w:r>
          </w:p>
        </w:tc>
      </w:tr>
      <w:tr w14:paraId="7BC30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3ABEE424">
            <w:pPr>
              <w:pStyle w:val="10"/>
              <w:spacing w:before="241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9069" w:type="dxa"/>
          </w:tcPr>
          <w:p w14:paraId="0AF14D16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обыкновенной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возможность</w:t>
            </w:r>
          </w:p>
          <w:p w14:paraId="611C6AC6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обыкновенной дроби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десятичной</w:t>
            </w:r>
          </w:p>
        </w:tc>
      </w:tr>
      <w:tr w14:paraId="32913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426" w:type="dxa"/>
          </w:tcPr>
          <w:p w14:paraId="06EB027C">
            <w:pPr>
              <w:pStyle w:val="10"/>
              <w:spacing w:before="243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9069" w:type="dxa"/>
          </w:tcPr>
          <w:p w14:paraId="5030ECDA">
            <w:pPr>
              <w:pStyle w:val="10"/>
              <w:spacing w:before="51"/>
              <w:ind w:left="417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метрическая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мер.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DE0CB3F">
            <w:pPr>
              <w:pStyle w:val="10"/>
              <w:spacing w:before="108"/>
              <w:ind w:left="41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14:paraId="6505D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65CDEB48">
            <w:pPr>
              <w:pStyle w:val="10"/>
              <w:spacing w:before="24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9069" w:type="dxa"/>
          </w:tcPr>
          <w:p w14:paraId="0C0F04C3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Отношение.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отношении.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Масштаб,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пропорция.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</w:t>
            </w:r>
          </w:p>
          <w:p w14:paraId="15033D15">
            <w:pPr>
              <w:pStyle w:val="10"/>
              <w:spacing w:before="111"/>
              <w:ind w:left="417"/>
              <w:rPr>
                <w:sz w:val="24"/>
              </w:rPr>
            </w:pPr>
            <w:r>
              <w:rPr>
                <w:sz w:val="24"/>
              </w:rPr>
              <w:t>пропорций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14:paraId="1014F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1426" w:type="dxa"/>
          </w:tcPr>
          <w:p w14:paraId="44693CBC">
            <w:pPr>
              <w:pStyle w:val="10"/>
              <w:spacing w:before="158"/>
              <w:rPr>
                <w:b/>
                <w:sz w:val="24"/>
              </w:rPr>
            </w:pPr>
          </w:p>
          <w:p w14:paraId="389D9C99">
            <w:pPr>
              <w:pStyle w:val="1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9069" w:type="dxa"/>
          </w:tcPr>
          <w:p w14:paraId="4DE71E78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процента.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величины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проценту.</w:t>
            </w:r>
          </w:p>
          <w:p w14:paraId="266AA6E1">
            <w:pPr>
              <w:pStyle w:val="10"/>
              <w:spacing w:before="6" w:line="380" w:lineRule="atLeast"/>
              <w:ind w:left="417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процентов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дробями.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проценты.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Выражение отношения величин в процентах</w:t>
            </w:r>
          </w:p>
        </w:tc>
      </w:tr>
      <w:tr w14:paraId="33F86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426" w:type="dxa"/>
          </w:tcPr>
          <w:p w14:paraId="73D21556">
            <w:pPr>
              <w:pStyle w:val="10"/>
              <w:spacing w:before="48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069" w:type="dxa"/>
          </w:tcPr>
          <w:p w14:paraId="3BAE1DBD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-4"/>
                <w:sz w:val="24"/>
              </w:rPr>
              <w:t xml:space="preserve"> числа</w:t>
            </w:r>
          </w:p>
        </w:tc>
      </w:tr>
      <w:tr w14:paraId="458B2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1426" w:type="dxa"/>
          </w:tcPr>
          <w:p w14:paraId="65C57DB5">
            <w:pPr>
              <w:pStyle w:val="10"/>
              <w:spacing w:before="159"/>
              <w:rPr>
                <w:b/>
                <w:sz w:val="24"/>
              </w:rPr>
            </w:pPr>
          </w:p>
          <w:p w14:paraId="40000B53">
            <w:pPr>
              <w:pStyle w:val="1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9069" w:type="dxa"/>
          </w:tcPr>
          <w:p w14:paraId="151DDB33">
            <w:pPr>
              <w:pStyle w:val="10"/>
              <w:tabs>
                <w:tab w:val="left" w:pos="2327"/>
                <w:tab w:val="left" w:pos="2723"/>
                <w:tab w:val="left" w:pos="4156"/>
                <w:tab w:val="left" w:pos="4528"/>
                <w:tab w:val="left" w:pos="5205"/>
                <w:tab w:val="left" w:pos="5426"/>
                <w:tab w:val="left" w:pos="6153"/>
                <w:tab w:val="left" w:pos="6352"/>
                <w:tab w:val="left" w:pos="7252"/>
                <w:tab w:val="left" w:pos="7833"/>
                <w:tab w:val="left" w:pos="8313"/>
                <w:tab w:val="left" w:pos="8721"/>
              </w:tabs>
              <w:spacing w:before="49" w:line="336" w:lineRule="auto"/>
              <w:ind w:left="417" w:right="99"/>
              <w:rPr>
                <w:sz w:val="24"/>
              </w:rPr>
            </w:pPr>
            <w:r>
              <w:rPr>
                <w:spacing w:val="-2"/>
                <w:sz w:val="24"/>
              </w:rPr>
              <w:t>Положительные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отрицательные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числа, геометрическая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модуля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64D72E97">
            <w:pPr>
              <w:pStyle w:val="10"/>
              <w:ind w:left="417"/>
              <w:rPr>
                <w:sz w:val="24"/>
              </w:rPr>
            </w:pPr>
            <w:r>
              <w:rPr>
                <w:sz w:val="24"/>
              </w:rPr>
              <w:t>координатной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промежутки.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14:paraId="38EA19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426" w:type="dxa"/>
          </w:tcPr>
          <w:p w14:paraId="15C8A8B9">
            <w:pPr>
              <w:pStyle w:val="10"/>
              <w:spacing w:before="49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9069" w:type="dxa"/>
          </w:tcPr>
          <w:p w14:paraId="71C4A6EE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положительными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14:paraId="20579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5EA83170">
            <w:pPr>
              <w:pStyle w:val="10"/>
              <w:spacing w:before="241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9069" w:type="dxa"/>
          </w:tcPr>
          <w:p w14:paraId="1A83E525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Прямоугольная система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плоскости,</w:t>
            </w:r>
          </w:p>
          <w:p w14:paraId="681E0D25">
            <w:pPr>
              <w:pStyle w:val="10"/>
              <w:spacing w:before="111"/>
              <w:ind w:left="417"/>
              <w:rPr>
                <w:sz w:val="24"/>
              </w:rPr>
            </w:pPr>
            <w:r>
              <w:rPr>
                <w:sz w:val="24"/>
              </w:rPr>
              <w:t>абсцисса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ордината.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14:paraId="1E8F2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426" w:type="dxa"/>
          </w:tcPr>
          <w:p w14:paraId="7ECF6CB9">
            <w:pPr>
              <w:pStyle w:val="10"/>
              <w:spacing w:before="49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069" w:type="dxa"/>
          </w:tcPr>
          <w:p w14:paraId="4F12545F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14:paraId="36B38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atLeast"/>
        </w:trPr>
        <w:tc>
          <w:tcPr>
            <w:tcW w:w="1426" w:type="dxa"/>
          </w:tcPr>
          <w:p w14:paraId="4D059D38">
            <w:pPr>
              <w:pStyle w:val="10"/>
              <w:spacing w:before="159"/>
              <w:rPr>
                <w:b/>
                <w:sz w:val="24"/>
              </w:rPr>
            </w:pPr>
          </w:p>
          <w:p w14:paraId="7CEA32F9">
            <w:pPr>
              <w:pStyle w:val="1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9069" w:type="dxa"/>
          </w:tcPr>
          <w:p w14:paraId="5D30F32A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букв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записи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математических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выражений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предложений.</w:t>
            </w:r>
          </w:p>
          <w:p w14:paraId="778FF840">
            <w:pPr>
              <w:pStyle w:val="10"/>
              <w:tabs>
                <w:tab w:val="left" w:pos="1624"/>
                <w:tab w:val="left" w:pos="3578"/>
                <w:tab w:val="left" w:pos="4831"/>
                <w:tab w:val="left" w:pos="6203"/>
                <w:tab w:val="left" w:pos="7598"/>
                <w:tab w:val="left" w:pos="7979"/>
              </w:tabs>
              <w:spacing w:before="7" w:line="380" w:lineRule="atLeast"/>
              <w:ind w:left="417" w:right="101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числовые </w:t>
            </w:r>
            <w:r>
              <w:rPr>
                <w:sz w:val="24"/>
              </w:rPr>
              <w:t>подстановки. Буквенные равенства, нахождение неизвестного компонента</w:t>
            </w:r>
          </w:p>
        </w:tc>
      </w:tr>
    </w:tbl>
    <w:p w14:paraId="5A3D9D32">
      <w:pPr>
        <w:pStyle w:val="10"/>
        <w:spacing w:after="0" w:line="380" w:lineRule="atLeast"/>
        <w:rPr>
          <w:sz w:val="24"/>
        </w:rPr>
        <w:sectPr>
          <w:pgSz w:w="11910" w:h="16390"/>
          <w:pgMar w:top="1000" w:right="566" w:bottom="280" w:left="708" w:header="720" w:footer="720" w:gutter="0"/>
          <w:cols w:space="720" w:num="1"/>
        </w:sectPr>
      </w:pPr>
    </w:p>
    <w:tbl>
      <w:tblPr>
        <w:tblStyle w:val="6"/>
        <w:tblW w:w="0" w:type="auto"/>
        <w:tblInd w:w="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6"/>
        <w:gridCol w:w="9069"/>
      </w:tblGrid>
      <w:tr w14:paraId="6256A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3F01BF29">
            <w:pPr>
              <w:pStyle w:val="10"/>
              <w:spacing w:before="242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9069" w:type="dxa"/>
          </w:tcPr>
          <w:p w14:paraId="5B7EAB86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Формулы,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</w:p>
          <w:p w14:paraId="18586017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параллелепипеда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</w:t>
            </w:r>
          </w:p>
        </w:tc>
      </w:tr>
      <w:tr w14:paraId="3AB88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426" w:type="dxa"/>
          </w:tcPr>
          <w:p w14:paraId="540E4CA2">
            <w:pPr>
              <w:pStyle w:val="10"/>
              <w:spacing w:before="50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069" w:type="dxa"/>
          </w:tcPr>
          <w:p w14:paraId="7206DABC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14:paraId="50FC4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426" w:type="dxa"/>
          </w:tcPr>
          <w:p w14:paraId="0D8379A8">
            <w:pPr>
              <w:pStyle w:val="10"/>
              <w:spacing w:before="5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9069" w:type="dxa"/>
          </w:tcPr>
          <w:p w14:paraId="3316EC9D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2"/>
                <w:sz w:val="24"/>
              </w:rPr>
              <w:t xml:space="preserve"> способом</w:t>
            </w:r>
          </w:p>
        </w:tc>
      </w:tr>
      <w:tr w14:paraId="25F1DB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426" w:type="dxa"/>
          </w:tcPr>
          <w:p w14:paraId="2DC75A2E">
            <w:pPr>
              <w:pStyle w:val="10"/>
              <w:spacing w:before="51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9069" w:type="dxa"/>
          </w:tcPr>
          <w:p w14:paraId="7BD4DA50">
            <w:pPr>
              <w:pStyle w:val="10"/>
              <w:spacing w:before="51"/>
              <w:ind w:left="41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 перебором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вариантов</w:t>
            </w:r>
          </w:p>
        </w:tc>
      </w:tr>
      <w:tr w14:paraId="604E9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atLeast"/>
        </w:trPr>
        <w:tc>
          <w:tcPr>
            <w:tcW w:w="1426" w:type="dxa"/>
          </w:tcPr>
          <w:p w14:paraId="63661C27">
            <w:pPr>
              <w:pStyle w:val="10"/>
              <w:rPr>
                <w:b/>
                <w:sz w:val="24"/>
              </w:rPr>
            </w:pPr>
          </w:p>
          <w:p w14:paraId="703C5CFF">
            <w:pPr>
              <w:pStyle w:val="10"/>
              <w:spacing w:before="76"/>
              <w:rPr>
                <w:b/>
                <w:sz w:val="24"/>
              </w:rPr>
            </w:pPr>
          </w:p>
          <w:p w14:paraId="5251EA6B">
            <w:pPr>
              <w:pStyle w:val="1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9069" w:type="dxa"/>
          </w:tcPr>
          <w:p w14:paraId="244B9BD3">
            <w:pPr>
              <w:pStyle w:val="10"/>
              <w:spacing w:before="48" w:line="336" w:lineRule="auto"/>
              <w:ind w:left="417" w:right="100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стоимости,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времени,</w:t>
            </w:r>
          </w:p>
          <w:p w14:paraId="7BBAFE04">
            <w:pPr>
              <w:pStyle w:val="10"/>
              <w:ind w:left="417"/>
              <w:jc w:val="both"/>
              <w:rPr>
                <w:sz w:val="24"/>
              </w:rPr>
            </w:pPr>
            <w:r>
              <w:rPr>
                <w:sz w:val="24"/>
              </w:rPr>
              <w:t>скорости.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каждой 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 w14:paraId="0824F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5AA8F5C2">
            <w:pPr>
              <w:pStyle w:val="10"/>
              <w:spacing w:before="243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9069" w:type="dxa"/>
          </w:tcPr>
          <w:p w14:paraId="48FCB095">
            <w:pPr>
              <w:pStyle w:val="10"/>
              <w:tabs>
                <w:tab w:val="left" w:pos="1526"/>
                <w:tab w:val="left" w:pos="2349"/>
                <w:tab w:val="left" w:pos="3633"/>
                <w:tab w:val="left" w:pos="3955"/>
                <w:tab w:val="left" w:pos="5510"/>
                <w:tab w:val="left" w:pos="8049"/>
              </w:tabs>
              <w:spacing w:before="51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пропорциональностью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величин,</w:t>
            </w:r>
          </w:p>
          <w:p w14:paraId="6EB3E435">
            <w:pPr>
              <w:pStyle w:val="10"/>
              <w:spacing w:before="108"/>
              <w:ind w:left="417"/>
              <w:rPr>
                <w:sz w:val="24"/>
              </w:rPr>
            </w:pPr>
            <w:r>
              <w:rPr>
                <w:sz w:val="24"/>
              </w:rPr>
              <w:t>процентами;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</w:tr>
      <w:tr w14:paraId="40F53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22DC0999">
            <w:pPr>
              <w:pStyle w:val="10"/>
              <w:spacing w:before="242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9069" w:type="dxa"/>
          </w:tcPr>
          <w:p w14:paraId="39265AC6">
            <w:pPr>
              <w:pStyle w:val="10"/>
              <w:spacing w:before="50"/>
              <w:ind w:left="41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прикидка,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5"/>
                <w:sz w:val="24"/>
              </w:rPr>
              <w:t xml:space="preserve"> по</w:t>
            </w:r>
          </w:p>
          <w:p w14:paraId="0D9621BC">
            <w:pPr>
              <w:pStyle w:val="10"/>
              <w:spacing w:before="111"/>
              <w:ind w:left="417"/>
              <w:rPr>
                <w:sz w:val="24"/>
              </w:rPr>
            </w:pPr>
            <w:r>
              <w:rPr>
                <w:sz w:val="24"/>
              </w:rPr>
              <w:t>условию</w:t>
            </w:r>
            <w:r>
              <w:rPr>
                <w:spacing w:val="-2"/>
                <w:sz w:val="24"/>
              </w:rPr>
              <w:t xml:space="preserve"> задачи.</w:t>
            </w:r>
          </w:p>
        </w:tc>
      </w:tr>
      <w:tr w14:paraId="194429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426" w:type="dxa"/>
          </w:tcPr>
          <w:p w14:paraId="21F5EEA5">
            <w:pPr>
              <w:pStyle w:val="10"/>
              <w:spacing w:before="24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9069" w:type="dxa"/>
          </w:tcPr>
          <w:p w14:paraId="23766AD4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диаграмм.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Столбчатые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диаграммы.</w:t>
            </w:r>
          </w:p>
          <w:p w14:paraId="2C097A1D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круговых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14:paraId="5E432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426" w:type="dxa"/>
          </w:tcPr>
          <w:p w14:paraId="79D6D946">
            <w:pPr>
              <w:pStyle w:val="10"/>
              <w:spacing w:before="48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069" w:type="dxa"/>
          </w:tcPr>
          <w:p w14:paraId="62B20C20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14:paraId="44F9B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49556C42">
            <w:pPr>
              <w:pStyle w:val="10"/>
              <w:spacing w:before="24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9069" w:type="dxa"/>
          </w:tcPr>
          <w:p w14:paraId="5BC68F2D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Точка,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луч,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ломаная,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четырёхугольник,</w:t>
            </w:r>
          </w:p>
          <w:p w14:paraId="070D685B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треугольник,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14:paraId="43DF9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7DAA9B17">
            <w:pPr>
              <w:pStyle w:val="10"/>
              <w:spacing w:before="24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9069" w:type="dxa"/>
          </w:tcPr>
          <w:p w14:paraId="6C0B58C5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прямых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параллельные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прямые,</w:t>
            </w:r>
          </w:p>
          <w:p w14:paraId="5A2FB831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</w:tr>
      <w:tr w14:paraId="5A5EF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3A63CED4">
            <w:pPr>
              <w:pStyle w:val="10"/>
              <w:spacing w:before="241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9069" w:type="dxa"/>
          </w:tcPr>
          <w:p w14:paraId="550C365D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расстояний: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длина</w:t>
            </w:r>
          </w:p>
          <w:p w14:paraId="33D6AE19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маршрута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сетке</w:t>
            </w:r>
          </w:p>
        </w:tc>
      </w:tr>
      <w:tr w14:paraId="08069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426" w:type="dxa"/>
          </w:tcPr>
          <w:p w14:paraId="6114D689">
            <w:pPr>
              <w:pStyle w:val="10"/>
              <w:spacing w:before="51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9069" w:type="dxa"/>
          </w:tcPr>
          <w:p w14:paraId="741F2BCD">
            <w:pPr>
              <w:pStyle w:val="10"/>
              <w:spacing w:before="51"/>
              <w:ind w:left="41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транспортира</w:t>
            </w:r>
          </w:p>
        </w:tc>
      </w:tr>
      <w:tr w14:paraId="2762F4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426" w:type="dxa"/>
          </w:tcPr>
          <w:p w14:paraId="345F8C48">
            <w:pPr>
              <w:pStyle w:val="10"/>
              <w:spacing w:before="241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9069" w:type="dxa"/>
          </w:tcPr>
          <w:p w14:paraId="2C22738B">
            <w:pPr>
              <w:pStyle w:val="10"/>
              <w:tabs>
                <w:tab w:val="left" w:pos="1384"/>
                <w:tab w:val="left" w:pos="3352"/>
                <w:tab w:val="left" w:pos="5366"/>
                <w:tab w:val="left" w:pos="7437"/>
              </w:tabs>
              <w:spacing w:before="49"/>
              <w:ind w:left="417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треугольников: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остроугольный,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тупоугольный,</w:t>
            </w:r>
          </w:p>
          <w:p w14:paraId="21B85C33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равнобедренный,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равносторонний</w:t>
            </w:r>
          </w:p>
        </w:tc>
      </w:tr>
      <w:tr w14:paraId="64DB9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7800A70A">
            <w:pPr>
              <w:pStyle w:val="10"/>
              <w:spacing w:before="241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9069" w:type="dxa"/>
          </w:tcPr>
          <w:p w14:paraId="1CA31241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Четырёхугольник.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квадрат: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сторон,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углов,</w:t>
            </w:r>
          </w:p>
          <w:p w14:paraId="35C84904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диагоналей</w:t>
            </w:r>
          </w:p>
        </w:tc>
      </w:tr>
      <w:tr w14:paraId="0C3C1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6" w:type="dxa"/>
          </w:tcPr>
          <w:p w14:paraId="369DA832">
            <w:pPr>
              <w:pStyle w:val="10"/>
              <w:spacing w:before="240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9069" w:type="dxa"/>
          </w:tcPr>
          <w:p w14:paraId="0B4C4B3B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</w:p>
          <w:p w14:paraId="04A1677A">
            <w:pPr>
              <w:pStyle w:val="10"/>
              <w:spacing w:before="111"/>
              <w:ind w:left="417"/>
              <w:rPr>
                <w:sz w:val="24"/>
              </w:rPr>
            </w:pPr>
            <w:r>
              <w:rPr>
                <w:sz w:val="24"/>
              </w:rPr>
              <w:t>циркуля,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угольника,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транспортира.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бумаге</w:t>
            </w:r>
          </w:p>
        </w:tc>
      </w:tr>
      <w:tr w14:paraId="33A418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426" w:type="dxa"/>
          </w:tcPr>
          <w:p w14:paraId="5FBCF6C0">
            <w:pPr>
              <w:pStyle w:val="10"/>
              <w:spacing w:before="48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9069" w:type="dxa"/>
          </w:tcPr>
          <w:p w14:paraId="13BF25E1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</w:tr>
      <w:tr w14:paraId="462A7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426" w:type="dxa"/>
          </w:tcPr>
          <w:p w14:paraId="01D87C39">
            <w:pPr>
              <w:pStyle w:val="10"/>
              <w:spacing w:before="241"/>
              <w:ind w:right="3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9069" w:type="dxa"/>
          </w:tcPr>
          <w:p w14:paraId="6A20D3D0">
            <w:pPr>
              <w:pStyle w:val="10"/>
              <w:tabs>
                <w:tab w:val="left" w:pos="1523"/>
                <w:tab w:val="left" w:pos="2671"/>
                <w:tab w:val="left" w:pos="3751"/>
                <w:tab w:val="left" w:pos="4891"/>
                <w:tab w:val="left" w:pos="6201"/>
                <w:tab w:val="left" w:pos="7408"/>
              </w:tabs>
              <w:spacing w:before="49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Приближённое</w:t>
            </w:r>
          </w:p>
          <w:p w14:paraId="701A11B6">
            <w:pPr>
              <w:pStyle w:val="10"/>
              <w:spacing w:before="110"/>
              <w:ind w:left="41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фигур,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сетке</w:t>
            </w:r>
          </w:p>
        </w:tc>
      </w:tr>
      <w:tr w14:paraId="48365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426" w:type="dxa"/>
          </w:tcPr>
          <w:p w14:paraId="2CD2B4A6">
            <w:pPr>
              <w:pStyle w:val="10"/>
              <w:spacing w:before="48"/>
              <w:ind w:right="33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9069" w:type="dxa"/>
          </w:tcPr>
          <w:p w14:paraId="4BFBE707">
            <w:pPr>
              <w:pStyle w:val="10"/>
              <w:spacing w:before="48"/>
              <w:ind w:left="417"/>
              <w:rPr>
                <w:sz w:val="24"/>
              </w:rPr>
            </w:pPr>
            <w:r>
              <w:rPr>
                <w:sz w:val="24"/>
              </w:rPr>
              <w:t>Приближённое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круга</w:t>
            </w:r>
          </w:p>
        </w:tc>
      </w:tr>
      <w:tr w14:paraId="53061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426" w:type="dxa"/>
          </w:tcPr>
          <w:p w14:paraId="7BEE8656">
            <w:pPr>
              <w:pStyle w:val="10"/>
              <w:spacing w:before="49"/>
              <w:ind w:right="33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9069" w:type="dxa"/>
          </w:tcPr>
          <w:p w14:paraId="74A0A959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Симметрия: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центральная,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зеркальная.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симметричных</w:t>
            </w:r>
            <w:r>
              <w:rPr>
                <w:spacing w:val="-2"/>
                <w:sz w:val="24"/>
              </w:rPr>
              <w:t xml:space="preserve"> фигур</w:t>
            </w:r>
          </w:p>
        </w:tc>
      </w:tr>
      <w:tr w14:paraId="61718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426" w:type="dxa"/>
          </w:tcPr>
          <w:p w14:paraId="0B43D3C9">
            <w:pPr>
              <w:pStyle w:val="10"/>
              <w:spacing w:before="49"/>
              <w:ind w:right="33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9069" w:type="dxa"/>
          </w:tcPr>
          <w:p w14:paraId="2B8AC4AD">
            <w:pPr>
              <w:pStyle w:val="10"/>
              <w:spacing w:before="49"/>
              <w:ind w:left="417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фигурах: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куб,</w:t>
            </w:r>
          </w:p>
        </w:tc>
      </w:tr>
    </w:tbl>
    <w:p w14:paraId="7B6959A3">
      <w:pPr>
        <w:pStyle w:val="10"/>
        <w:spacing w:after="0"/>
        <w:rPr>
          <w:sz w:val="24"/>
        </w:rPr>
        <w:sectPr>
          <w:type w:val="continuous"/>
          <w:pgSz w:w="11910" w:h="16390"/>
          <w:pgMar w:top="700" w:right="566" w:bottom="280" w:left="708" w:header="720" w:footer="720" w:gutter="0"/>
          <w:cols w:space="720" w:num="1"/>
        </w:sectPr>
      </w:pPr>
    </w:p>
    <w:tbl>
      <w:tblPr>
        <w:tblStyle w:val="6"/>
        <w:tblW w:w="0" w:type="auto"/>
        <w:tblInd w:w="1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9068"/>
      </w:tblGrid>
      <w:tr w14:paraId="5833D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0" w:hRule="atLeast"/>
        </w:trPr>
        <w:tc>
          <w:tcPr>
            <w:tcW w:w="1423" w:type="dxa"/>
          </w:tcPr>
          <w:p w14:paraId="632D7209">
            <w:pPr>
              <w:pStyle w:val="10"/>
              <w:rPr>
                <w:sz w:val="24"/>
              </w:rPr>
            </w:pPr>
          </w:p>
        </w:tc>
        <w:tc>
          <w:tcPr>
            <w:tcW w:w="9068" w:type="dxa"/>
          </w:tcPr>
          <w:p w14:paraId="515A9DE6">
            <w:pPr>
              <w:pStyle w:val="10"/>
              <w:spacing w:before="45" w:line="336" w:lineRule="auto"/>
              <w:ind w:left="418" w:right="97"/>
              <w:jc w:val="both"/>
              <w:rPr>
                <w:sz w:val="24"/>
              </w:rPr>
            </w:pPr>
            <w:r>
              <w:rPr>
                <w:sz w:val="24"/>
              </w:rPr>
              <w:t>призма, пирамида, конус, цилиндр, шар и сфера. Изображение пространственных фигур. Примеры развёрток многогранников, цилиндра и конуса. Создание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проволоки,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14:paraId="0E82B480">
            <w:pPr>
              <w:pStyle w:val="10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материалов)</w:t>
            </w:r>
          </w:p>
        </w:tc>
      </w:tr>
      <w:tr w14:paraId="5DDC7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423" w:type="dxa"/>
          </w:tcPr>
          <w:p w14:paraId="6DDE7972">
            <w:pPr>
              <w:pStyle w:val="10"/>
              <w:spacing w:before="243"/>
              <w:ind w:left="653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9068" w:type="dxa"/>
          </w:tcPr>
          <w:p w14:paraId="6EC6B315">
            <w:pPr>
              <w:pStyle w:val="10"/>
              <w:tabs>
                <w:tab w:val="left" w:pos="1582"/>
                <w:tab w:val="left" w:pos="2669"/>
                <w:tab w:val="left" w:pos="3866"/>
                <w:tab w:val="left" w:pos="5234"/>
                <w:tab w:val="left" w:pos="6319"/>
                <w:tab w:val="left" w:pos="7291"/>
              </w:tabs>
              <w:spacing w:before="51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объёма,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объёма.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Объём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прямоугольного</w:t>
            </w:r>
          </w:p>
          <w:p w14:paraId="69E38BB6">
            <w:pPr>
              <w:pStyle w:val="10"/>
              <w:spacing w:before="108"/>
              <w:ind w:left="418"/>
              <w:rPr>
                <w:sz w:val="24"/>
              </w:rPr>
            </w:pPr>
            <w:r>
              <w:rPr>
                <w:sz w:val="24"/>
              </w:rPr>
              <w:t>параллелепипеда,</w:t>
            </w:r>
            <w:r>
              <w:rPr>
                <w:spacing w:val="-4"/>
                <w:sz w:val="24"/>
              </w:rPr>
              <w:t xml:space="preserve"> куба</w:t>
            </w:r>
          </w:p>
        </w:tc>
      </w:tr>
    </w:tbl>
    <w:p w14:paraId="6072C247">
      <w:pPr>
        <w:pStyle w:val="10"/>
        <w:spacing w:after="0"/>
        <w:rPr>
          <w:sz w:val="24"/>
        </w:rPr>
        <w:sectPr>
          <w:type w:val="continuous"/>
          <w:pgSz w:w="11910" w:h="16390"/>
          <w:pgMar w:top="700" w:right="566" w:bottom="280" w:left="708" w:header="720" w:footer="720" w:gutter="0"/>
          <w:cols w:space="720" w:num="1"/>
        </w:sectPr>
      </w:pPr>
    </w:p>
    <w:p w14:paraId="7F65513E">
      <w:pPr>
        <w:pStyle w:val="2"/>
        <w:spacing w:before="59" w:line="276" w:lineRule="auto"/>
        <w:ind w:left="0"/>
      </w:pPr>
      <w:r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0B7CBB0E">
      <w:pPr>
        <w:spacing w:before="2"/>
        <w:ind w:left="0" w:right="0" w:firstLine="0"/>
        <w:jc w:val="left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3E46276B">
      <w:pPr>
        <w:pStyle w:val="9"/>
        <w:numPr>
          <w:ilvl w:val="0"/>
          <w:numId w:val="4"/>
        </w:numPr>
        <w:tabs>
          <w:tab w:val="left" w:pos="167"/>
        </w:tabs>
        <w:spacing w:before="321" w:after="0" w:line="240" w:lineRule="auto"/>
        <w:ind w:left="0" w:right="35" w:firstLine="0"/>
        <w:jc w:val="left"/>
        <w:rPr>
          <w:sz w:val="28"/>
        </w:rPr>
      </w:pPr>
      <w:r>
        <w:rPr>
          <w:sz w:val="28"/>
        </w:rPr>
        <w:t>Математика: 5-й класс: базовый уровень: учебник: в 2 частях; 3-е издание,</w:t>
      </w:r>
      <w:r>
        <w:rPr>
          <w:spacing w:val="-2"/>
          <w:sz w:val="28"/>
        </w:rPr>
        <w:t xml:space="preserve"> </w:t>
      </w:r>
      <w:r>
        <w:rPr>
          <w:sz w:val="28"/>
        </w:rPr>
        <w:t>переработанное</w:t>
      </w:r>
      <w:r>
        <w:rPr>
          <w:spacing w:val="-6"/>
          <w:sz w:val="28"/>
        </w:rPr>
        <w:t xml:space="preserve"> </w:t>
      </w:r>
      <w:r>
        <w:rPr>
          <w:sz w:val="28"/>
        </w:rPr>
        <w:t>Виленкин</w:t>
      </w:r>
      <w:r>
        <w:rPr>
          <w:spacing w:val="-3"/>
          <w:sz w:val="28"/>
        </w:rPr>
        <w:t xml:space="preserve"> </w:t>
      </w:r>
      <w:r>
        <w:rPr>
          <w:sz w:val="28"/>
        </w:rPr>
        <w:t>Н.Я.,</w:t>
      </w:r>
      <w:r>
        <w:rPr>
          <w:spacing w:val="-2"/>
          <w:sz w:val="28"/>
        </w:rPr>
        <w:t xml:space="preserve"> </w:t>
      </w:r>
      <w:r>
        <w:rPr>
          <w:sz w:val="28"/>
        </w:rPr>
        <w:t>Жохов</w:t>
      </w:r>
      <w:r>
        <w:rPr>
          <w:spacing w:val="-5"/>
          <w:sz w:val="28"/>
        </w:rPr>
        <w:t xml:space="preserve"> </w:t>
      </w:r>
      <w:r>
        <w:rPr>
          <w:sz w:val="28"/>
        </w:rPr>
        <w:t>В.И.,</w:t>
      </w:r>
      <w:r>
        <w:rPr>
          <w:spacing w:val="-5"/>
          <w:sz w:val="28"/>
        </w:rPr>
        <w:t xml:space="preserve"> </w:t>
      </w:r>
      <w:r>
        <w:rPr>
          <w:sz w:val="28"/>
        </w:rPr>
        <w:t>Чесноков</w:t>
      </w:r>
      <w:r>
        <w:rPr>
          <w:spacing w:val="-7"/>
          <w:sz w:val="28"/>
        </w:rPr>
        <w:t xml:space="preserve"> </w:t>
      </w:r>
      <w:r>
        <w:rPr>
          <w:sz w:val="28"/>
        </w:rPr>
        <w:t>А.С.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 Акционерное общество «Издательство «Просвещение»</w:t>
      </w:r>
    </w:p>
    <w:p w14:paraId="2E9AF76A">
      <w:pPr>
        <w:pStyle w:val="9"/>
        <w:numPr>
          <w:ilvl w:val="0"/>
          <w:numId w:val="4"/>
        </w:numPr>
        <w:tabs>
          <w:tab w:val="left" w:pos="236"/>
        </w:tabs>
        <w:spacing w:before="0" w:after="0" w:line="240" w:lineRule="auto"/>
        <w:ind w:left="0" w:right="35" w:firstLine="69"/>
        <w:jc w:val="left"/>
        <w:rPr>
          <w:sz w:val="28"/>
        </w:rPr>
      </w:pPr>
      <w:r>
        <w:rPr>
          <w:sz w:val="28"/>
        </w:rPr>
        <w:t>Математика: 6-й класс: базовый уровень: учебник: в 2 частях; 3-е издание,</w:t>
      </w:r>
      <w:r>
        <w:rPr>
          <w:spacing w:val="-2"/>
          <w:sz w:val="28"/>
        </w:rPr>
        <w:t xml:space="preserve"> </w:t>
      </w:r>
      <w:r>
        <w:rPr>
          <w:sz w:val="28"/>
        </w:rPr>
        <w:t>переработанное</w:t>
      </w:r>
      <w:r>
        <w:rPr>
          <w:spacing w:val="-6"/>
          <w:sz w:val="28"/>
        </w:rPr>
        <w:t xml:space="preserve"> </w:t>
      </w:r>
      <w:r>
        <w:rPr>
          <w:sz w:val="28"/>
        </w:rPr>
        <w:t>Виленкин</w:t>
      </w:r>
      <w:r>
        <w:rPr>
          <w:spacing w:val="-3"/>
          <w:sz w:val="28"/>
        </w:rPr>
        <w:t xml:space="preserve"> </w:t>
      </w:r>
      <w:r>
        <w:rPr>
          <w:sz w:val="28"/>
        </w:rPr>
        <w:t>Н.Я.,</w:t>
      </w:r>
      <w:r>
        <w:rPr>
          <w:spacing w:val="-2"/>
          <w:sz w:val="28"/>
        </w:rPr>
        <w:t xml:space="preserve"> </w:t>
      </w:r>
      <w:r>
        <w:rPr>
          <w:sz w:val="28"/>
        </w:rPr>
        <w:t>Жохов</w:t>
      </w:r>
      <w:r>
        <w:rPr>
          <w:spacing w:val="-5"/>
          <w:sz w:val="28"/>
        </w:rPr>
        <w:t xml:space="preserve"> </w:t>
      </w:r>
      <w:r>
        <w:rPr>
          <w:sz w:val="28"/>
        </w:rPr>
        <w:t>В.И.,</w:t>
      </w:r>
      <w:r>
        <w:rPr>
          <w:spacing w:val="-5"/>
          <w:sz w:val="28"/>
        </w:rPr>
        <w:t xml:space="preserve"> </w:t>
      </w:r>
      <w:r>
        <w:rPr>
          <w:sz w:val="28"/>
        </w:rPr>
        <w:t>Чесноков</w:t>
      </w:r>
      <w:r>
        <w:rPr>
          <w:spacing w:val="-7"/>
          <w:sz w:val="28"/>
        </w:rPr>
        <w:t xml:space="preserve"> </w:t>
      </w:r>
      <w:r>
        <w:rPr>
          <w:sz w:val="28"/>
        </w:rPr>
        <w:t>А.С.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 Акционерное общество «Издательство «Просвещение»</w:t>
      </w:r>
    </w:p>
    <w:p w14:paraId="553F3F41">
      <w:pPr>
        <w:pStyle w:val="7"/>
        <w:ind w:left="0" w:firstLine="0"/>
        <w:jc w:val="left"/>
        <w:rPr>
          <w:sz w:val="28"/>
        </w:rPr>
      </w:pPr>
    </w:p>
    <w:p w14:paraId="251CAAC0">
      <w:pPr>
        <w:pStyle w:val="7"/>
        <w:spacing w:before="201"/>
        <w:ind w:left="0" w:firstLine="0"/>
        <w:jc w:val="left"/>
        <w:rPr>
          <w:sz w:val="28"/>
        </w:rPr>
      </w:pPr>
    </w:p>
    <w:p w14:paraId="6A19DBB8">
      <w:pPr>
        <w:pStyle w:val="2"/>
        <w:ind w:left="0"/>
      </w:pPr>
      <w:r>
        <w:t>МЕТОДИЧЕСКИЕ</w:t>
      </w:r>
      <w:r>
        <w:rPr>
          <w:spacing w:val="-15"/>
        </w:rPr>
        <w:t xml:space="preserve"> </w:t>
      </w:r>
      <w:r>
        <w:t>МАТЕРИАЛЫ</w:t>
      </w:r>
      <w:r>
        <w:rPr>
          <w:spacing w:val="-11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14:paraId="5B8BC523">
      <w:pPr>
        <w:pStyle w:val="7"/>
        <w:spacing w:before="1"/>
        <w:ind w:left="0" w:firstLine="0"/>
        <w:jc w:val="left"/>
        <w:rPr>
          <w:b/>
          <w:sz w:val="28"/>
        </w:rPr>
      </w:pPr>
    </w:p>
    <w:p w14:paraId="1DA15213">
      <w:pPr>
        <w:pStyle w:val="9"/>
        <w:numPr>
          <w:ilvl w:val="0"/>
          <w:numId w:val="5"/>
        </w:numPr>
        <w:tabs>
          <w:tab w:val="left" w:pos="279"/>
        </w:tabs>
        <w:spacing w:before="0" w:after="0" w:line="240" w:lineRule="auto"/>
        <w:ind w:left="0" w:right="527" w:firstLine="0"/>
        <w:jc w:val="both"/>
        <w:rPr>
          <w:sz w:val="28"/>
        </w:rPr>
      </w:pPr>
      <w:r>
        <w:rPr>
          <w:sz w:val="28"/>
        </w:rPr>
        <w:t>Методическое пособие 5-6 классы (базовый уровень) к предметной линии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математике</w:t>
      </w:r>
      <w:r>
        <w:rPr>
          <w:spacing w:val="-5"/>
          <w:sz w:val="28"/>
        </w:rPr>
        <w:t xml:space="preserve"> </w:t>
      </w:r>
      <w:r>
        <w:rPr>
          <w:sz w:val="28"/>
        </w:rPr>
        <w:t>Н.</w:t>
      </w:r>
      <w:r>
        <w:rPr>
          <w:spacing w:val="-1"/>
          <w:sz w:val="28"/>
        </w:rPr>
        <w:t xml:space="preserve"> </w:t>
      </w:r>
      <w:r>
        <w:rPr>
          <w:sz w:val="28"/>
        </w:rPr>
        <w:t>Я.</w:t>
      </w:r>
      <w:r>
        <w:rPr>
          <w:spacing w:val="-4"/>
          <w:sz w:val="28"/>
        </w:rPr>
        <w:t xml:space="preserve"> </w:t>
      </w:r>
      <w:r>
        <w:rPr>
          <w:sz w:val="28"/>
        </w:rPr>
        <w:t>Виленкина,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И.</w:t>
      </w:r>
      <w:r>
        <w:rPr>
          <w:spacing w:val="-1"/>
          <w:sz w:val="28"/>
        </w:rPr>
        <w:t xml:space="preserve"> </w:t>
      </w:r>
      <w:r>
        <w:rPr>
          <w:sz w:val="28"/>
        </w:rPr>
        <w:t>Жохова,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4"/>
          <w:sz w:val="28"/>
        </w:rPr>
        <w:t xml:space="preserve"> </w:t>
      </w:r>
      <w:r>
        <w:rPr>
          <w:sz w:val="28"/>
        </w:rPr>
        <w:t>С. Чеснокова и др./ «Просвещение»;</w:t>
      </w:r>
    </w:p>
    <w:p w14:paraId="7B624D6A">
      <w:pPr>
        <w:pStyle w:val="9"/>
        <w:numPr>
          <w:ilvl w:val="0"/>
          <w:numId w:val="5"/>
        </w:numPr>
        <w:tabs>
          <w:tab w:val="left" w:pos="348"/>
        </w:tabs>
        <w:spacing w:before="0" w:after="0" w:line="240" w:lineRule="auto"/>
        <w:ind w:left="0" w:right="251" w:firstLine="69"/>
        <w:jc w:val="both"/>
        <w:rPr>
          <w:sz w:val="28"/>
        </w:rPr>
      </w:pPr>
      <w:r>
        <w:rPr>
          <w:sz w:val="28"/>
        </w:rPr>
        <w:t>Самостоятельные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математике</w:t>
      </w:r>
      <w:r>
        <w:rPr>
          <w:spacing w:val="-6"/>
          <w:sz w:val="28"/>
        </w:rPr>
        <w:t xml:space="preserve"> </w:t>
      </w:r>
      <w:r>
        <w:rPr>
          <w:sz w:val="28"/>
        </w:rPr>
        <w:t>5-6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класс,</w:t>
      </w:r>
      <w:r>
        <w:rPr>
          <w:spacing w:val="-5"/>
          <w:sz w:val="28"/>
        </w:rPr>
        <w:t xml:space="preserve"> </w:t>
      </w:r>
      <w:r>
        <w:rPr>
          <w:sz w:val="28"/>
        </w:rPr>
        <w:t>М. Я. Гиашвили./ «Вако»;</w:t>
      </w:r>
    </w:p>
    <w:p w14:paraId="2E773824">
      <w:pPr>
        <w:pStyle w:val="9"/>
        <w:numPr>
          <w:ilvl w:val="0"/>
          <w:numId w:val="5"/>
        </w:numPr>
        <w:tabs>
          <w:tab w:val="left" w:pos="348"/>
        </w:tabs>
        <w:spacing w:before="1" w:after="0" w:line="240" w:lineRule="auto"/>
        <w:ind w:left="0" w:right="277" w:firstLine="69"/>
        <w:jc w:val="both"/>
        <w:rPr>
          <w:sz w:val="28"/>
        </w:rPr>
      </w:pPr>
      <w:r>
        <w:rPr>
          <w:sz w:val="28"/>
        </w:rPr>
        <w:t>Разработки</w:t>
      </w:r>
      <w:r>
        <w:rPr>
          <w:spacing w:val="-7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математике,</w:t>
      </w:r>
      <w:r>
        <w:rPr>
          <w:spacing w:val="-1"/>
          <w:sz w:val="28"/>
        </w:rPr>
        <w:t xml:space="preserve"> </w:t>
      </w:r>
      <w:r>
        <w:rPr>
          <w:sz w:val="28"/>
        </w:rPr>
        <w:t>(5-6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</w:t>
      </w:r>
      <w:r>
        <w:rPr>
          <w:spacing w:val="-3"/>
          <w:sz w:val="28"/>
        </w:rPr>
        <w:t xml:space="preserve"> </w:t>
      </w:r>
      <w:r>
        <w:rPr>
          <w:sz w:val="28"/>
        </w:rPr>
        <w:t>)</w:t>
      </w:r>
      <w:r>
        <w:rPr>
          <w:spacing w:val="-3"/>
          <w:sz w:val="28"/>
        </w:rPr>
        <w:t xml:space="preserve"> </w:t>
      </w:r>
      <w:r>
        <w:rPr>
          <w:sz w:val="28"/>
        </w:rPr>
        <w:t>(Н.</w:t>
      </w:r>
      <w:r>
        <w:rPr>
          <w:spacing w:val="-4"/>
          <w:sz w:val="28"/>
        </w:rPr>
        <w:t xml:space="preserve"> </w:t>
      </w:r>
      <w:r>
        <w:rPr>
          <w:sz w:val="28"/>
        </w:rPr>
        <w:t>Я.</w:t>
      </w:r>
      <w:r>
        <w:rPr>
          <w:spacing w:val="-4"/>
          <w:sz w:val="28"/>
        </w:rPr>
        <w:t xml:space="preserve"> </w:t>
      </w:r>
      <w:r>
        <w:rPr>
          <w:sz w:val="28"/>
        </w:rPr>
        <w:t>Виленкин,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И. Жохов, А. С. Чесноков, С. И. Шварцбурд)./ «Учитель».</w:t>
      </w:r>
    </w:p>
    <w:p w14:paraId="1E24768D">
      <w:pPr>
        <w:pStyle w:val="2"/>
        <w:spacing w:before="306" w:line="482" w:lineRule="auto"/>
        <w:ind w:left="0"/>
      </w:pPr>
      <w:r>
        <w:t>ЦИФРОВЫЕ</w:t>
      </w:r>
      <w:r>
        <w:rPr>
          <w:spacing w:val="-9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7B2F3E37">
      <w:pPr>
        <w:pStyle w:val="9"/>
        <w:numPr>
          <w:ilvl w:val="1"/>
          <w:numId w:val="5"/>
        </w:numPr>
        <w:tabs>
          <w:tab w:val="left" w:pos="214"/>
        </w:tabs>
        <w:spacing w:before="0" w:after="0" w:line="316" w:lineRule="exact"/>
        <w:ind w:left="214" w:right="0" w:hanging="214"/>
        <w:jc w:val="left"/>
        <w:rPr>
          <w:rFonts w:ascii="Calibri"/>
          <w:sz w:val="22"/>
        </w:rPr>
      </w:pPr>
      <w:r>
        <w:fldChar w:fldCharType="begin"/>
      </w:r>
      <w:r>
        <w:instrText xml:space="preserve"> HYPERLINK "https://math5-vpr.sdamgia.ru/" \h </w:instrText>
      </w:r>
      <w:r>
        <w:fldChar w:fldCharType="separate"/>
      </w:r>
      <w:r>
        <w:rPr>
          <w:spacing w:val="-2"/>
          <w:sz w:val="28"/>
        </w:rPr>
        <w:t>https://math5-vpr.sdamgia.ru/</w:t>
      </w:r>
      <w:r>
        <w:rPr>
          <w:spacing w:val="-2"/>
          <w:sz w:val="28"/>
        </w:rPr>
        <w:fldChar w:fldCharType="end"/>
      </w:r>
    </w:p>
    <w:p w14:paraId="12239328">
      <w:pPr>
        <w:pStyle w:val="9"/>
        <w:numPr>
          <w:ilvl w:val="1"/>
          <w:numId w:val="5"/>
        </w:numPr>
        <w:tabs>
          <w:tab w:val="left" w:pos="348"/>
        </w:tabs>
        <w:spacing w:before="0" w:after="0" w:line="240" w:lineRule="auto"/>
        <w:ind w:left="0" w:right="1274" w:firstLine="69"/>
        <w:jc w:val="left"/>
        <w:rPr>
          <w:sz w:val="28"/>
        </w:rPr>
      </w:pPr>
      <w:r>
        <w:fldChar w:fldCharType="begin"/>
      </w:r>
      <w:r>
        <w:instrText xml:space="preserve"> HYPERLINK "https://fioco.ru/Media/Default/Documents/ВПР-2025/VPR_MA-5_DEMO_2025.pdf" \h </w:instrText>
      </w:r>
      <w:r>
        <w:fldChar w:fldCharType="separate"/>
      </w:r>
      <w:r>
        <w:rPr>
          <w:sz w:val="28"/>
        </w:rPr>
        <w:t>https://fioco.ru/Media/Default/Documents/ВПР-2025/VPR_MA-</w:t>
      </w:r>
      <w:r>
        <w:rPr>
          <w:spacing w:val="-2"/>
          <w:sz w:val="28"/>
        </w:rPr>
        <w:t>5_DEMO_2025.pdf</w:t>
      </w:r>
      <w:r>
        <w:rPr>
          <w:spacing w:val="-2"/>
          <w:sz w:val="28"/>
        </w:rPr>
        <w:fldChar w:fldCharType="end"/>
      </w:r>
    </w:p>
    <w:p w14:paraId="3C2FF8D8">
      <w:pPr>
        <w:pStyle w:val="9"/>
        <w:numPr>
          <w:ilvl w:val="1"/>
          <w:numId w:val="5"/>
        </w:numPr>
        <w:tabs>
          <w:tab w:val="left" w:pos="348"/>
        </w:tabs>
        <w:spacing w:before="0" w:after="0" w:line="242" w:lineRule="auto"/>
        <w:ind w:left="0" w:right="451" w:firstLine="69"/>
        <w:jc w:val="left"/>
        <w:rPr>
          <w:sz w:val="28"/>
        </w:rPr>
      </w:pPr>
      <w:r>
        <w:fldChar w:fldCharType="begin"/>
      </w:r>
      <w:r>
        <w:instrText xml:space="preserve"> HYPERLINK "https://infourok.ru/trenirovochnye-zadaniya-vpr-2025-po-matematike-5-" \h </w:instrText>
      </w:r>
      <w:r>
        <w:fldChar w:fldCharType="separate"/>
      </w:r>
      <w:r>
        <w:rPr>
          <w:sz w:val="28"/>
        </w:rPr>
        <w:t>https://infourok.ru/trenirovochnye-zadaniya-vpr-2025-po-matematike-5-</w:t>
      </w:r>
      <w:r>
        <w:rPr>
          <w:sz w:val="28"/>
        </w:rPr>
        <w:fldChar w:fldCharType="end"/>
      </w:r>
      <w:r>
        <w:rPr>
          <w:spacing w:val="-2"/>
          <w:sz w:val="28"/>
        </w:rPr>
        <w:t>klass-7818784.html</w:t>
      </w:r>
    </w:p>
    <w:sectPr>
      <w:pgSz w:w="11910" w:h="16840"/>
      <w:pgMar w:top="1360" w:right="1417" w:bottom="280" w:left="1559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1" w:hanging="281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2."/>
      <w:lvlJc w:val="left"/>
      <w:pPr>
        <w:ind w:left="217" w:hanging="216"/>
        <w:jc w:val="right"/>
      </w:pPr>
      <w:rPr>
        <w:rFonts w:hint="default"/>
        <w:spacing w:val="0"/>
        <w:w w:val="100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187" w:hanging="21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155" w:hanging="21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123" w:hanging="21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091" w:hanging="21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059" w:hanging="21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027" w:hanging="21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995" w:hanging="216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0"/>
      <w:numFmt w:val="bullet"/>
      <w:lvlText w:val="•"/>
      <w:lvlJc w:val="left"/>
      <w:pPr>
        <w:ind w:left="1" w:hanging="16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893" w:hanging="16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786" w:hanging="16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79" w:hanging="16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572" w:hanging="16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465" w:hanging="16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358" w:hanging="16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251" w:hanging="16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144" w:hanging="168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)"/>
      <w:lvlJc w:val="left"/>
      <w:pPr>
        <w:ind w:left="871" w:hanging="2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55" w:hanging="2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30" w:hanging="2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05" w:hanging="2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80" w:hanging="2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56" w:hanging="2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31" w:hanging="2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06" w:hanging="2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81" w:hanging="260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0"/>
      <w:numFmt w:val="bullet"/>
      <w:lvlText w:val=""/>
      <w:lvlJc w:val="left"/>
      <w:pPr>
        <w:ind w:left="93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09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78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47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86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24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93" w:hanging="360"/>
      </w:pPr>
      <w:rPr>
        <w:rFonts w:hint="default"/>
        <w:lang w:val="ru-RU" w:eastAsia="en-US" w:bidi="ar-SA"/>
      </w:rPr>
    </w:lvl>
  </w:abstractNum>
  <w:abstractNum w:abstractNumId="4">
    <w:nsid w:val="59ADCABA"/>
    <w:multiLevelType w:val="multilevel"/>
    <w:tmpl w:val="59ADCABA"/>
    <w:lvl w:ilvl="0" w:tentative="0">
      <w:start w:val="0"/>
      <w:numFmt w:val="bullet"/>
      <w:lvlText w:val=""/>
      <w:lvlJc w:val="left"/>
      <w:pPr>
        <w:ind w:left="79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783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66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49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32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16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99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82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65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0EF1443"/>
    <w:rsid w:val="02003C25"/>
    <w:rsid w:val="02BD239A"/>
    <w:rsid w:val="055360DE"/>
    <w:rsid w:val="0ABE0373"/>
    <w:rsid w:val="20683870"/>
    <w:rsid w:val="268D4441"/>
    <w:rsid w:val="2D5337A1"/>
    <w:rsid w:val="4E195692"/>
    <w:rsid w:val="589113DD"/>
    <w:rsid w:val="58BB0985"/>
    <w:rsid w:val="5D222B0E"/>
    <w:rsid w:val="5E8F70A9"/>
    <w:rsid w:val="5FD53DDE"/>
    <w:rsid w:val="611F10CD"/>
    <w:rsid w:val="66C852B0"/>
    <w:rsid w:val="69C61A13"/>
    <w:rsid w:val="6ADA13A2"/>
    <w:rsid w:val="6C512C51"/>
    <w:rsid w:val="6D23155B"/>
    <w:rsid w:val="70C77C95"/>
    <w:rsid w:val="73CB79AC"/>
    <w:rsid w:val="77210F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13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">
    <w:name w:val="heading 2"/>
    <w:basedOn w:val="1"/>
    <w:qFormat/>
    <w:uiPriority w:val="1"/>
    <w:pPr>
      <w:spacing w:before="77"/>
      <w:ind w:left="132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4">
    <w:name w:val="heading 3"/>
    <w:basedOn w:val="1"/>
    <w:qFormat/>
    <w:uiPriority w:val="1"/>
    <w:pPr>
      <w:ind w:left="612"/>
      <w:jc w:val="both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1"/>
    <w:pPr>
      <w:ind w:left="12" w:firstLine="600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796" w:right="152" w:hanging="36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0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52</Pages>
  <Words>9393</Words>
  <Characters>71173</Characters>
  <TotalTime>20</TotalTime>
  <ScaleCrop>false</ScaleCrop>
  <LinksUpToDate>false</LinksUpToDate>
  <CharactersWithSpaces>78007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2026-10-16T10:23:00Z</dcterms:created>
  <dc:creator>Пользователь</dc:creator>
  <cp:lastModifiedBy>Светлана Юрьевна</cp:lastModifiedBy>
  <cp:lastPrinted>2026-10-28T09:40:19Z</cp:lastPrinted>
  <dcterms:modified xsi:type="dcterms:W3CDTF">2026-10-28T09:46:07Z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2025-12-17T00:00:00Z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2026-10-16T00:00:00Z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D:20251217195707+03'00'</vt:lpwstr>
  </property>
  <property fmtid="{D5CDD505-2E9C-101B-9397-08002B2CF9AE}" pid="8" name="KSOTemplateDocerSaveRecord">
    <vt:lpwstr>eyJoZGlkIjoiMGZmYjEyYTY1OTY1ZWU1ZTdlM2FhMWZlNTJkZjk0NTAifQ==</vt:lpwstr>
  </property>
  <property fmtid="{D5CDD505-2E9C-101B-9397-08002B2CF9AE}" pid="9" name="KSOProductBuildVer">
    <vt:lpwstr>1049-12.1.0.29162</vt:lpwstr>
  </property>
  <property fmtid="{D5CDD505-2E9C-101B-9397-08002B2CF9AE}" pid="10" name="ICV">
    <vt:lpwstr>C447F9C93DB54E1F84C907795D440D5D_12</vt:lpwstr>
  </property>
</Properties>
</file>